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3e96b" w14:textId="dc3e9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облыстық мәслихатының 2021 жылғы 13 желтоқсандағы № 7С-12-2 "2022-2024 жылдарға арналған облыстық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облыстық мәслихатының 2022 жылғы 27 шілдедегі № 7С-19-2 шешімі. Қазақстан Республикасының Әділет министрлігінде 2022 жылғы 27 шілдеде № 28918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Ақмола облыстық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Ақмола облыстық мәслихатының "2022-2024 жылдарға арналған облыстық бюджет туралы" 2021 жылғы 13 желтоқсандағы № 7С-12-2 (Нормативтік құқықтық актілерді мемлекеттік тіркеу тізілімінде № 25824 болып тіркелді)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2022-2024 жылдарға арналған Ақмола облысының облыстық бюджеті тиісінше осы шешімнің 1, 2 және 3-қосымшаларына сәйкес, оның ішінде 2022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469 357 990,8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64 448 588,3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6 008 773,4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95 112,4 мың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398 805 516,7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472 511 610,6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2 693 197,9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10 414 890,0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7 721 692,1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-7 721,6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- 7 721,6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-5 839 096,1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5 839 096,1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2022 жылға арналған облыстық бюджетте 7 150 597,8 мың теңге сомасында қарыздарды өтеу қарастырылғаны ескерiлсiн, оның ішінде: жергілікті атқарушы органның борышын өтеу – 4 058 628,0 мың теңге, жергiлiктi атқарушы органның жоғары тұрған бюджет алдындағы борышын өтеу – 2 567 352,0 мың теңге, Қазақстан Республикасы Ұлттық қорынан нысаналы трансферт есебінен республикалық бюджеттен бөлінген пайдаланылмаған бюджеттік кредиттерді қайтару - 524 617,8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2022 жылғы 1 қаңтардан бастап қолданысқа енгiзiледi.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облыстық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Т.Жунусов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27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7С-19-2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7С-12-2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облыстық бюджет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469 357 990,8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64 448 588,3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60 394 735,2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19 859 325,2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40 535 410,0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4 053 850,1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4 037 268,0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16 582,1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6 008 773,4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1 703 186,8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меншігіндегі, заңды тұлғалардағы қатысу үлесіне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105 373,2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 банк шоттарына орналастырғаны үшiн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кредиттер бойынша сыйақылар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1 566 490,8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3 290 095,7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3 290 095,7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1 011 857,9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1 011 857,9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95 112,4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мекемелерге бекітілген мемлекеттік мүлікті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95 112,4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мекемелерге бекітілген мемлекеттік мүлікті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95 112,4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398 805 516,7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72 123 860,7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бюджеттерден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72 123 860,7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326 681 656,0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326 681 656,0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472 511 610,6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6 319 097,4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227 242,1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172 567,1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2 982 784,6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2 443 328,3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165 446,3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округтердің әкімдерін сайлауды қамтамасыз ету және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323 798,0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158 604,9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157 704,9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1 837 980,8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791 649,5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1 042 431,3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105 689,2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Қазақстан халқы Ассамблеясының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105 689,2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дін істері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169 102,1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дін істер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74 015,9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Өңірде діни ахуалды зерделеу және талдау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94 186,2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тексеру комиссиясы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383 241,2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тексеру комиссиясының қызметін қамтамасыз ету жөніндегі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382 341,2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туризм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291 394,6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278 127,6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мемлекеттік сатып алу және коммуналдық меншік басқармасы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163 057,9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158 217,9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899 009,6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395 664,7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79 071,9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ауқымдағы жұмылдыру дайындығы және жұмылдыру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316 592,8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табиғи және техногендік сипаттағы төтенше жағдайлар, азаматтық қорғаныс саласындағы уәкілетті органдардың аумақтық органы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493 344,9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органның және ведомстволық бағынысты мемлекеттік мекемелерінің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385 091,6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ауқымдағы төтенше жағдайлардың алдын алу және оларды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108 253,3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 дайындығы және төтенше жағдайлар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10 369 699,9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атқарушы ішкі істер органы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10 313 711,9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 аумағында қоғамдық тәртіптті және қауіпсіздікті сақтауды қамтамасыз ету саласындағы мемлекеттік саясатты іске асыру жөніндегі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8 855 377,6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тәртіпті қорғауға қатысатын азаматтарды көтермелеу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күрделi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1 453 066,3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объектілерін салу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176 543 770,8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14 142,6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процесіне қатысушыларды оқыту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14 142,6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1 059 883,2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481 291,2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563 987,0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164 505 385,7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703 410,0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білім беретін оқу бағдарламалары бойынша жалпы 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2 577 109,0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ұйымдарында білім беру жүйесін ақпараттандыру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186 359,0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ұйымдар үшін оқулықтар мен оқу-әдiстемелiк кешендерді сатып алу және жеткізу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1 119 661,0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білім беру ұйымдарында дарынды балаларға жалпы 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1 996 213,0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Облыстық, аудандық (қалалық) ауқымдардағы мектеп олимпиадаларын, мектептен тыс іс-шараларды және конкурстар өткізу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1 125 173,0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738 978,0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14 706 363,3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жүйесін әдістемелік және қаржылық сүйемелдеу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2 193 473,0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Нәтижелі жұмыспен қамтуды және жаппай кәсіпкерлікті дамытудың 2017 – 2021 жылдарға арналған "Еңбек" 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кадрлардың біліктілігін арттыру, даярлау және қайта даярлау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2 965 032,7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қосымша 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4 152 202,0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493 408,0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2 854 503,3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Нұрсұлтан Назарбаев Қорының "EL UMITI" таланттарын анықтау және қолдау бастамасын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2 128 446,4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бастауыш, негізгі және жалпы орта білім беру ұйымдарында жалпы 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88 965 745,0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Жетім баланы (жетім балаларды) және ата-аналарының қамқорынсыз қалған баланы (балаларды) күтіп-ұстауға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452 227,0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215 362,0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19 310 774,0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ұйымдарында жан басына шаққандағы қаржыландыруды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17 492 881,0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дене шынықтыру және спорт басқармасы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5 346 629,7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4 811 555,9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спорттағы дарынды балаларға жалпы 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535 073,8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5 617 729,6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880 504,0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4 405 446,7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объектілерін салу және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331 778,9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5 174 458,2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5 116 957,2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243 026,0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214 989,2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ЖИТС профилактикасы және оған қарсы күрес жөніндегі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және фармацевтикалық қызметкерлерді әлеуметтік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1 858 284,0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арнайы медициналық жабдықтау базалары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130 455,2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денсаулық сақтау органдарының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денсаулық сақтау ұйымдарының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1 553 682,8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көмекті қоспағанда ауылдық денсаулық сақтау субъектілерінің амбулаториялық-емханалық қызметтерді және медициналық қызметтерді көрсетуі және Сall-орталықтардың қызмет көрсетуі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 жергілікті өкілдік органдарының шешімі бойынша тегін медициналық көмектің кепілдендірілген көлемін қосымша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335 329,0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ұйымның сот шешімі негізінде жүзеге асырылатын жыныстық құмарлықты төмендетуге арналған іс-шараларды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496 436,0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объектiлерiн салу және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13 046 579,0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11 806 722,5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231 366,9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(ұйымдарда), арнаулы әлеуметтік қызметтер көрсету орталықтарында, әлеуметтік қызмет көрсету орталықтарында қарттар мен мүгедектерге арнаулы әлеуметтік қызметтер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1 259 301,0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әлеуметтік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104 687,3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(ұйымдарда), арнаулы әлеуметтік қызметтер көрсету орталықтарында, әлеуметтік қызмет көрсету орталықтарында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2 288 238,6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психоневрологиялық медициналық-әлеуметтік мекемелерінде (ұйымдарда), арнаулы әлеуметтік қызметтер көрсету орталықтарында, әлеуметтік қызмет көрсету орталықтарында психоневрологиялық патологиялары бар мүгедек балалар үшін арнаулы әлеуметтік қызметтер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456 331,5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Кохлеарлық импланттарға дәлдеп сөйлеу процессорларын ауыстыру және келтіру бойынша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51 548,4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7 330 680,8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1 025 106,0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әлеуметтік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764 593,0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233 109,0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еңбек инспекциясы бойынша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151 221,5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еңбек қатынасын реттеу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150 321,5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 объектілерін салу және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37 541 999,4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37 541 999,4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энергетика және тұрғын үй-коммуналдық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163 508,2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1 570 039,4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тұрғын үй қорынан алынған тұрғынжай үшін азамматардың жекелеген санаттарына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7 658 479,5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28 049 072,3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15 963 316,8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6 036 469,3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мәдениет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106 375,3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1 732 528,1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470 880,2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өнерін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989 856,3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кітапханалардың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171 396,5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39 439,9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2 525 993,0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1 636 877,6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ішкі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374 051,7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285 709,4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829 350,0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75 739,5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дене шынықтыру және спорт басқармасы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6 099 453,7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дене шынықтыру және спорт саласында мемлекеттік саясатты іске асыру жөніндегі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107 686,3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деңгейде спорт жарыстарын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Әр түрлі спорт түрлері бойынша облыстың құрама командаларының мүшелерін дайындау және республикалық және халықаралық спорт жарыстарына қатысуы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4 287 191,0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591 709,8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998 148,6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туризм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88 001,2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81 338,2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субъектілерінің санитариялық-гигиеналық тораптарды күтіп-ұстауға арналған шығындарының бір бөлігін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цифрландыру және архивтер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1 498 515,0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ақпараттандыру, архив ісін басқару жөніндегі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752 004,9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қорының сақталуын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557 474,2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18 220,9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153 315,0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5 393 925,0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5 393 925,0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Жылыту маусымын іркіліссіз өткізу үшін энергия өндіруші ұйымдардың отын сатып алуға шығындарын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4 773 982,0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шаруашылық-ауыз сумен жабдықтау үшін жерасты суларына іздестіру-барлау жұмыстарын ұйымдастыру және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619 943,0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57 252 285,9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6 708 054,7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162 850,5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Ормандарды сақтау, қорғау, молайту және орман өсiру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1 984 520,2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Жануарлар дүниесін қорғау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48 538,2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Қоршаған ортаны қорғау бойынша іс-шаралар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495 662,8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3 796 325,0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ветеринария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1 929 355,7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319 053,7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қорымдарын (биотермиялық шұнқырларды) салуды, реконструкциялауды ұйымдастыру және оларды күтіп-ұстауды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санитариялық союды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 мен шикізаттың құнын иелеріне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1 334 893,0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сақтау пунктына ветеринариялық препараттарды тасымалдау бойынша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және жер қатынастары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48 614 875,5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және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328 042,5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 шаруашылығын дамытуды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789 012,0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Cаны зиян тигізудің экономикалық шегінен жоғары зиянды және аса қауіпті зиянды организмдерге, карантинді объектілерге қарсы өңдеулер жүргізуге арналған пестицидтердің, биоагенттердiң (энтомофагтардың) құнын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10 551 248,0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Басым дақылдардың өндірісін дамытуды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дақылдарының зиянды организмдеріне қарсы күрес жөніндегі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Тұқымдық және көшет отырғызылатын материалдың сорттық және себу сапаларын анықтау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140 794,0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Тракторларды, олардың тіркемелерін, өздігінен жүретін ауыл шаруашылығы, мелиоративтік және жол-құрылыс машиналары мен тетіктерін мемлекеттік есепке алуға және тіркеу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(органикалықтарды қоспағанда) құнын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3 171 368,0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 салынған жағдайда агроөнеркәсіптік кешен субъектісі көтерген шығыстардың бөліктерін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16 544 403,0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өнімдерінің өнімділігін және сапасын арттыруды, асыл тұқымды мал шаруашылығын дамытуды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6 503 685,0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малын, техниканы және технологиялық жабдықты сатып алуға кредит беру, сондай-ақ лизинг кезінде сыйақы мөлшерлемесін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697 815,0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нарыққа реттеушілік әсер ету үшін азық-түлік астығын өткізу кезінде агроөнеркәсіптік кешен саласындағы ұлттық компанияның шеккен шығыстарын өтеуді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289 593,0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7 909 619,5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7 810 402,9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239 987,1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674 461,3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6 893 054,5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сәулет-құрылыс бақылауы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99 216,6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сәулет-құрылыс бақылау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89 112,9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61 052 375,7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61 052 375,7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110 692,9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758 543,7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13 593 085,1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32 851 412,9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12 537 741,1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9 435 414,8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Инвестициялық салымдар кезінде балық шаруашылығы субъектісі шеккен шығыстардың бір бөлігін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1 083 047,0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жергілікті атқарушы органының резервi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1 083 047,0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372 005,2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372 005,2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596 774,0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596 774,0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744 649,6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"Бизнестің жол картасы-2025" бизнесті қолдау мен дамытудың 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индустриялық инфрақұрылымды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595 977,6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148 672,0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4 286 550,0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"Бизнестің жол картасы-2025" бизнесті қолдау мен дамытудың 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индустриялық инфрақұрылымды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344 297,0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147 040,0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шетіндегі әлеуметтік және инженерлік инфрақұрылымды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3 795 213,0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туризм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2 332 389,0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"Бизнестің жол картасы-2025" бизнесті қолдау мен дамытудың 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жеке кәсіпкерлікті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"Бизнестің жол картасы - 2025" бизнесті қолдау мен дамытудың 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кредиттер бойынша пайыздық мөлшерлемені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1 846 161,0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"Бизнестің жол картасы - 2025" бизнесті қолдау мен дамытудың 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шағын және орта бизнеске кредиттерді ішінара кепілдендіру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347 228,0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"Бизнестің жол картасы-2025" бизнесті қолдау мен дамытудың 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жаңа бизнес-идеяларды іске асыру үшін жас кәсіпкерлерге мемлекеттік гранттар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2 368 290,2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2 368 290,2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2 363 957,2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республикалық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63 241 768,4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63 241 768,4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50 236 129,0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138 742,1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9 836 699,0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шешімі бойынша толық пайдалануға рұқсат етілген, өткен қаржы жылында бөлінген, пайдаланылмаған (түгел пайдаланылмаған) нысаналы даму трансферттерінің сомасын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3 029 304,5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бюджеттiк кредиттеу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2 693 197,9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10 414 890,0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5 683 121,0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5 683 121,0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Аудандардың (облыстық маңызы бар қалалардың) бюджеттеріне тұрғын үй жобалауға және салуға кредит беру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5 683 121,0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4 731 769,0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1 189 976,0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1 189 976,0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туризм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азық-түлік тауарларына бағаларды тұрақтандыру тетіктерін іске асыру үшін мамандандырылған ұйымдарға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және жер қатынастары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2 591 793,0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 мен шағын қалаларда микрокредиттер беру үшін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2 591 793,0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кредиттерді өтеу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7 721 692,1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кредиттерді өтеу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7 721 692,1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кредиттерді өтеу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7 721 692,1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7 197 074,3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кредиттердiң сомаларын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524 617,8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-7 721,6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-5 839 096,1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5 839 096,1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27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7С-19-2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7С-12-2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аудандар (облыстық маңызы бар қалалар) бюджеттерiне облыстық бюджеттен нысаналы трансферттер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38 868 081,7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25 899 067,8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базаны нығайтуға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685 524,0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Көтерме жәрдемақы мөлшерін ұлғайтуға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38 214,0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Қосшы қаласының атқарушы органдарын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580 100,0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67 210,0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1 828 568,8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"Инватакси" қызметін дамытуға мемлекеттік әлеуметтік тапсырысты орналастыру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22 524,0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адамдарды міндетті гигиеналық құралдармен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соғысындағы ардагерлеріне Жеңіс Күніне орай біржолғы материалдық көмек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Үкіметтік емес ұйымдарда мемлекеттік әлеуметтік тапсырысты орналастыруға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164 312,6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Қыска мерзімдік кәсіби оқытуды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109 982,2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Қоныс аударушылар мен қандастар үшін тұрғын үйді жалдау (жалға алу) бойынша демеу-қаржы шығындарын өтеуге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47 680,0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"Алғашқы жұмыс орны" жобасын іске асыруға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"Ұрпақтар келісімшарты" жобасын іске асыруға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Жеңілдікпен жол жүруді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63 696,0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жұмыспен қамту орталықтарында әлеуметтік жұмыс жөніндегі консультанттар мен ассистенттерді еңгізуге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253 270,0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Ауылдық жерлерде тұратын педагогтер үшін отын және коммуналдық қызметтерді төлеуге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576 129,0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адамдардың құқықтарын қамтамасыз етуге және өмір сүру сапасын жақсартуға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367 745,7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Ауғанстаннан кеңес әскерлерін шығару күнін мерекелеуге Ауған соғысының ардагерлеріне біржолғы әлеуметтік көмекке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56 667,1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соғысындағы Жеңіс Күніне орай басқа мемлекеттер аумағындағы ұрыс қимылдарының ардагерлеріне біржолғы әлеуметтік көмекке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25 889,7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ауданының "Белсенді ұзақ өмір" сүру орталығы" коммуналдық мемлекеттік мекемесінің әкімшілік ғимаратына күрделі жөндеу жүргізуге жобалау - сметалық құжаттама әзірлеу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9 803,5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 жоспарлау модулінің бірыңғай ақпараттық алаңын енгізуге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Отбасыларды қолдау жөніндегі орталықтарды құруға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1 060 229,7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жөндеуге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783 985,0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141 929,1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ұйымдарының материалдық-техникалық базасын нығайтуға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68 913,6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 ауданының Астрахан ауылында Астрахан аудандық мәдениет үйін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ауданының Бастау ауылында жастардың бос уақытын өткізу орталығын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цифрландыру және архивтер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150 592,0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"Smart Aqkol" коммуналдық мемлекеттік мемемесін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дене шынықтыру және спорт басқармасы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973 484,6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жөндеуге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155 646,7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 жабдықтарды орнату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474 728,9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ауданының мүгедектігі бар адамдар үшін спорттық құрал-саймандар сатып алуға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 ауданы әкімдігінің жанындағы Астрахан ауылында "Жастар" дене шынықтыру-сауықтыру кешенін ұстау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 қаласының мүгедектігі бар адамдар үшін спорттық құрал-саймандар сатып алуға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307 109,0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7 658 479,5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шаруашылықты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6 521 603,9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ауданында тұрғын үй сатып 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жөндеуге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1 106 875,6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12 842 170,9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Жобалау-сметалық құжаттамасын әзірлеуге және автомобиль жолдарын жөндеуге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11 027 316,2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1 814 854,7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674 461,3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Егжей-тегжейлі жоспарлау жобасымен бас жоспарларды, даму және құрылыс салу схемаларын әзірлеуге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589 354,3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ауданы Щучинск қаласының инженерлік желілерін түгендеуге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85 107,0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туризм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 жөндеуге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12 969 013,9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5 186 919,5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тұрғын үй қорының тұрғын үйін салуға және (немесе) реконструкциялауға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2 658 768,6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дамытуға және (немесе) жайластыруға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1 832 650,7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340 910,9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объектілерін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88 359,0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демалыс объектілерін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233 110,3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33 120,0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5 691 969,3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1 389 295,2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жүйелерін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872 160,2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1 196 325,0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 абаттандыру мен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297 549,0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1 597 214,9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339 425,0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2 090 125,1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2 090 125,1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