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eca13d" w14:textId="7eca1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Кейбір бұйрықтарға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2022 жылғы 30 желтоқсандағы № 762 бұйрығы. Қазақстан Республикасының Әділет министрлігінде 2023 жылғы 4 қаңтарда № 31542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қосымшаға сәйкес өзгерістер мен толықтырулар енгізілетін кейбір бұйрықтардың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Индустрия және инфрақұрылымдық даму министрлігінің Құрылыс және тұрғын үй коммуналдық шаруашылық істері комитеті заңнамамен белгіленген тәртіпте: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Индустрия және инфрақұрылымдық даму министрлігінің интернет-ресурсында орналастырылуын қамтамасыз етсін.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Индустрия және инфрақұрылымдық даму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Ұлттық экономика министрлігі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даму, инновациялар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аэроғарыш өнеркәсібі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Индустрия және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инфрақұрылымдық даму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30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762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Өзгерістер мен толықтырулар енгізілетін кейбір бұйрықтардың тізбесі</w:t>
      </w:r>
    </w:p>
    <w:bookmarkEnd w:id="7"/>
    <w:p>
      <w:pPr>
        <w:spacing w:after="0"/>
        <w:ind w:left="0"/>
        <w:jc w:val="both"/>
      </w:pPr>
      <w:bookmarkStart w:name="z10" w:id="8"/>
      <w:r>
        <w:rPr>
          <w:rFonts w:ascii="Times New Roman"/>
          <w:b w:val="false"/>
          <w:i w:val="false"/>
          <w:color w:val="ff0000"/>
          <w:sz w:val="28"/>
        </w:rPr>
        <w:t xml:space="preserve">
      1. Күші жойылды – ҚР Өнеркәсіп және құрылыс министрінің м.а.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енгізіледі.) бұйрығымен.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Күші жойылды - ҚР Өнеркәсіп және құрылыс министрінің м.а.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000000"/>
          <w:sz w:val="28"/>
        </w:rPr>
        <w:t xml:space="preserve"> (01.07.2026 бастап қолданысқа енгізіледі) бұйрығымен.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Күші жойылды – ҚР Өнеркәсіп және құрылыс министрінің 29.06.2026 </w:t>
      </w:r>
      <w:r>
        <w:rPr>
          <w:rFonts w:ascii="Times New Roman"/>
          <w:b w:val="false"/>
          <w:i w:val="false"/>
          <w:color w:val="000000"/>
          <w:sz w:val="28"/>
        </w:rPr>
        <w:t>№ 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