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c647" w14:textId="288c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ұйымдарының жатақханаларындағы орындарды бөлу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2022 жылғы 30 желтоқсандағы № 219 бұйрығы. Қазақстан Республикасының Әділет министрлігінде 2023 жылғы 4 қаңтарда № 31540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78)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09.11.2023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Жоғары және (немесе) жоғары оқу орнынан кейінгі білім беру ұйымдарының жатақханаларындағы орындарды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13487 болып тіркелген) бекітілген 3-қосымшаның күші жойылсын.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Ғылым және жоғары білім министрлігінің Жоғары және жоғары оқу орнынан кейінгі білім комитеті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Ғылым және жоғары білім вице-министріне жүктелсін. </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2022 ж. "__"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2022 ж. "__"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2022 ж. "__"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2022 ж. "__"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2022 ж. "__"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2022 ж.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2022 жылғы 30 желтоқсандағы</w:t>
            </w:r>
            <w:r>
              <w:br/>
            </w:r>
            <w:r>
              <w:rPr>
                <w:rFonts w:ascii="Times New Roman"/>
                <w:b w:val="false"/>
                <w:i w:val="false"/>
                <w:color w:val="000000"/>
                <w:sz w:val="20"/>
              </w:rPr>
              <w:t>№ 219</w:t>
            </w:r>
          </w:p>
        </w:tc>
      </w:tr>
    </w:tbl>
    <w:bookmarkStart w:name="z11" w:id="9"/>
    <w:p>
      <w:pPr>
        <w:spacing w:after="0"/>
        <w:ind w:left="0"/>
        <w:jc w:val="left"/>
      </w:pPr>
      <w:r>
        <w:rPr>
          <w:rFonts w:ascii="Times New Roman"/>
          <w:b/>
          <w:i w:val="false"/>
          <w:color w:val="000000"/>
        </w:rPr>
        <w:t xml:space="preserve"> Жоғары және (немесе) жоғары оқу орнынан кейінгі білім беру ұйымдарының жатақханаларындағы орындарды бөлу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ұйымдарының жатақханаларындағы орындарды бөлу қағидалары (бұдан әрі – Қағидалар)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78) тармақшасына</w:t>
      </w:r>
      <w:r>
        <w:rPr>
          <w:rFonts w:ascii="Times New Roman"/>
          <w:b w:val="false"/>
          <w:i w:val="false"/>
          <w:color w:val="000000"/>
          <w:sz w:val="28"/>
        </w:rPr>
        <w:t xml:space="preserve"> сәйкес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09.11.2023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Қағидалар білім алушылар үшін жатақханаларда тұруға орын бөлудің негізділігі мен кезектілігін ескере отырып, Қазақстан Республикасының Президенті жанындағы білім беру ұйымдарын қоспағанда, жоғары және (немесе) жоғары оқу орнынан кейінгі ұйымдарына (бұдан әрі – ЖЖОКБҰ) меншік құқығына тиесілі немесе өзге заңдық негізде ЖЖОКБҰ иелігінде тұрған жатақханалардағы орындарды бөлу тәртібін айқындайды.</w:t>
      </w:r>
    </w:p>
    <w:bookmarkEnd w:id="12"/>
    <w:p>
      <w:pPr>
        <w:spacing w:after="0"/>
        <w:ind w:left="0"/>
        <w:jc w:val="both"/>
      </w:pPr>
      <w:r>
        <w:rPr>
          <w:rFonts w:ascii="Times New Roman"/>
          <w:b w:val="false"/>
          <w:i w:val="false"/>
          <w:color w:val="000000"/>
          <w:sz w:val="28"/>
        </w:rPr>
        <w:t>
      ЖЖОКБҰ білім алушыларға жатақхана беруді ЖЖОКБҰ орындарды конкурстық негізде бөлу қорытындысы бойынша құрылған комиссия жүзеге асырады.</w:t>
      </w:r>
    </w:p>
    <w:p>
      <w:pPr>
        <w:spacing w:after="0"/>
        <w:ind w:left="0"/>
        <w:jc w:val="both"/>
      </w:pPr>
      <w:r>
        <w:rPr>
          <w:rFonts w:ascii="Times New Roman"/>
          <w:b w:val="false"/>
          <w:i w:val="false"/>
          <w:color w:val="000000"/>
          <w:sz w:val="28"/>
        </w:rPr>
        <w:t>
      Жатақханаларда бос орындардың болуы туралы мәліметтер ЖЖОКБҰ-ның ресми сайттарында ай сайын орналастырылады.</w:t>
      </w:r>
    </w:p>
    <w:bookmarkStart w:name="z15" w:id="13"/>
    <w:p>
      <w:pPr>
        <w:spacing w:after="0"/>
        <w:ind w:left="0"/>
        <w:jc w:val="both"/>
      </w:pPr>
      <w:r>
        <w:rPr>
          <w:rFonts w:ascii="Times New Roman"/>
          <w:b w:val="false"/>
          <w:i w:val="false"/>
          <w:color w:val="000000"/>
          <w:sz w:val="28"/>
        </w:rPr>
        <w:t xml:space="preserve">
      3. "Жоғары және (немесе) жоғары оқу орнынан кейінгі білім беру ұйымдарында білім алушыларға жатақхана беру" (бұдан әрі – мемлекеттік көрсетілетін қызмет)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өтініш негізінде жеке тұлғаларға тегін көрсетіледі.</w:t>
      </w:r>
    </w:p>
    <w:bookmarkEnd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ЖЖОКБҰ;</w:t>
      </w:r>
    </w:p>
    <w:p>
      <w:pPr>
        <w:spacing w:after="0"/>
        <w:ind w:left="0"/>
        <w:jc w:val="both"/>
      </w:pPr>
      <w:r>
        <w:rPr>
          <w:rFonts w:ascii="Times New Roman"/>
          <w:b w:val="false"/>
          <w:i w:val="false"/>
          <w:color w:val="000000"/>
          <w:sz w:val="28"/>
        </w:rPr>
        <w:t>
      2) www.egov.kz "электронды үкімет" веб-порталы;</w:t>
      </w:r>
    </w:p>
    <w:p>
      <w:pPr>
        <w:spacing w:after="0"/>
        <w:ind w:left="0"/>
        <w:jc w:val="both"/>
      </w:pPr>
      <w:r>
        <w:rPr>
          <w:rFonts w:ascii="Times New Roman"/>
          <w:b w:val="false"/>
          <w:i w:val="false"/>
          <w:color w:val="000000"/>
          <w:sz w:val="28"/>
        </w:rPr>
        <w:t>
      3) "электрондық үкімет" веб-порталында тіркелген ұялы байланыстың абоненттік құрылғысы арқылы жүзеге асырылады.</w:t>
      </w:r>
    </w:p>
    <w:p>
      <w:pPr>
        <w:spacing w:after="0"/>
        <w:ind w:left="0"/>
        <w:jc w:val="both"/>
      </w:pPr>
      <w:r>
        <w:rPr>
          <w:rFonts w:ascii="Times New Roman"/>
          <w:b w:val="false"/>
          <w:i w:val="false"/>
          <w:color w:val="000000"/>
          <w:sz w:val="28"/>
        </w:rPr>
        <w:t>
      Мемлекеттік қызмет көрсету әдістерін, мерзімін, нысанын және оны көрсету нәтижесін, сондай-ақ мемлекеттік қызметтерді көрсету ерекшеліктерін ескере отырып, өзге де мәліметтерді қамтитын "Жоғары және (немесе) жоғары оқу орнынан кейінгі білім беру ұйымдарында білім алушыларға жатақхана беру" мемлекеттік қызмет көрсетуге қойылатын негізгі талаптардың тізбесі (бұдан әрі – Негізгі талаптар тізбесі) осы бұйрыққа 2-қосымшада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02.05.2024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14"/>
    <w:p>
      <w:pPr>
        <w:spacing w:after="0"/>
        <w:ind w:left="0"/>
        <w:jc w:val="both"/>
      </w:pPr>
      <w:r>
        <w:rPr>
          <w:rFonts w:ascii="Times New Roman"/>
          <w:b w:val="false"/>
          <w:i w:val="false"/>
          <w:color w:val="000000"/>
          <w:sz w:val="28"/>
        </w:rPr>
        <w:t>
      3-1. Мемлекеттік қызметті проактивті тәсілмен көрсету "электрондық үкімет" веб-порталында көрсетілетін қызметті алушының ұялы байланысының абоненттік құрылғысының телефон нөмірін тіркеу және дербес деректерге қол жеткізуді бақылаудың мемлекеттік сервисі арқылы алынған дербес деректерді жинауға және өңдеуге көрсетілетін қызметті алушының келісімі болған кезде мемлекеттік органдардың ақпараттық жүйелері арқылы жүзеге асырылады және мыналарды қамтиды:</w:t>
      </w:r>
    </w:p>
    <w:bookmarkEnd w:id="14"/>
    <w:p>
      <w:pPr>
        <w:spacing w:after="0"/>
        <w:ind w:left="0"/>
        <w:jc w:val="both"/>
      </w:pPr>
      <w:r>
        <w:rPr>
          <w:rFonts w:ascii="Times New Roman"/>
          <w:b w:val="false"/>
          <w:i w:val="false"/>
          <w:color w:val="000000"/>
          <w:sz w:val="28"/>
        </w:rPr>
        <w:t>
      көрсетілетін қызметті алушыға мемлекеттік қызмет көрсетуге сұрау салумен автоматты хабарламалар жіберу;</w:t>
      </w:r>
    </w:p>
    <w:p>
      <w:pPr>
        <w:spacing w:after="0"/>
        <w:ind w:left="0"/>
        <w:jc w:val="both"/>
      </w:pPr>
      <w:r>
        <w:rPr>
          <w:rFonts w:ascii="Times New Roman"/>
          <w:b w:val="false"/>
          <w:i w:val="false"/>
          <w:color w:val="000000"/>
          <w:sz w:val="28"/>
        </w:rPr>
        <w:t>
      мемлекеттік қызметтер саласындағы заңнамада көзделген жағдайларда проактивті қызмет көрсету немесе проактивті қызмет көрсетуден бас тарту.</w:t>
      </w:r>
    </w:p>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жиырма төрт сағатты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3-1-тармақпен толықтырылды - ҚР Ғылым және жоғары білім министрінің 02.05.2024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5"/>
    <w:p>
      <w:pPr>
        <w:spacing w:after="0"/>
        <w:ind w:left="0"/>
        <w:jc w:val="both"/>
      </w:pPr>
      <w:r>
        <w:rPr>
          <w:rFonts w:ascii="Times New Roman"/>
          <w:b w:val="false"/>
          <w:i w:val="false"/>
          <w:color w:val="000000"/>
          <w:sz w:val="28"/>
        </w:rPr>
        <w:t>
      1)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2) "электрондық үкімет"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pPr>
        <w:spacing w:after="0"/>
        <w:ind w:left="0"/>
        <w:jc w:val="both"/>
      </w:pPr>
      <w:r>
        <w:rPr>
          <w:rFonts w:ascii="Times New Roman"/>
          <w:b w:val="false"/>
          <w:i w:val="false"/>
          <w:color w:val="000000"/>
          <w:sz w:val="28"/>
        </w:rPr>
        <w:t>
      3)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таңбалар жиынтығы (бұдан әрі – ЭЦҚ);</w:t>
      </w:r>
    </w:p>
    <w:p>
      <w:pPr>
        <w:spacing w:after="0"/>
        <w:ind w:left="0"/>
        <w:jc w:val="both"/>
      </w:pPr>
      <w:r>
        <w:rPr>
          <w:rFonts w:ascii="Times New Roman"/>
          <w:b w:val="false"/>
          <w:i w:val="false"/>
          <w:color w:val="000000"/>
          <w:sz w:val="28"/>
        </w:rPr>
        <w:t>
      4) проактивті қызмет – көрсетілетін қызметті берушінің бастамасы бойынша көрсетілетін қызметті алушының өтінішінсіз көрсетілетін мемлекеттік 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02.05.2024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2-тарау. Комиссияны қалыптастыру тәртібі</w:t>
      </w:r>
    </w:p>
    <w:bookmarkEnd w:id="16"/>
    <w:bookmarkStart w:name="z18" w:id="17"/>
    <w:p>
      <w:pPr>
        <w:spacing w:after="0"/>
        <w:ind w:left="0"/>
        <w:jc w:val="both"/>
      </w:pPr>
      <w:r>
        <w:rPr>
          <w:rFonts w:ascii="Times New Roman"/>
          <w:b w:val="false"/>
          <w:i w:val="false"/>
          <w:color w:val="000000"/>
          <w:sz w:val="28"/>
        </w:rPr>
        <w:t>
      5. Жатақханалардағы орындарды конкурстық негізде, арнайы құрылған комиссия бөледі.</w:t>
      </w:r>
    </w:p>
    <w:bookmarkEnd w:id="17"/>
    <w:bookmarkStart w:name="z19" w:id="18"/>
    <w:p>
      <w:pPr>
        <w:spacing w:after="0"/>
        <w:ind w:left="0"/>
        <w:jc w:val="both"/>
      </w:pPr>
      <w:r>
        <w:rPr>
          <w:rFonts w:ascii="Times New Roman"/>
          <w:b w:val="false"/>
          <w:i w:val="false"/>
          <w:color w:val="000000"/>
          <w:sz w:val="28"/>
        </w:rPr>
        <w:t>
      6. Жатақханалардағы орындарды бөлу жөніндегі конкурстық комиссияның (бұдан әрі – конкурстық комиссия) сандық және жеке құрамын, сондай-ақ оның өкілеттік мерзімдерін ЖЖОКБҰ бірінші басшысы айқындайды.</w:t>
      </w:r>
    </w:p>
    <w:bookmarkEnd w:id="18"/>
    <w:bookmarkStart w:name="z20" w:id="19"/>
    <w:p>
      <w:pPr>
        <w:spacing w:after="0"/>
        <w:ind w:left="0"/>
        <w:jc w:val="both"/>
      </w:pPr>
      <w:r>
        <w:rPr>
          <w:rFonts w:ascii="Times New Roman"/>
          <w:b w:val="false"/>
          <w:i w:val="false"/>
          <w:color w:val="000000"/>
          <w:sz w:val="28"/>
        </w:rPr>
        <w:t xml:space="preserve">
      7. Конкурстық комиссия мынадай құрамда құрылады: </w:t>
      </w:r>
    </w:p>
    <w:bookmarkEnd w:id="19"/>
    <w:p>
      <w:pPr>
        <w:spacing w:after="0"/>
        <w:ind w:left="0"/>
        <w:jc w:val="both"/>
      </w:pPr>
      <w:r>
        <w:rPr>
          <w:rFonts w:ascii="Times New Roman"/>
          <w:b w:val="false"/>
          <w:i w:val="false"/>
          <w:color w:val="000000"/>
          <w:sz w:val="28"/>
        </w:rPr>
        <w:t>
      1) ЖЖОКБҰ басшылық құрамының өкілі – білім алушылардың жатақханаларда тұру мәселесіне жетекшілік ететін ЖЖОКБҰ басшысының орынбасары;</w:t>
      </w:r>
    </w:p>
    <w:p>
      <w:pPr>
        <w:spacing w:after="0"/>
        <w:ind w:left="0"/>
        <w:jc w:val="both"/>
      </w:pPr>
      <w:r>
        <w:rPr>
          <w:rFonts w:ascii="Times New Roman"/>
          <w:b w:val="false"/>
          <w:i w:val="false"/>
          <w:color w:val="000000"/>
          <w:sz w:val="28"/>
        </w:rPr>
        <w:t xml:space="preserve">
      2) қоғамдық ұйымдардың өкілдері - ерiктi негiзде құрылған кәсiподақтар және басқа да бiрлестiктердің өкілдері; </w:t>
      </w:r>
    </w:p>
    <w:p>
      <w:pPr>
        <w:spacing w:after="0"/>
        <w:ind w:left="0"/>
        <w:jc w:val="both"/>
      </w:pPr>
      <w:r>
        <w:rPr>
          <w:rFonts w:ascii="Times New Roman"/>
          <w:b w:val="false"/>
          <w:i w:val="false"/>
          <w:color w:val="000000"/>
          <w:sz w:val="28"/>
        </w:rPr>
        <w:t xml:space="preserve">
      3) студенттік өзін-өзі басқару органдарының өкілдері; </w:t>
      </w:r>
    </w:p>
    <w:p>
      <w:pPr>
        <w:spacing w:after="0"/>
        <w:ind w:left="0"/>
        <w:jc w:val="both"/>
      </w:pPr>
      <w:r>
        <w:rPr>
          <w:rFonts w:ascii="Times New Roman"/>
          <w:b w:val="false"/>
          <w:i w:val="false"/>
          <w:color w:val="000000"/>
          <w:sz w:val="28"/>
        </w:rPr>
        <w:t>
      4) деканат өкілдері – білім алушылардың жатақханаларда тұру мәселесіне жетекшілік ететін декандар немесе декандардың орынбасарлары;</w:t>
      </w:r>
    </w:p>
    <w:p>
      <w:pPr>
        <w:spacing w:after="0"/>
        <w:ind w:left="0"/>
        <w:jc w:val="both"/>
      </w:pPr>
      <w:r>
        <w:rPr>
          <w:rFonts w:ascii="Times New Roman"/>
          <w:b w:val="false"/>
          <w:i w:val="false"/>
          <w:color w:val="000000"/>
          <w:sz w:val="28"/>
        </w:rPr>
        <w:t>
      5) жастар саясатының мәселелеріне жетекшілік ететін ЖЖОКБҰ құрылымдық бөлімшелерінің өкілдері.</w:t>
      </w:r>
    </w:p>
    <w:bookmarkStart w:name="z21" w:id="20"/>
    <w:p>
      <w:pPr>
        <w:spacing w:after="0"/>
        <w:ind w:left="0"/>
        <w:jc w:val="both"/>
      </w:pPr>
      <w:r>
        <w:rPr>
          <w:rFonts w:ascii="Times New Roman"/>
          <w:b w:val="false"/>
          <w:i w:val="false"/>
          <w:color w:val="000000"/>
          <w:sz w:val="28"/>
        </w:rPr>
        <w:t>
      8. ЖЖОКБҰ басшысының білім алушылардың жатақханаларда тұру мәселесіне жетекшілік ететін орынбасары конкурстық комиссияның төрағасы болып тағайындалады.</w:t>
      </w:r>
    </w:p>
    <w:bookmarkEnd w:id="20"/>
    <w:bookmarkStart w:name="z22" w:id="21"/>
    <w:p>
      <w:pPr>
        <w:spacing w:after="0"/>
        <w:ind w:left="0"/>
        <w:jc w:val="both"/>
      </w:pPr>
      <w:r>
        <w:rPr>
          <w:rFonts w:ascii="Times New Roman"/>
          <w:b w:val="false"/>
          <w:i w:val="false"/>
          <w:color w:val="000000"/>
          <w:sz w:val="28"/>
        </w:rPr>
        <w:t xml:space="preserve">
      9. Конкурстық комиссия жұмысының негізгі міндеттері: </w:t>
      </w:r>
    </w:p>
    <w:bookmarkEnd w:id="21"/>
    <w:p>
      <w:pPr>
        <w:spacing w:after="0"/>
        <w:ind w:left="0"/>
        <w:jc w:val="both"/>
      </w:pPr>
      <w:r>
        <w:rPr>
          <w:rFonts w:ascii="Times New Roman"/>
          <w:b w:val="false"/>
          <w:i w:val="false"/>
          <w:color w:val="000000"/>
          <w:sz w:val="28"/>
        </w:rPr>
        <w:t xml:space="preserve">
      1) конкурстық комиссия отырысының кестесін анықтау; </w:t>
      </w:r>
    </w:p>
    <w:p>
      <w:pPr>
        <w:spacing w:after="0"/>
        <w:ind w:left="0"/>
        <w:jc w:val="both"/>
      </w:pPr>
      <w:r>
        <w:rPr>
          <w:rFonts w:ascii="Times New Roman"/>
          <w:b w:val="false"/>
          <w:i w:val="false"/>
          <w:color w:val="000000"/>
          <w:sz w:val="28"/>
        </w:rPr>
        <w:t>
      2) өтініштерді жан-жақты және жария түрде қарау, сондай-ақ олардың қорытындылары бойынша білім алушылардың құқықтары мен мүдделеріне қысым жасамайтын шешімдер қабылдау;</w:t>
      </w:r>
    </w:p>
    <w:p>
      <w:pPr>
        <w:spacing w:after="0"/>
        <w:ind w:left="0"/>
        <w:jc w:val="both"/>
      </w:pPr>
      <w:r>
        <w:rPr>
          <w:rFonts w:ascii="Times New Roman"/>
          <w:b w:val="false"/>
          <w:i w:val="false"/>
          <w:color w:val="000000"/>
          <w:sz w:val="28"/>
        </w:rPr>
        <w:t>
      3) конкурстық комиссия отырысының қорытындылары бойынша шешімдер шығару болып табылады.</w:t>
      </w:r>
    </w:p>
    <w:bookmarkStart w:name="z23" w:id="22"/>
    <w:p>
      <w:pPr>
        <w:spacing w:after="0"/>
        <w:ind w:left="0"/>
        <w:jc w:val="left"/>
      </w:pPr>
      <w:r>
        <w:rPr>
          <w:rFonts w:ascii="Times New Roman"/>
          <w:b/>
          <w:i w:val="false"/>
          <w:color w:val="000000"/>
        </w:rPr>
        <w:t xml:space="preserve"> 3-тарау. ЖЖОКБҰ жатақханаларындағы орындарды бөлу тәртібі</w:t>
      </w:r>
    </w:p>
    <w:bookmarkEnd w:id="22"/>
    <w:bookmarkStart w:name="z24" w:id="23"/>
    <w:p>
      <w:pPr>
        <w:spacing w:after="0"/>
        <w:ind w:left="0"/>
        <w:jc w:val="both"/>
      </w:pPr>
      <w:r>
        <w:rPr>
          <w:rFonts w:ascii="Times New Roman"/>
          <w:b w:val="false"/>
          <w:i w:val="false"/>
          <w:color w:val="000000"/>
          <w:sz w:val="28"/>
        </w:rPr>
        <w:t xml:space="preserve">
      10. Конкурстық комиссия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өтініш негізінде немесе көрсетілетін қызметті алушының мәртебесін растайтын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ЖЖОКБҰ тізбесінің 8-тармағында көрсетілген құжаттарды қоса бере отырып, порталға электрондық түрде берілген өтініш негізінде ЖЖОКБҰ-дағы жатақханадағы орындарды бөлуді жүзеге асырады.</w:t>
      </w:r>
    </w:p>
    <w:bookmarkEnd w:id="23"/>
    <w:p>
      <w:pPr>
        <w:spacing w:after="0"/>
        <w:ind w:left="0"/>
        <w:jc w:val="both"/>
      </w:pPr>
      <w:r>
        <w:rPr>
          <w:rFonts w:ascii="Times New Roman"/>
          <w:b w:val="false"/>
          <w:i w:val="false"/>
          <w:color w:val="000000"/>
          <w:sz w:val="28"/>
        </w:rPr>
        <w:t>
      ЖЖОКБҰ кеңсесі өтініш берген күні құжаттарды қабылдауды және тіркеуді жүзеге асырады және 1 (бір) жұмыс күні ішінде өтінішті конкурстық комиссияның қарауына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 топтамасын қабылдау күнін көрсете отырып, құжаттарды алу туралы ЖЖОКБҰ құжаттарын қабылдау туралы қолхат қағаз жеткізгіштегі өтініштің қабылданғанын растау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құжаттар топтамасын қабылдау туралы мәртебе көрсетіледі.</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және (немесе) қолданылу мерзімі өткен құжаттарды ұсынған кезде ЖЖОКБҰ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Ғылым және жоғары білім министрінің 02.05.2024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11. Жеке басын куәландыратын құжаттар туралы мәліметтерді, ата-анасының (ата-аналарының) қайтыс болуы туралы куәлікті (жетім балалар үшін), жасына байланысты зейнетақы/жәрдемақы алушының куәлігі (көп балалы отбасылардан шыққан балалар үшін),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мүгедектік туралы анықтама (Нормативтік құқықтық актілерді мемлекеттік тіркеу тізілімінде № 32922 болып тіркелген), Қазақстан Республикасы Премьер-Министрінің орынбасары - Еңбек және халықты әлеуметтік қорғау министрінің 2023 жылғы 21 маусымдағы № 227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32885 болып тіркелген) Мемлекеттік атаулы әлеуметтік көмекті тағайындау және төлеу қағидаларына сәйкес өтініш берушінің (отбасының) мемлекеттік атаулы әлеуметтік көмек алушыларға тиесілігін растайтын ақпарат көрсетілетін қызметті беруші тиісті мемлекеттік ақпараттық жүйелерден "электрондық үкімет" шлюзі арқылы алады.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Ғылым және жоғары білім министрінің 09.11.2023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12. Конкурстық комиссия жатақханалардағы орындарды бөлуді негіздемелер мен кезектілікті ескере отырып, мынадай тәртіппен жүзеге асырады:</w:t>
      </w:r>
    </w:p>
    <w:bookmarkEnd w:id="25"/>
    <w:p>
      <w:pPr>
        <w:spacing w:after="0"/>
        <w:ind w:left="0"/>
        <w:jc w:val="both"/>
      </w:pPr>
      <w:r>
        <w:rPr>
          <w:rFonts w:ascii="Times New Roman"/>
          <w:b w:val="false"/>
          <w:i w:val="false"/>
          <w:color w:val="000000"/>
          <w:sz w:val="28"/>
        </w:rPr>
        <w:t>
      1)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немесе екінші топтағы мүгедектігі бар адамдар, бала кезінен мүгедектігі бар адамдар, мүгедектігі бар балалар;</w:t>
      </w:r>
    </w:p>
    <w:p>
      <w:pPr>
        <w:spacing w:after="0"/>
        <w:ind w:left="0"/>
        <w:jc w:val="both"/>
      </w:pPr>
      <w:r>
        <w:rPr>
          <w:rFonts w:ascii="Times New Roman"/>
          <w:b w:val="false"/>
          <w:i w:val="false"/>
          <w:color w:val="000000"/>
          <w:sz w:val="28"/>
        </w:rPr>
        <w:t>
      2) үшінші топтағы мүгедектігі бар адамдар, біреу немесе екі ата-анасының мүгедектігі бар адамдар, асыраушысынан айырылу жағдайы бойынша мемлекеттік әлеуметтік жәрдемақы алатын адамдар, мемлекеттік атаулы әлеуметтік көмек алатын адамдар, жеңілдіктер бойынша Ұлы Отан соғысының ардагерлеріне теңестірілген ардагерлердің, ауылдың әлеуметтік-экономикалық дамуын айқындайтын білім беру бағдарламалары бойынша оқуға түскен ауыл жастары арасынан шыққан адамдар, қандастар, сондай-ақ мемлекеттік ЖЖОКБҰ немесе дауыс беретін акцияларының (жарғылық капиталға қатысу үлестерінің) елу пайыздан астамы мемлекетке тиесілі ЖЖОКБҰ-да немесе мемлекеттік білім беру тапсырысы орналастырылған ЖЖОКБҰ-да оқудың бірінші жылында мерзімді әскери қызметтің белгіленген мерзімін өткерген Қазақстан Республикасының азаматтары.</w:t>
      </w:r>
    </w:p>
    <w:p>
      <w:pPr>
        <w:spacing w:after="0"/>
        <w:ind w:left="0"/>
        <w:jc w:val="both"/>
      </w:pPr>
      <w:r>
        <w:rPr>
          <w:rFonts w:ascii="Times New Roman"/>
          <w:b w:val="false"/>
          <w:i w:val="false"/>
          <w:color w:val="000000"/>
          <w:sz w:val="28"/>
        </w:rPr>
        <w:t>
      3) "Мәңгілік ел жастары – индустрияға!" ("Серпін – 2050") жобасы шеңберіндегі білім алушылар;</w:t>
      </w:r>
    </w:p>
    <w:p>
      <w:pPr>
        <w:spacing w:after="0"/>
        <w:ind w:left="0"/>
        <w:jc w:val="both"/>
      </w:pPr>
      <w:r>
        <w:rPr>
          <w:rFonts w:ascii="Times New Roman"/>
          <w:b w:val="false"/>
          <w:i w:val="false"/>
          <w:color w:val="000000"/>
          <w:sz w:val="28"/>
        </w:rPr>
        <w:t xml:space="preserve">
      4) "Алтын белгі" иегерлері болып табылатын бірінші курсқа қабылданған білім алушылар, Президенттік, халықаралық және республикалық олимпиада және/немесе конкурс жеңімпазының немесе жүлдегерінің сертификатын иеленген білім алушылар, сондай-ақ оқу орнын үздік бітірген, білім туралы растайтын құжаты бар (куәліктер, аттестат, диплом) талапкерлер; </w:t>
      </w:r>
    </w:p>
    <w:p>
      <w:pPr>
        <w:spacing w:after="0"/>
        <w:ind w:left="0"/>
        <w:jc w:val="both"/>
      </w:pPr>
      <w:r>
        <w:rPr>
          <w:rFonts w:ascii="Times New Roman"/>
          <w:b w:val="false"/>
          <w:i w:val="false"/>
          <w:color w:val="000000"/>
          <w:sz w:val="28"/>
        </w:rPr>
        <w:t>
      5) Мемлекеттік білім беру тапсырысына сәйкес оқуға қабылданған, Ұлттық бірыңғай тестілеу немесе кешенді тестілеу, пәндер бойынша түсу емтихандары немесе білім беру ұйымы өткізген тестілеу нысаны бойынша жоғары балл алған білім алушылар.</w:t>
      </w:r>
    </w:p>
    <w:p>
      <w:pPr>
        <w:spacing w:after="0"/>
        <w:ind w:left="0"/>
        <w:jc w:val="both"/>
      </w:pPr>
      <w:r>
        <w:rPr>
          <w:rFonts w:ascii="Times New Roman"/>
          <w:b w:val="false"/>
          <w:i w:val="false"/>
          <w:color w:val="000000"/>
          <w:sz w:val="28"/>
        </w:rPr>
        <w:t xml:space="preserve">
      Ұлттық бірыңғай тестілеу немесе Кешенді тестілеудің, білім беру ұйым өткізген пән бойынша немесе тестілеу түріндегі қабылдау емтихандарының қорытындылары бойынша тең балл жинаған кезде Қазақстан Республикасы Үкіметінің 2008 жылғы 25 қаңтардағы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қағидаларына сәйкес білім алушының материалдық жағдайы ескеріледі;</w:t>
      </w:r>
    </w:p>
    <w:p>
      <w:pPr>
        <w:spacing w:after="0"/>
        <w:ind w:left="0"/>
        <w:jc w:val="both"/>
      </w:pPr>
      <w:r>
        <w:rPr>
          <w:rFonts w:ascii="Times New Roman"/>
          <w:b w:val="false"/>
          <w:i w:val="false"/>
          <w:color w:val="000000"/>
          <w:sz w:val="28"/>
        </w:rPr>
        <w:t>
      6) оқу, ғылыми және қоғамдық жұмыста жоғары нәтижелері бар жоғарғы курс білім алушылары;</w:t>
      </w:r>
    </w:p>
    <w:p>
      <w:pPr>
        <w:spacing w:after="0"/>
        <w:ind w:left="0"/>
        <w:jc w:val="both"/>
      </w:pPr>
      <w:r>
        <w:rPr>
          <w:rFonts w:ascii="Times New Roman"/>
          <w:b w:val="false"/>
          <w:i w:val="false"/>
          <w:color w:val="000000"/>
          <w:sz w:val="28"/>
        </w:rPr>
        <w:t>
      7) ЖЖОКБҰ-ның өзге де білім алушылары.</w:t>
      </w:r>
    </w:p>
    <w:p>
      <w:pPr>
        <w:spacing w:after="0"/>
        <w:ind w:left="0"/>
        <w:jc w:val="both"/>
      </w:pPr>
      <w:r>
        <w:rPr>
          <w:rFonts w:ascii="Times New Roman"/>
          <w:b w:val="false"/>
          <w:i w:val="false"/>
          <w:color w:val="000000"/>
          <w:sz w:val="28"/>
        </w:rPr>
        <w:t xml:space="preserve">
      Мемлекет осы Қағидалардың 12-тармағының 1) тармақшасында көрсетілген санаттағы азаматтарға жоғары және (немесе) жоғары оқу орнынан кейінгі білім беру ұйымдарында оқу кезеңінде жатақханаларда тұрғаны үшін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сәйкес жылына 2023 жылғы 1 қаңтардағы жағдай бойынша белгіленген жиырма тоғыз айлық есептік көрсеткіштен аспайтын шығыстарын өтейді.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Ғылым және жоғары білім министрінің 09.11.2023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Ғылым және жоғары білім министрінің 02.05.2024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28.02.2025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13. Білім алушылар қатарындағы шетелдік азаматтар халықаралық және үкіметаралық шарттарға сәйкес жатақханалардағы орындармен қамтамасыз етіледі. </w:t>
      </w:r>
    </w:p>
    <w:bookmarkEnd w:id="26"/>
    <w:bookmarkStart w:name="z28" w:id="27"/>
    <w:p>
      <w:pPr>
        <w:spacing w:after="0"/>
        <w:ind w:left="0"/>
        <w:jc w:val="both"/>
      </w:pPr>
      <w:r>
        <w:rPr>
          <w:rFonts w:ascii="Times New Roman"/>
          <w:b w:val="false"/>
          <w:i w:val="false"/>
          <w:color w:val="000000"/>
          <w:sz w:val="28"/>
        </w:rPr>
        <w:t>
      14. Конкурстық комиссия өтініштерді қарау қорытындылары бойынша 2 (екі) жұмыс күні ішінде жатақханадан орын беру туралы шешім қабылдайды.</w:t>
      </w:r>
    </w:p>
    <w:bookmarkEnd w:id="27"/>
    <w:p>
      <w:pPr>
        <w:spacing w:after="0"/>
        <w:ind w:left="0"/>
        <w:jc w:val="both"/>
      </w:pPr>
      <w:r>
        <w:rPr>
          <w:rFonts w:ascii="Times New Roman"/>
          <w:b w:val="false"/>
          <w:i w:val="false"/>
          <w:color w:val="000000"/>
          <w:sz w:val="28"/>
        </w:rPr>
        <w:t>
      Егер отырысқа оның құрамының кемінде үштен екісі қатысса, конкурстық комиссияның шешімі заңды болып саналады. Дауыс беру нәтижелері конкурстық комиссия мүшелерінің көпшілік даусымен айқындалады.</w:t>
      </w:r>
    </w:p>
    <w:bookmarkStart w:name="z29" w:id="28"/>
    <w:p>
      <w:pPr>
        <w:spacing w:after="0"/>
        <w:ind w:left="0"/>
        <w:jc w:val="both"/>
      </w:pPr>
      <w:r>
        <w:rPr>
          <w:rFonts w:ascii="Times New Roman"/>
          <w:b w:val="false"/>
          <w:i w:val="false"/>
          <w:color w:val="000000"/>
          <w:sz w:val="28"/>
        </w:rPr>
        <w:t>
      15. Конкурстық комиссия білім алушының күтпеген отбасылық, материалдық және басқа жағдаяттар себептерінен тұрғын жайға мұқтаждығы туындағанда жатақханадан орын беру туралы, сондай-ақ жатақханада тұру ережелерін немесе ЖЖОКБҰ жарғысын сақтамағаны үшін білім алушылардың жатақханада тұру мәселелеріне жетекшілік ететін деканның немесе декан орынбасарының ұсынысы бойынша жатақханадан шығару туралы шешім қабылдайды.</w:t>
      </w:r>
    </w:p>
    <w:bookmarkEnd w:id="28"/>
    <w:bookmarkStart w:name="z30" w:id="29"/>
    <w:p>
      <w:pPr>
        <w:spacing w:after="0"/>
        <w:ind w:left="0"/>
        <w:jc w:val="both"/>
      </w:pPr>
      <w:r>
        <w:rPr>
          <w:rFonts w:ascii="Times New Roman"/>
          <w:b w:val="false"/>
          <w:i w:val="false"/>
          <w:color w:val="000000"/>
          <w:sz w:val="28"/>
        </w:rPr>
        <w:t>
      16. Конкурстық комиссия жатақханаларда орын бөлуді кезең-кезеңмен:</w:t>
      </w:r>
    </w:p>
    <w:bookmarkEnd w:id="29"/>
    <w:p>
      <w:pPr>
        <w:spacing w:after="0"/>
        <w:ind w:left="0"/>
        <w:jc w:val="both"/>
      </w:pPr>
      <w:r>
        <w:rPr>
          <w:rFonts w:ascii="Times New Roman"/>
          <w:b w:val="false"/>
          <w:i w:val="false"/>
          <w:color w:val="000000"/>
          <w:sz w:val="28"/>
        </w:rPr>
        <w:t xml:space="preserve">
      1) бірінші курстан басқа, барлық курстарда келесі оқу жылында білім алушыларға оқу жылының соңында (маусым); </w:t>
      </w:r>
    </w:p>
    <w:p>
      <w:pPr>
        <w:spacing w:after="0"/>
        <w:ind w:left="0"/>
        <w:jc w:val="both"/>
      </w:pPr>
      <w:r>
        <w:rPr>
          <w:rFonts w:ascii="Times New Roman"/>
          <w:b w:val="false"/>
          <w:i w:val="false"/>
          <w:color w:val="000000"/>
          <w:sz w:val="28"/>
        </w:rPr>
        <w:t>
      2) бірінші курсқа оқуға қабылданған немесе басқа оқу орындарынан ауысып келген білім алушыларға оқу жылының басында (тамыз);</w:t>
      </w:r>
    </w:p>
    <w:p>
      <w:pPr>
        <w:spacing w:after="0"/>
        <w:ind w:left="0"/>
        <w:jc w:val="both"/>
      </w:pPr>
      <w:r>
        <w:rPr>
          <w:rFonts w:ascii="Times New Roman"/>
          <w:b w:val="false"/>
          <w:i w:val="false"/>
          <w:color w:val="000000"/>
          <w:sz w:val="28"/>
        </w:rPr>
        <w:t>
      3) жатақханаларда тұратын білім алушылар контингентінің өзгеруіне сәйкес, сондай-ақ ауысып келген немесе қайта қабылданған білім алушыларды негізді орналастыру үшін оқу жылының ішінде, қажеттілігіне қарай жүргізеді.</w:t>
      </w:r>
    </w:p>
    <w:bookmarkStart w:name="z31" w:id="30"/>
    <w:p>
      <w:pPr>
        <w:spacing w:after="0"/>
        <w:ind w:left="0"/>
        <w:jc w:val="both"/>
      </w:pPr>
      <w:r>
        <w:rPr>
          <w:rFonts w:ascii="Times New Roman"/>
          <w:b w:val="false"/>
          <w:i w:val="false"/>
          <w:color w:val="000000"/>
          <w:sz w:val="28"/>
        </w:rPr>
        <w:t xml:space="preserve">
      17. Жатақханада тұру үшін қалыптастырылған тізім негізінде білім алушыға Комиссия төрағасының қолы қойылған ЖЖОКБҰ жатақханаларынан орын беру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жолдама не дәлелді бас тарту конкурстық комиссия отырысынан кейін 24 сағат ішінде беріледі.</w:t>
      </w:r>
    </w:p>
    <w:bookmarkEnd w:id="30"/>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 көрсету нәтижесі ЖЖОКБҰ -ның уәкілетті тұлғасының ЭЦҚ қойылған электрондық құжат нысанында жіберіледі.</w:t>
      </w:r>
    </w:p>
    <w:bookmarkStart w:name="z32" w:id="31"/>
    <w:p>
      <w:pPr>
        <w:spacing w:after="0"/>
        <w:ind w:left="0"/>
        <w:jc w:val="both"/>
      </w:pPr>
      <w:r>
        <w:rPr>
          <w:rFonts w:ascii="Times New Roman"/>
          <w:b w:val="false"/>
          <w:i w:val="false"/>
          <w:color w:val="000000"/>
          <w:sz w:val="28"/>
        </w:rPr>
        <w:t xml:space="preserve">
      18.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31"/>
    <w:bookmarkStart w:name="z33" w:id="32"/>
    <w:p>
      <w:pPr>
        <w:spacing w:after="0"/>
        <w:ind w:left="0"/>
        <w:jc w:val="both"/>
      </w:pPr>
      <w:r>
        <w:rPr>
          <w:rFonts w:ascii="Times New Roman"/>
          <w:b w:val="false"/>
          <w:i w:val="false"/>
          <w:color w:val="000000"/>
          <w:sz w:val="28"/>
        </w:rPr>
        <w:t>
      19. Қазақстан Республикасының ғылым және жоғары білім саласындағы уәкілетті органы көрсетілетін қызметті берушілерді, оның ішінде Бірыңғай байланыс орталығын негізгі талаптардың тізбесіне енгізілген өзгерістер мен толықтырулар туралы хабардар етеді.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Ғылым және жоғары білім министрінің 09.11.2023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20.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33"/>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нәтижелерімен келіспеген кезінде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 xml:space="preserve">ұйымдарының </w:t>
            </w:r>
            <w:r>
              <w:br/>
            </w:r>
            <w:r>
              <w:rPr>
                <w:rFonts w:ascii="Times New Roman"/>
                <w:b w:val="false"/>
                <w:i w:val="false"/>
                <w:color w:val="000000"/>
                <w:sz w:val="20"/>
              </w:rPr>
              <w:t>жатақханаларындағы</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Ғылым және жоғары білім министрінің 09.11.2023 </w:t>
      </w:r>
      <w:r>
        <w:rPr>
          <w:rFonts w:ascii="Times New Roman"/>
          <w:b w:val="false"/>
          <w:i w:val="false"/>
          <w:color w:val="ff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ЖЖОКБҰ атауы, оның</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(болған кезде)</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білім алушының тегі, аты,</w:t>
            </w:r>
            <w:r>
              <w:br/>
            </w:r>
            <w:r>
              <w:rPr>
                <w:rFonts w:ascii="Times New Roman"/>
                <w:b w:val="false"/>
                <w:i w:val="false"/>
                <w:color w:val="000000"/>
                <w:sz w:val="20"/>
              </w:rPr>
              <w:t>әкесінің аты (болған кезде)</w:t>
            </w:r>
            <w:r>
              <w:br/>
            </w:r>
            <w:r>
              <w:rPr>
                <w:rFonts w:ascii="Times New Roman"/>
                <w:b w:val="false"/>
                <w:i w:val="false"/>
                <w:color w:val="000000"/>
                <w:sz w:val="20"/>
              </w:rPr>
              <w:t>толығымен</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білім алушының курсы, тобы,</w:t>
            </w:r>
            <w:r>
              <w:br/>
            </w:r>
            <w:r>
              <w:rPr>
                <w:rFonts w:ascii="Times New Roman"/>
                <w:b w:val="false"/>
                <w:i w:val="false"/>
                <w:color w:val="000000"/>
                <w:sz w:val="20"/>
              </w:rPr>
              <w:t>мамандығы, факультеті</w:t>
            </w:r>
          </w:p>
        </w:tc>
      </w:tr>
    </w:tbl>
    <w:bookmarkStart w:name="z36" w:id="34"/>
    <w:p>
      <w:pPr>
        <w:spacing w:after="0"/>
        <w:ind w:left="0"/>
        <w:jc w:val="left"/>
      </w:pPr>
      <w:r>
        <w:rPr>
          <w:rFonts w:ascii="Times New Roman"/>
          <w:b/>
          <w:i w:val="false"/>
          <w:color w:val="000000"/>
        </w:rPr>
        <w:t xml:space="preserve"> Өтініш</w:t>
      </w:r>
    </w:p>
    <w:bookmarkEnd w:id="34"/>
    <w:p>
      <w:pPr>
        <w:spacing w:after="0"/>
        <w:ind w:left="0"/>
        <w:jc w:val="both"/>
      </w:pPr>
      <w:r>
        <w:rPr>
          <w:rFonts w:ascii="Times New Roman"/>
          <w:b w:val="false"/>
          <w:i w:val="false"/>
          <w:color w:val="000000"/>
          <w:sz w:val="28"/>
        </w:rPr>
        <w:t>
      Сізден__________________________________________________________________</w:t>
      </w:r>
    </w:p>
    <w:p>
      <w:pPr>
        <w:spacing w:after="0"/>
        <w:ind w:left="0"/>
        <w:jc w:val="both"/>
      </w:pPr>
      <w:r>
        <w:rPr>
          <w:rFonts w:ascii="Times New Roman"/>
          <w:b w:val="false"/>
          <w:i w:val="false"/>
          <w:color w:val="000000"/>
          <w:sz w:val="28"/>
        </w:rPr>
        <w:t>
                                                                 ЖЖОКБҰ атауы</w:t>
      </w:r>
    </w:p>
    <w:p>
      <w:pPr>
        <w:spacing w:after="0"/>
        <w:ind w:left="0"/>
        <w:jc w:val="both"/>
      </w:pPr>
      <w:r>
        <w:rPr>
          <w:rFonts w:ascii="Times New Roman"/>
          <w:b w:val="false"/>
          <w:i w:val="false"/>
          <w:color w:val="000000"/>
          <w:sz w:val="28"/>
        </w:rPr>
        <w:t>
      жатақханасынан бір орын бөлуіңізді сұраймын.</w:t>
      </w:r>
    </w:p>
    <w:p>
      <w:pPr>
        <w:spacing w:after="0"/>
        <w:ind w:left="0"/>
        <w:jc w:val="both"/>
      </w:pPr>
      <w:r>
        <w:rPr>
          <w:rFonts w:ascii="Times New Roman"/>
          <w:b w:val="false"/>
          <w:i w:val="false"/>
          <w:color w:val="000000"/>
          <w:sz w:val="28"/>
        </w:rPr>
        <w:t>
      Келген жерім____________________________________________________________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Қоса берілетін құжаттар тізбесі_________________________________________</w:t>
      </w:r>
    </w:p>
    <w:p>
      <w:pPr>
        <w:spacing w:after="0"/>
        <w:ind w:left="0"/>
        <w:jc w:val="both"/>
      </w:pPr>
      <w:r>
        <w:rPr>
          <w:rFonts w:ascii="Times New Roman"/>
          <w:b w:val="false"/>
          <w:i w:val="false"/>
          <w:color w:val="000000"/>
          <w:sz w:val="28"/>
        </w:rPr>
        <w:t>
      Ақпараттық жүйелерде қамтылған "Дербес деректер және оларды қорғау туралы"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w:t>
      </w:r>
    </w:p>
    <w:p>
      <w:pPr>
        <w:spacing w:after="0"/>
        <w:ind w:left="0"/>
        <w:jc w:val="both"/>
      </w:pPr>
      <w:r>
        <w:rPr>
          <w:rFonts w:ascii="Times New Roman"/>
          <w:b w:val="false"/>
          <w:i w:val="false"/>
          <w:color w:val="000000"/>
          <w:sz w:val="28"/>
        </w:rPr>
        <w:t>
      келісемін. 20___ ж. "___" ____________ _______________________________________</w:t>
      </w:r>
    </w:p>
    <w:p>
      <w:pPr>
        <w:spacing w:after="0"/>
        <w:ind w:left="0"/>
        <w:jc w:val="both"/>
      </w:pPr>
      <w:r>
        <w:rPr>
          <w:rFonts w:ascii="Times New Roman"/>
          <w:b w:val="false"/>
          <w:i w:val="false"/>
          <w:color w:val="000000"/>
          <w:sz w:val="28"/>
        </w:rPr>
        <w:t>
                                                                                      білім алушының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 xml:space="preserve">ұйымдарының </w:t>
            </w:r>
            <w:r>
              <w:br/>
            </w:r>
            <w:r>
              <w:rPr>
                <w:rFonts w:ascii="Times New Roman"/>
                <w:b w:val="false"/>
                <w:i w:val="false"/>
                <w:color w:val="000000"/>
                <w:sz w:val="20"/>
              </w:rPr>
              <w:t>жатақханаларындағы</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2-қосымшаға өзгеріс енгізілді - ҚР Ғылым және жоғары білім министрінің 09.11.2023 </w:t>
      </w:r>
      <w:r>
        <w:rPr>
          <w:rFonts w:ascii="Times New Roman"/>
          <w:b w:val="false"/>
          <w:i w:val="false"/>
          <w:color w:val="ff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02.05.2024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білім алушыларға жатақхана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ЖЖОКБҰ;</w:t>
            </w:r>
          </w:p>
          <w:p>
            <w:pPr>
              <w:spacing w:after="20"/>
              <w:ind w:left="20"/>
              <w:jc w:val="both"/>
            </w:pPr>
            <w:r>
              <w:rPr>
                <w:rFonts w:ascii="Times New Roman"/>
                <w:b w:val="false"/>
                <w:i w:val="false"/>
                <w:color w:val="000000"/>
                <w:sz w:val="20"/>
              </w:rPr>
              <w:t>
2) www.egov.kz "электрондық үкіметтің" веб-порталы;</w:t>
            </w:r>
          </w:p>
          <w:p>
            <w:pPr>
              <w:spacing w:after="20"/>
              <w:ind w:left="20"/>
              <w:jc w:val="both"/>
            </w:pPr>
            <w:r>
              <w:rPr>
                <w:rFonts w:ascii="Times New Roman"/>
                <w:b w:val="false"/>
                <w:i w:val="false"/>
                <w:color w:val="000000"/>
                <w:sz w:val="20"/>
              </w:rPr>
              <w:t>
3) "электрондық үкімет" веб-порталында тіркелген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мерзімі-3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/проактивті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ЖЖОКБҰ-да білім алушыларға жатақхана беру туралы жолдама не дәлелді бас тарту.</w:t>
            </w:r>
          </w:p>
          <w:p>
            <w:pPr>
              <w:spacing w:after="20"/>
              <w:ind w:left="20"/>
              <w:jc w:val="both"/>
            </w:pPr>
            <w:r>
              <w:rPr>
                <w:rFonts w:ascii="Times New Roman"/>
                <w:b w:val="false"/>
                <w:i w:val="false"/>
                <w:color w:val="000000"/>
                <w:sz w:val="20"/>
              </w:rPr>
              <w:t xml:space="preserve">
Мемлекеттік қызметті көрсету нәтижесін ұсыну </w:t>
            </w:r>
          </w:p>
          <w:p>
            <w:pPr>
              <w:spacing w:after="20"/>
              <w:ind w:left="20"/>
              <w:jc w:val="both"/>
            </w:pPr>
            <w:r>
              <w:rPr>
                <w:rFonts w:ascii="Times New Roman"/>
                <w:b w:val="false"/>
                <w:i w:val="false"/>
                <w:color w:val="000000"/>
                <w:sz w:val="20"/>
              </w:rPr>
              <w:t>
нысаны: электрондық (ішінара автоматтандырылған)/қағаз/проактивті.</w:t>
            </w:r>
          </w:p>
          <w:p>
            <w:pPr>
              <w:spacing w:after="20"/>
              <w:ind w:left="20"/>
              <w:jc w:val="both"/>
            </w:pPr>
            <w:r>
              <w:rPr>
                <w:rFonts w:ascii="Times New Roman"/>
                <w:b w:val="false"/>
                <w:i w:val="false"/>
                <w:color w:val="000000"/>
                <w:sz w:val="20"/>
              </w:rPr>
              <w:t>
Көрсетілетін қызметті алушы көрсетілген мерзімде мемлекеттік көрсетілетін қызмет нәтижесіне жүгінбеген кезде көрсетілетін қызметті беруші оларды көрсетілетін қызметті алушы алғанға дейін қабылдау орны бойынша сақтауды қамтамасыз етеді.</w:t>
            </w:r>
          </w:p>
          <w:p>
            <w:pPr>
              <w:spacing w:after="20"/>
              <w:ind w:left="20"/>
              <w:jc w:val="both"/>
            </w:pPr>
            <w:r>
              <w:rPr>
                <w:rFonts w:ascii="Times New Roman"/>
                <w:b w:val="false"/>
                <w:i w:val="false"/>
                <w:color w:val="000000"/>
                <w:sz w:val="20"/>
              </w:rPr>
              <w:t>
Мемлекеттік қызметті көрсету нәтижесі проактивті нысанда көрсетілетін қызметті алушының ұялы телефонына sms-хабарлама арқылы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Жоғары және (немесе) жоғары оқу орнынан кейінгі білім беру ұйымдары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Көрсетілетін қызметті берушінің/ Мемлекеттік корпорацияның қызмет көрсету шарты: </w:t>
            </w:r>
          </w:p>
          <w:p>
            <w:pPr>
              <w:spacing w:after="20"/>
              <w:ind w:left="20"/>
              <w:jc w:val="both"/>
            </w:pPr>
            <w:r>
              <w:rPr>
                <w:rFonts w:ascii="Times New Roman"/>
                <w:b w:val="false"/>
                <w:i w:val="false"/>
                <w:color w:val="000000"/>
                <w:sz w:val="20"/>
              </w:rPr>
              <w:t>
Мемлекеттік қызмет жеделдетіп қызмет көрсетусіз, "электрондық" кезек тәртібімен көрсетіледі, портал арқылы электрондық кезек броньдалады.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p>
            <w:pPr>
              <w:spacing w:after="20"/>
              <w:ind w:left="20"/>
              <w:jc w:val="both"/>
            </w:pPr>
            <w:r>
              <w:rPr>
                <w:rFonts w:ascii="Times New Roman"/>
                <w:b w:val="false"/>
                <w:i w:val="false"/>
                <w:color w:val="000000"/>
                <w:sz w:val="20"/>
              </w:rPr>
              <w:t xml:space="preserve">
 1) көрсетілетін қызметті берушінің интернет-ресурсында; </w:t>
            </w:r>
          </w:p>
          <w:p>
            <w:pPr>
              <w:spacing w:after="20"/>
              <w:ind w:left="20"/>
              <w:jc w:val="both"/>
            </w:pPr>
            <w:r>
              <w:rPr>
                <w:rFonts w:ascii="Times New Roman"/>
                <w:b w:val="false"/>
                <w:i w:val="false"/>
                <w:color w:val="000000"/>
                <w:sz w:val="20"/>
              </w:rPr>
              <w:t>
2) порталда www.egov.kz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xml:space="preserve">
1) Жоғары және (немесе) жоғары оқу орнынан кейінгі білім беру ұйымы басшысының атына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жатақханадан орын беру туралы өтініш;</w:t>
            </w:r>
          </w:p>
          <w:p>
            <w:pPr>
              <w:spacing w:after="20"/>
              <w:ind w:left="20"/>
              <w:jc w:val="both"/>
            </w:pPr>
            <w:r>
              <w:rPr>
                <w:rFonts w:ascii="Times New Roman"/>
                <w:b w:val="false"/>
                <w:i w:val="false"/>
                <w:color w:val="000000"/>
                <w:sz w:val="20"/>
              </w:rPr>
              <w:t>
2) қандас мәртебесі туралы құжат не цифрлық құжаттар сервисінен электрондық құжат;</w:t>
            </w:r>
          </w:p>
          <w:p>
            <w:pPr>
              <w:spacing w:after="20"/>
              <w:ind w:left="20"/>
              <w:jc w:val="both"/>
            </w:pPr>
            <w:r>
              <w:rPr>
                <w:rFonts w:ascii="Times New Roman"/>
                <w:b w:val="false"/>
                <w:i w:val="false"/>
                <w:color w:val="000000"/>
                <w:sz w:val="20"/>
              </w:rPr>
              <w:t>
3) жеке басын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жатақханадан орын беру туралы өтініш;</w:t>
            </w:r>
          </w:p>
          <w:p>
            <w:pPr>
              <w:spacing w:after="20"/>
              <w:ind w:left="20"/>
              <w:jc w:val="both"/>
            </w:pPr>
            <w:r>
              <w:rPr>
                <w:rFonts w:ascii="Times New Roman"/>
                <w:b w:val="false"/>
                <w:i w:val="false"/>
                <w:color w:val="000000"/>
                <w:sz w:val="20"/>
              </w:rPr>
              <w:t>
2) қандас мәртебесі туралы құжаттың электрондық көшірмесі.</w:t>
            </w:r>
          </w:p>
          <w:p>
            <w:pPr>
              <w:spacing w:after="20"/>
              <w:ind w:left="20"/>
              <w:jc w:val="both"/>
            </w:pPr>
            <w:r>
              <w:rPr>
                <w:rFonts w:ascii="Times New Roman"/>
                <w:b w:val="false"/>
                <w:i w:val="false"/>
                <w:color w:val="000000"/>
                <w:sz w:val="20"/>
              </w:rPr>
              <w:t xml:space="preserve">
Жеке басын куәландыратын құжаттар туралы, жылжымайтын мүліктің болмауы (болуы) туралы, ата-анасының (ата-анасының) қайтыс болуы туралы мәліметтер, (жетім балалар үшін), жасына байланысты зейнетақы/жәрдемақы алушының куәлігі (көп балалы отбасылардан шыққан балалар үшін),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мүгедектік туралы анықтама (Нормативтік құқықтық актілерді мемлекеттік тіркеу тізілімінде № 32922 болып тіркелген), "Мемлекеттік атаулы әлеуметтік көмекті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21 маусымдағы № 227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32885 болып тіркелген) өтініш берушінің (отбасының) мемлекеттік атаулы әлеуметтік көмек алушыларға тиесілігін растайтын ақпарат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Заңнамасымен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үшін қажетті ұсынған құжаттарының осы қағидаларында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4) ЖЖОКБҰ жатақханасында бос орынның болмауы.</w:t>
            </w:r>
          </w:p>
          <w:p>
            <w:pPr>
              <w:spacing w:after="20"/>
              <w:ind w:left="20"/>
              <w:jc w:val="both"/>
            </w:pPr>
            <w:r>
              <w:rPr>
                <w:rFonts w:ascii="Times New Roman"/>
                <w:b w:val="false"/>
                <w:i w:val="false"/>
                <w:color w:val="000000"/>
                <w:sz w:val="20"/>
              </w:rPr>
              <w:t>
Мемлекеттік қызметті көрсетуден бас тарту кезінде көрсетілетін қызметті беруші көрсетілетін қызметті алушыға бас тарту себептерін көрсете отырып жауап жолдайды.</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қағидаларында белгіленген тәртіппен мемлекеттік көрсетілетін қызметті алу үшін қайта жүгіне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30 минут.</w:t>
            </w:r>
          </w:p>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xml:space="preserve">
Көрсетілетін қызметті алушының мемлекеттік қызметті көрсету тәртібі мен мәртебесі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алуға мүмкіндігі бар. </w:t>
            </w:r>
          </w:p>
          <w:p>
            <w:pPr>
              <w:spacing w:after="20"/>
              <w:ind w:left="20"/>
              <w:jc w:val="both"/>
            </w:pPr>
            <w:r>
              <w:rPr>
                <w:rFonts w:ascii="Times New Roman"/>
                <w:b w:val="false"/>
                <w:i w:val="false"/>
                <w:color w:val="000000"/>
                <w:sz w:val="20"/>
              </w:rPr>
              <w:t>
 Үшінші тұлғалардың қызмет алу шарттары:</w:t>
            </w:r>
          </w:p>
          <w:p>
            <w:pPr>
              <w:spacing w:after="20"/>
              <w:ind w:left="20"/>
              <w:jc w:val="both"/>
            </w:pPr>
            <w:r>
              <w:rPr>
                <w:rFonts w:ascii="Times New Roman"/>
                <w:b w:val="false"/>
                <w:i w:val="false"/>
                <w:color w:val="000000"/>
                <w:sz w:val="20"/>
              </w:rPr>
              <w:t>
Порталдағы "жеке кабинеттен", сондай-ақ "электрондық үкімет" веб-порталында тіркелген ұялы байланыстың абоненттік құрылғысы арқылы проактивті нысанда ұсынылған мәліметтер сұратылып отырған адамның келісімі болған жағдайда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 xml:space="preserve">жатақханаларындағы </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5"/>
    <w:p>
      <w:pPr>
        <w:spacing w:after="0"/>
        <w:ind w:left="0"/>
        <w:jc w:val="left"/>
      </w:pPr>
      <w:r>
        <w:rPr>
          <w:rFonts w:ascii="Times New Roman"/>
          <w:b/>
          <w:i w:val="false"/>
          <w:color w:val="000000"/>
        </w:rPr>
        <w:t xml:space="preserve"> Құжаттардың қабылданғаны туралы қолхат  № ___________</w:t>
      </w:r>
    </w:p>
    <w:bookmarkEnd w:id="35"/>
    <w:p>
      <w:pPr>
        <w:spacing w:after="0"/>
        <w:ind w:left="0"/>
        <w:jc w:val="both"/>
      </w:pPr>
      <w:r>
        <w:rPr>
          <w:rFonts w:ascii="Times New Roman"/>
          <w:b w:val="false"/>
          <w:i w:val="false"/>
          <w:color w:val="000000"/>
          <w:sz w:val="28"/>
        </w:rPr>
        <w:t xml:space="preserve">
      "Азаматтарға арналған үкімет" мемлекеттік корпорациясы" </w:t>
      </w:r>
    </w:p>
    <w:p>
      <w:pPr>
        <w:spacing w:after="0"/>
        <w:ind w:left="0"/>
        <w:jc w:val="both"/>
      </w:pPr>
      <w:r>
        <w:rPr>
          <w:rFonts w:ascii="Times New Roman"/>
          <w:b w:val="false"/>
          <w:i w:val="false"/>
          <w:color w:val="000000"/>
          <w:sz w:val="28"/>
        </w:rPr>
        <w:t xml:space="preserve">
      коммерциялық емес акционерлік қоғамы филиалының № __________ бөлімі/ </w:t>
      </w:r>
    </w:p>
    <w:p>
      <w:pPr>
        <w:spacing w:after="0"/>
        <w:ind w:left="0"/>
        <w:jc w:val="both"/>
      </w:pPr>
      <w:r>
        <w:rPr>
          <w:rFonts w:ascii="Times New Roman"/>
          <w:b w:val="false"/>
          <w:i w:val="false"/>
          <w:color w:val="000000"/>
          <w:sz w:val="28"/>
        </w:rPr>
        <w:t xml:space="preserve">
      білім беру ұйымы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 мынадай құжаттар алынды: </w:t>
      </w:r>
    </w:p>
    <w:p>
      <w:pPr>
        <w:spacing w:after="0"/>
        <w:ind w:left="0"/>
        <w:jc w:val="both"/>
      </w:pPr>
      <w:r>
        <w:rPr>
          <w:rFonts w:ascii="Times New Roman"/>
          <w:b w:val="false"/>
          <w:i w:val="false"/>
          <w:color w:val="000000"/>
          <w:sz w:val="28"/>
        </w:rPr>
        <w:t xml:space="preserve">
      (көрсетілетін қызметті алушының Т.А.Ә. (бар болған жағдайда) </w:t>
      </w:r>
    </w:p>
    <w:p>
      <w:pPr>
        <w:spacing w:after="0"/>
        <w:ind w:left="0"/>
        <w:jc w:val="both"/>
      </w:pPr>
      <w:r>
        <w:rPr>
          <w:rFonts w:ascii="Times New Roman"/>
          <w:b w:val="false"/>
          <w:i w:val="false"/>
          <w:color w:val="000000"/>
          <w:sz w:val="28"/>
        </w:rPr>
        <w:t xml:space="preserve">
      1. Өтініш </w:t>
      </w:r>
    </w:p>
    <w:p>
      <w:pPr>
        <w:spacing w:after="0"/>
        <w:ind w:left="0"/>
        <w:jc w:val="both"/>
      </w:pPr>
      <w:r>
        <w:rPr>
          <w:rFonts w:ascii="Times New Roman"/>
          <w:b w:val="false"/>
          <w:i w:val="false"/>
          <w:color w:val="000000"/>
          <w:sz w:val="28"/>
        </w:rPr>
        <w:t xml:space="preserve">
      2. Басқа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корпорация қызметкерінің/ білім беру ұйымы қызметкерінің </w:t>
      </w:r>
    </w:p>
    <w:p>
      <w:pPr>
        <w:spacing w:after="0"/>
        <w:ind w:left="0"/>
        <w:jc w:val="both"/>
      </w:pPr>
      <w:r>
        <w:rPr>
          <w:rFonts w:ascii="Times New Roman"/>
          <w:b w:val="false"/>
          <w:i w:val="false"/>
          <w:color w:val="000000"/>
          <w:sz w:val="28"/>
        </w:rPr>
        <w:t xml:space="preserve">
      Т.А.Ә.                                     (бар болған жағдайда)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Алдым: көрсетілетін қызметті алушының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___ ж.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 xml:space="preserve">ұйымдарының </w:t>
            </w:r>
            <w:r>
              <w:br/>
            </w:r>
            <w:r>
              <w:rPr>
                <w:rFonts w:ascii="Times New Roman"/>
                <w:b w:val="false"/>
                <w:i w:val="false"/>
                <w:color w:val="000000"/>
                <w:sz w:val="20"/>
              </w:rPr>
              <w:t>жатақханаларындағы</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6"/>
    <w:p>
      <w:pPr>
        <w:spacing w:after="0"/>
        <w:ind w:left="0"/>
        <w:jc w:val="left"/>
      </w:pPr>
      <w:r>
        <w:rPr>
          <w:rFonts w:ascii="Times New Roman"/>
          <w:b/>
          <w:i w:val="false"/>
          <w:color w:val="000000"/>
        </w:rPr>
        <w:t xml:space="preserve"> Құжаттарды қабылдаудан бас тарту туралы қолхат</w:t>
      </w:r>
    </w:p>
    <w:bookmarkEnd w:id="36"/>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(мекенжайын көрсету)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(мемлекеттік көрсетілетін </w:t>
      </w:r>
    </w:p>
    <w:p>
      <w:pPr>
        <w:spacing w:after="0"/>
        <w:ind w:left="0"/>
        <w:jc w:val="both"/>
      </w:pPr>
      <w:r>
        <w:rPr>
          <w:rFonts w:ascii="Times New Roman"/>
          <w:b w:val="false"/>
          <w:i w:val="false"/>
          <w:color w:val="000000"/>
          <w:sz w:val="28"/>
        </w:rPr>
        <w:t xml:space="preserve">
      қызметтің негізгі талаптарының тізбесіне сәйкес мемлекеттік көрсетілетін </w:t>
      </w:r>
    </w:p>
    <w:p>
      <w:pPr>
        <w:spacing w:after="0"/>
        <w:ind w:left="0"/>
        <w:jc w:val="both"/>
      </w:pPr>
      <w:r>
        <w:rPr>
          <w:rFonts w:ascii="Times New Roman"/>
          <w:b w:val="false"/>
          <w:i w:val="false"/>
          <w:color w:val="000000"/>
          <w:sz w:val="28"/>
        </w:rPr>
        <w:t xml:space="preserve">
      қызметтің атауын көрсету), Сіздің мемлекеттік көрсетілетін қызмет Негізгі </w:t>
      </w:r>
    </w:p>
    <w:p>
      <w:pPr>
        <w:spacing w:after="0"/>
        <w:ind w:left="0"/>
        <w:jc w:val="both"/>
      </w:pPr>
      <w:r>
        <w:rPr>
          <w:rFonts w:ascii="Times New Roman"/>
          <w:b w:val="false"/>
          <w:i w:val="false"/>
          <w:color w:val="000000"/>
          <w:sz w:val="28"/>
        </w:rPr>
        <w:t xml:space="preserve">
      талаптардың тізбесіне сәйкес құжаттар топтамасын толық ұсынбауыңызға </w:t>
      </w:r>
    </w:p>
    <w:p>
      <w:pPr>
        <w:spacing w:after="0"/>
        <w:ind w:left="0"/>
        <w:jc w:val="both"/>
      </w:pPr>
      <w:r>
        <w:rPr>
          <w:rFonts w:ascii="Times New Roman"/>
          <w:b w:val="false"/>
          <w:i w:val="false"/>
          <w:color w:val="000000"/>
          <w:sz w:val="28"/>
        </w:rPr>
        <w:t xml:space="preserve">
      және (немесе) қолданылу мерзімі өткен құжаттарға байланысты, атап айтқанда: </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xml:space="preserve">
      1) 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 </w:t>
      </w:r>
    </w:p>
    <w:p>
      <w:pPr>
        <w:spacing w:after="0"/>
        <w:ind w:left="0"/>
        <w:jc w:val="both"/>
      </w:pPr>
      <w:r>
        <w:rPr>
          <w:rFonts w:ascii="Times New Roman"/>
          <w:b w:val="false"/>
          <w:i w:val="false"/>
          <w:color w:val="000000"/>
          <w:sz w:val="28"/>
        </w:rPr>
        <w:t xml:space="preserve">
      3) ..... </w:t>
      </w:r>
    </w:p>
    <w:p>
      <w:pPr>
        <w:spacing w:after="0"/>
        <w:ind w:left="0"/>
        <w:jc w:val="both"/>
      </w:pPr>
      <w:r>
        <w:rPr>
          <w:rFonts w:ascii="Times New Roman"/>
          <w:b w:val="false"/>
          <w:i w:val="false"/>
          <w:color w:val="000000"/>
          <w:sz w:val="28"/>
        </w:rPr>
        <w:t xml:space="preserve">
      Осы қолхат әр тарап үшін бір-бірден 2 данада жасалды. </w:t>
      </w:r>
    </w:p>
    <w:p>
      <w:pPr>
        <w:spacing w:after="0"/>
        <w:ind w:left="0"/>
        <w:jc w:val="both"/>
      </w:pPr>
      <w:r>
        <w:rPr>
          <w:rFonts w:ascii="Times New Roman"/>
          <w:b w:val="false"/>
          <w:i w:val="false"/>
          <w:color w:val="000000"/>
          <w:sz w:val="28"/>
        </w:rPr>
        <w:t xml:space="preserve">
      Орындаушының Т.А.Ә. ________ Қолы __________ Телефон______ </w:t>
      </w:r>
    </w:p>
    <w:p>
      <w:pPr>
        <w:spacing w:after="0"/>
        <w:ind w:left="0"/>
        <w:jc w:val="both"/>
      </w:pPr>
      <w:r>
        <w:rPr>
          <w:rFonts w:ascii="Times New Roman"/>
          <w:b w:val="false"/>
          <w:i w:val="false"/>
          <w:color w:val="000000"/>
          <w:sz w:val="28"/>
        </w:rPr>
        <w:t xml:space="preserve">
      Қабылдады: _______________________ "___"___________ 20 ___ жыл </w:t>
      </w:r>
    </w:p>
    <w:p>
      <w:pPr>
        <w:spacing w:after="0"/>
        <w:ind w:left="0"/>
        <w:jc w:val="both"/>
      </w:pPr>
      <w:r>
        <w:rPr>
          <w:rFonts w:ascii="Times New Roman"/>
          <w:b w:val="false"/>
          <w:i w:val="false"/>
          <w:color w:val="000000"/>
          <w:sz w:val="28"/>
        </w:rPr>
        <w:t>
      (Көрсетілетін қызметті алушының Т.А.Ә. (болған жағдайда )/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 xml:space="preserve">ұйымдарының </w:t>
            </w:r>
            <w:r>
              <w:br/>
            </w:r>
            <w:r>
              <w:rPr>
                <w:rFonts w:ascii="Times New Roman"/>
                <w:b w:val="false"/>
                <w:i w:val="false"/>
                <w:color w:val="000000"/>
                <w:sz w:val="20"/>
              </w:rPr>
              <w:t>жатақханаларындағы</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37"/>
    <w:p>
      <w:pPr>
        <w:spacing w:after="0"/>
        <w:ind w:left="0"/>
        <w:jc w:val="left"/>
      </w:pPr>
      <w:r>
        <w:rPr>
          <w:rFonts w:ascii="Times New Roman"/>
          <w:b/>
          <w:i w:val="false"/>
          <w:color w:val="000000"/>
        </w:rPr>
        <w:t xml:space="preserve"> Жоғары және (немесе) жоғары оқу орнынан кейінгі білім беру ұйымдарының білім алушыларына жатақханалар беру туралы жолдама</w:t>
      </w:r>
    </w:p>
    <w:bookmarkEnd w:id="37"/>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(білім беру ұйымының мекенжайы) </w:t>
      </w:r>
    </w:p>
    <w:p>
      <w:pPr>
        <w:spacing w:after="0"/>
        <w:ind w:left="0"/>
        <w:jc w:val="both"/>
      </w:pPr>
      <w:r>
        <w:rPr>
          <w:rFonts w:ascii="Times New Roman"/>
          <w:b w:val="false"/>
          <w:i w:val="false"/>
          <w:color w:val="000000"/>
          <w:sz w:val="28"/>
        </w:rPr>
        <w:t xml:space="preserve">
      Азамат (-ша)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 ___жатақханаға орналасуға жолдама беріледі. </w:t>
      </w:r>
    </w:p>
    <w:p>
      <w:pPr>
        <w:spacing w:after="0"/>
        <w:ind w:left="0"/>
        <w:jc w:val="both"/>
      </w:pPr>
      <w:r>
        <w:rPr>
          <w:rFonts w:ascii="Times New Roman"/>
          <w:b w:val="false"/>
          <w:i w:val="false"/>
          <w:color w:val="000000"/>
          <w:sz w:val="28"/>
        </w:rPr>
        <w:t xml:space="preserve">
      Жатақхананың мекенжайы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20___ ж. "____" _________ cағатта ___ келуді ұсынамын. </w:t>
      </w:r>
    </w:p>
    <w:p>
      <w:pPr>
        <w:spacing w:after="0"/>
        <w:ind w:left="0"/>
        <w:jc w:val="both"/>
      </w:pPr>
      <w:r>
        <w:rPr>
          <w:rFonts w:ascii="Times New Roman"/>
          <w:b w:val="false"/>
          <w:i w:val="false"/>
          <w:color w:val="000000"/>
          <w:sz w:val="28"/>
        </w:rPr>
        <w:t xml:space="preserve">
      Директор 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20___ ж. "____" _________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Лауазымы </w:t>
      </w:r>
      <w:r>
        <w:rPr>
          <w:rFonts w:ascii="Times New Roman"/>
          <w:b w:val="false"/>
          <w:i w:val="false"/>
          <w:color w:val="000000"/>
          <w:sz w:val="28"/>
        </w:rPr>
        <w:t xml:space="preserve">                        </w:t>
      </w:r>
      <w:r>
        <w:rPr>
          <w:rFonts w:ascii="Times New Roman"/>
          <w:b/>
          <w:i w:val="false"/>
          <w:color w:val="000000"/>
          <w:sz w:val="28"/>
        </w:rPr>
        <w:t>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