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a903" w14:textId="695a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сауда қызметін реттеу туралы заңнамасының сақталуына тексеру парағын бекіту туралы" Қазақстан Республикасы Ұлттық экономика министрінің 2016 жылғы 1 ақпандағы № 49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м.а. 2022 жылғы 22 желтоқсандағы № 493-НҚ және Қазақстан Республикасы Ұлттық экономика министрінің 2022 жылғы 22 желтоқсандағы № 135 бірлескен бұйрығы. Қазақстан Республикасының Әділет министрлігінде 2022 жылғы 23 желтоқсанда № 31253 болып тіркелді. Күші жойылды - Қазақстан Республикасы Сауда және интеграция министрінің м.а. 2025 жылғы 18 қарашадағы № 327-НҚ және Қазақстан Республикасы Премьер-Министрінің орынбасары – Ұлттық экономика министрінің 2025 жылғы 25 қарашадағы № 124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Сауда және интеграция министрінің м.а. 18.11.2025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 және ҚР Премьер-Министрінің орынбасары – Ұлттық экономика министрінің 25.11.2025 № 124 (31.12.2025 бастап қолданысқа енгізіледі)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бірлескен бұйрық 01.01.2023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сауда қызметін реттеу туралы заңнамасының сақталуына тексеру парағын бекіту туралы" Қазақстан Республикасы Ұлттық экономика министрінің 2016 жылғы 1 ақпандағы № 49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13417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Кәсіпкерлік кодексінің 143-бабының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сауда қызметін реттеу туралы заңнамасының сақталуын тексеру </w:t>
      </w:r>
      <w:r>
        <w:rPr>
          <w:rFonts w:ascii="Times New Roman"/>
          <w:b w:val="false"/>
          <w:i w:val="false"/>
          <w:color w:val="000000"/>
          <w:sz w:val="28"/>
        </w:rPr>
        <w:t>парағы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Сауда комитеті заңнамада белгіленген тәртіпте: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бірлескен бұйрықтың Қазақстан Республикасы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бірлескен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2023 жылғы 1 қаңтардан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статистика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есепке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сауда қызметін реттеу туралы заңнамасының сақталуын тексеру парағы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Кәсіпкерлік кодексінің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саласында/аясында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сауда объектiлеріне қатысты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субъектілерінің (объектілерінің) біртекті тобының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Тексеруді тағайындаған мемлекеттік орган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субъектісіне (объектісіне) бару арқылы тексеруді/профилактикалық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бақылауды тағайындау туралы акт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№,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субъектісінің (объектісінің) атауы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субъектісінің (объектісінің) (жеке сәйкестендіру нөмірі),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бизнес-сәйкестендіру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жерінің мекенжайы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 келмейді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шекті жол берілетін бөлшек сауда бағаларының белгіленген мөлшерін сақтау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Лауазымды адам (адамдар) 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             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(бар 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субъектісінің басшысы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                   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болған жағдайда)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