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48fd" w14:textId="ccb4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2016 жылғы 24 тамыздағы № 381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19 желтоқсандағы № 429 және Қазақстан Республикасы Ұлттық экономика министрінің м.а. 2022 жылғы 20 желтоқсандағы № 131 бірлескен бұйрығы. Қазақстан Республикасының Әділет министрлігінде 2022 жылғы 21 желтоқсанда № 31185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w:t>
      </w:r>
      <w:r>
        <w:rPr>
          <w:rFonts w:ascii="Times New Roman"/>
          <w:b w:val="false"/>
          <w:i w:val="false"/>
          <w:color w:val="000000"/>
          <w:sz w:val="28"/>
        </w:rPr>
        <w:t>бiрлескен бұйрығына</w:t>
      </w:r>
      <w:r>
        <w:rPr>
          <w:rFonts w:ascii="Times New Roman"/>
          <w:b w:val="false"/>
          <w:i w:val="false"/>
          <w:color w:val="000000"/>
          <w:sz w:val="28"/>
        </w:rPr>
        <w:t xml:space="preserve"> (Нормативтік құқықтық актілерді мемлекеттік тіркеу тізілімінде № 14272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xml:space="preserve">№ 131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2022 жылғы 19 желтоқсандағы </w:t>
            </w:r>
            <w:r>
              <w:br/>
            </w:r>
            <w:r>
              <w:rPr>
                <w:rFonts w:ascii="Times New Roman"/>
                <w:b w:val="false"/>
                <w:i w:val="false"/>
                <w:color w:val="000000"/>
                <w:sz w:val="20"/>
              </w:rPr>
              <w:t>№ 429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2016 жылғы 12 тамыздағы </w:t>
            </w:r>
            <w:r>
              <w:br/>
            </w:r>
            <w:r>
              <w:rPr>
                <w:rFonts w:ascii="Times New Roman"/>
                <w:b w:val="false"/>
                <w:i w:val="false"/>
                <w:color w:val="000000"/>
                <w:sz w:val="20"/>
              </w:rPr>
              <w:t xml:space="preserve">№ 358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24 тамыздағы </w:t>
            </w:r>
            <w:r>
              <w:br/>
            </w:r>
            <w:r>
              <w:rPr>
                <w:rFonts w:ascii="Times New Roman"/>
                <w:b w:val="false"/>
                <w:i w:val="false"/>
                <w:color w:val="000000"/>
                <w:sz w:val="20"/>
              </w:rPr>
              <w:t>№ 381 бірлескен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Биоотын өндірісі саласындағы тәуекел дәрежесін бағалау өлшемшарттары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Биоотын өндірісі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бақылау субъектісіне (объектісіне) бару арқылы профилактикалық бақылауды жүргізу үшін биоотын өндіру саласындағы бақылау субъектілерін (объектілерін) тәуекел дәрежелеріне жатқызу мақсатында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1"/>
    <w:bookmarkStart w:name="z16"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бақылау субъектілері (объектілері) – биоотын өндіруді жүзеге асыратын заңды тұлғалар;</w:t>
      </w:r>
    </w:p>
    <w:bookmarkEnd w:id="13"/>
    <w:bookmarkStart w:name="z18" w:id="14"/>
    <w:p>
      <w:pPr>
        <w:spacing w:after="0"/>
        <w:ind w:left="0"/>
        <w:jc w:val="both"/>
      </w:pPr>
      <w:r>
        <w:rPr>
          <w:rFonts w:ascii="Times New Roman"/>
          <w:b w:val="false"/>
          <w:i w:val="false"/>
          <w:color w:val="000000"/>
          <w:sz w:val="28"/>
        </w:rPr>
        <w:t>
      2) болмашы бұзушылық – бақылау субъектілерінің (объектілерінің) (биоотын өндірушілердің) облыстың, республикалық маңызы бар қаланың және астананың жергілікті атқарушы органына есептерді уақтылы ұсынбауы бөлігінде биоотын саласындағы нормативтік құқықтық актілерде белгіленген талаптарды бұзу;</w:t>
      </w:r>
    </w:p>
    <w:bookmarkEnd w:id="14"/>
    <w:bookmarkStart w:name="z19" w:id="15"/>
    <w:p>
      <w:pPr>
        <w:spacing w:after="0"/>
        <w:ind w:left="0"/>
        <w:jc w:val="both"/>
      </w:pPr>
      <w:r>
        <w:rPr>
          <w:rFonts w:ascii="Times New Roman"/>
          <w:b w:val="false"/>
          <w:i w:val="false"/>
          <w:color w:val="000000"/>
          <w:sz w:val="28"/>
        </w:rPr>
        <w:t>
      3) елеулі бұзушылық – бақылау субъектілерінің (объектілерінің) (биоотын өндірушілердің) облыстың, республикалық маңызы бар қаланың және астананың жергілікті атқарушы органына есептерді ұсынбауы,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болмауы, есепке алатын бақылау аспаптарының болмауы және олардың ақаулы жағдайда болуы бөлігінде биоотын саласындағы нормативтік құқықтық актілерде белгіленген талаптарды бұзу;</w:t>
      </w:r>
    </w:p>
    <w:bookmarkEnd w:id="15"/>
    <w:bookmarkStart w:name="z20" w:id="16"/>
    <w:p>
      <w:pPr>
        <w:spacing w:after="0"/>
        <w:ind w:left="0"/>
        <w:jc w:val="both"/>
      </w:pPr>
      <w:r>
        <w:rPr>
          <w:rFonts w:ascii="Times New Roman"/>
          <w:b w:val="false"/>
          <w:i w:val="false"/>
          <w:color w:val="000000"/>
          <w:sz w:val="28"/>
        </w:rPr>
        <w:t>
      4) өрескел бұзушылық – тамақ шикізатын кейіннен биоотынға қайта өңдеу үшін биоотын өндірісі саласындағы уәкілетті орган белгілеген квотадан асатын көлемде пайдалану, биоотын өндірісі паспортының болмауы, биоотын өндіру үшін тамақ шикізаты құрамының сәйкес келуі (бидайдың 1 және 2-сыныптарын пайдалануға жол берілмейді) бөлігінде биоотын саласындағы нормативтік құқықтық актілерде белгіленген талаптарды бұзу;</w:t>
      </w:r>
    </w:p>
    <w:bookmarkEnd w:id="16"/>
    <w:bookmarkStart w:name="z21" w:id="17"/>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ықтималдығы;</w:t>
      </w:r>
    </w:p>
    <w:bookmarkEnd w:id="17"/>
    <w:bookmarkStart w:name="z22" w:id="18"/>
    <w:p>
      <w:pPr>
        <w:spacing w:after="0"/>
        <w:ind w:left="0"/>
        <w:jc w:val="both"/>
      </w:pPr>
      <w:r>
        <w:rPr>
          <w:rFonts w:ascii="Times New Roman"/>
          <w:b w:val="false"/>
          <w:i w:val="false"/>
          <w:color w:val="000000"/>
          <w:sz w:val="28"/>
        </w:rPr>
        <w:t>
      6) тәуекелдерді бағалау және басқару жүйесі – биоотын өндірісі саласында тәуекелдің жол берілетін деңгейін қамтамасыз ете отырып, кәсіпкерлік еркіндігін ең төменгі ықтимал дәрежеде шектеу мақсатында кейін бақылау субъектісіне (объектісіне) бару арқылы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бару арқылы профилактикалық бақылаудан босатуға бағытталған басқарушылық шешімдерді қабылдау процесі;</w:t>
      </w:r>
    </w:p>
    <w:bookmarkEnd w:id="18"/>
    <w:bookmarkStart w:name="z23" w:id="1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24" w:id="20"/>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биоотын өндірісі саласындағы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bookmarkEnd w:id="20"/>
    <w:bookmarkStart w:name="z25" w:id="21"/>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1"/>
    <w:bookmarkStart w:name="z26" w:id="22"/>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2"/>
    <w:bookmarkStart w:name="z27" w:id="23"/>
    <w:p>
      <w:pPr>
        <w:spacing w:after="0"/>
        <w:ind w:left="0"/>
        <w:jc w:val="both"/>
      </w:pPr>
      <w:r>
        <w:rPr>
          <w:rFonts w:ascii="Times New Roman"/>
          <w:b w:val="false"/>
          <w:i w:val="false"/>
          <w:color w:val="000000"/>
          <w:sz w:val="28"/>
        </w:rPr>
        <w:t>
      3. Бақылау субъектісіне (объектісіне) бару арұылы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(бұдан әрі – тәуекел дәрежелері) біріне жатқызады:</w:t>
      </w:r>
    </w:p>
    <w:bookmarkEnd w:id="23"/>
    <w:bookmarkStart w:name="z28" w:id="24"/>
    <w:p>
      <w:pPr>
        <w:spacing w:after="0"/>
        <w:ind w:left="0"/>
        <w:jc w:val="both"/>
      </w:pPr>
      <w:r>
        <w:rPr>
          <w:rFonts w:ascii="Times New Roman"/>
          <w:b w:val="false"/>
          <w:i w:val="false"/>
          <w:color w:val="000000"/>
          <w:sz w:val="28"/>
        </w:rPr>
        <w:t>
      1) жоғары тәуекел;</w:t>
      </w:r>
    </w:p>
    <w:bookmarkEnd w:id="24"/>
    <w:bookmarkStart w:name="z29" w:id="25"/>
    <w:p>
      <w:pPr>
        <w:spacing w:after="0"/>
        <w:ind w:left="0"/>
        <w:jc w:val="both"/>
      </w:pPr>
      <w:r>
        <w:rPr>
          <w:rFonts w:ascii="Times New Roman"/>
          <w:b w:val="false"/>
          <w:i w:val="false"/>
          <w:color w:val="000000"/>
          <w:sz w:val="28"/>
        </w:rPr>
        <w:t>
      2) орташа тәуекел;</w:t>
      </w:r>
    </w:p>
    <w:bookmarkEnd w:id="25"/>
    <w:bookmarkStart w:name="z30" w:id="26"/>
    <w:p>
      <w:pPr>
        <w:spacing w:after="0"/>
        <w:ind w:left="0"/>
        <w:jc w:val="both"/>
      </w:pPr>
      <w:r>
        <w:rPr>
          <w:rFonts w:ascii="Times New Roman"/>
          <w:b w:val="false"/>
          <w:i w:val="false"/>
          <w:color w:val="000000"/>
          <w:sz w:val="28"/>
        </w:rPr>
        <w:t>
      3) төмен тәуекел.</w:t>
      </w:r>
    </w:p>
    <w:bookmarkEnd w:id="26"/>
    <w:bookmarkStart w:name="z31" w:id="27"/>
    <w:p>
      <w:pPr>
        <w:spacing w:after="0"/>
        <w:ind w:left="0"/>
        <w:jc w:val="both"/>
      </w:pPr>
      <w:r>
        <w:rPr>
          <w:rFonts w:ascii="Times New Roman"/>
          <w:b w:val="false"/>
          <w:i w:val="false"/>
          <w:color w:val="000000"/>
          <w:sz w:val="28"/>
        </w:rPr>
        <w:t>
      4. Тәуекелдің жоғары және орташа дәрежелеріне жатқызылған бақылау субъектілеріне (объектілеріне) қатысты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27"/>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бақылау субъектісіне (объектісіне) бармай профилактикалық бақылау және жоспардан тыс тексеру жүргізіледі.</w:t>
      </w:r>
    </w:p>
    <w:bookmarkStart w:name="z32" w:id="28"/>
    <w:p>
      <w:pPr>
        <w:spacing w:after="0"/>
        <w:ind w:left="0"/>
        <w:jc w:val="left"/>
      </w:pPr>
      <w:r>
        <w:rPr>
          <w:rFonts w:ascii="Times New Roman"/>
          <w:b/>
          <w:i w:val="false"/>
          <w:color w:val="000000"/>
        </w:rPr>
        <w:t xml:space="preserve"> 2-тарау. Бақылау субъектілеріне профилактикалық бақылау жүргізу кезінде тәуекелдерді бағалау және басқару жүйесін қалыптастыру тәртібі</w:t>
      </w:r>
    </w:p>
    <w:bookmarkEnd w:id="28"/>
    <w:bookmarkStart w:name="z33" w:id="29"/>
    <w:p>
      <w:pPr>
        <w:spacing w:after="0"/>
        <w:ind w:left="0"/>
        <w:jc w:val="both"/>
      </w:pPr>
      <w:r>
        <w:rPr>
          <w:rFonts w:ascii="Times New Roman"/>
          <w:b w:val="false"/>
          <w:i w:val="false"/>
          <w:color w:val="000000"/>
          <w:sz w:val="28"/>
        </w:rPr>
        <w:t>
      5.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9"/>
    <w:bookmarkStart w:name="z34" w:id="30"/>
    <w:p>
      <w:pPr>
        <w:spacing w:after="0"/>
        <w:ind w:left="0"/>
        <w:jc w:val="left"/>
      </w:pPr>
      <w:r>
        <w:rPr>
          <w:rFonts w:ascii="Times New Roman"/>
          <w:b/>
          <w:i w:val="false"/>
          <w:color w:val="000000"/>
        </w:rPr>
        <w:t xml:space="preserve"> 1-параграф. Объективті өлшемшарттар</w:t>
      </w:r>
    </w:p>
    <w:bookmarkEnd w:id="30"/>
    <w:bookmarkStart w:name="z35" w:id="31"/>
    <w:p>
      <w:pPr>
        <w:spacing w:after="0"/>
        <w:ind w:left="0"/>
        <w:jc w:val="both"/>
      </w:pPr>
      <w:r>
        <w:rPr>
          <w:rFonts w:ascii="Times New Roman"/>
          <w:b w:val="false"/>
          <w:i w:val="false"/>
          <w:color w:val="000000"/>
          <w:sz w:val="28"/>
        </w:rPr>
        <w:t>
      6. Объективті өлшемшарттар бойынша тәуекел дәрежесі жоғары бақылау субъектілеріне (объектілеріне) астықтан, қант қызылшасынан биоотын өндіретін бақылау субъектілері (объектілері) жатады.</w:t>
      </w:r>
    </w:p>
    <w:bookmarkEnd w:id="31"/>
    <w:p>
      <w:pPr>
        <w:spacing w:after="0"/>
        <w:ind w:left="0"/>
        <w:jc w:val="both"/>
      </w:pPr>
      <w:r>
        <w:rPr>
          <w:rFonts w:ascii="Times New Roman"/>
          <w:b w:val="false"/>
          <w:i w:val="false"/>
          <w:color w:val="000000"/>
          <w:sz w:val="28"/>
        </w:rPr>
        <w:t>
      Объективті өлшемшарттар бойынша орта деңгейдегі бақылау субъектілеріне (объектілеріне) биологиялық түрде алынған шикізаттан (астық пен қант қызылшасын қоспағанда) биоотын өндіруді жүзеге асыратын бақылау субъектілері (объектілері) жатады.</w:t>
      </w:r>
    </w:p>
    <w:p>
      <w:pPr>
        <w:spacing w:after="0"/>
        <w:ind w:left="0"/>
        <w:jc w:val="both"/>
      </w:pPr>
      <w:r>
        <w:rPr>
          <w:rFonts w:ascii="Times New Roman"/>
          <w:b w:val="false"/>
          <w:i w:val="false"/>
          <w:color w:val="000000"/>
          <w:sz w:val="28"/>
        </w:rPr>
        <w:t>
      Объективті өлшемшарттар бойынша тәуекел дәрежесі төмен бақылау субъектілеріне (объектілеріне) астықтың тереңдете өңделген жанама өнімдері, органикалық қалдықтар болып табылатын биологиялық түрде алынған шикізаттан биоотын өндіруді жүзеге асыратын бақылау субъектілері (объектілері) жатады.</w:t>
      </w:r>
    </w:p>
    <w:bookmarkStart w:name="z36" w:id="32"/>
    <w:p>
      <w:pPr>
        <w:spacing w:after="0"/>
        <w:ind w:left="0"/>
        <w:jc w:val="left"/>
      </w:pPr>
      <w:r>
        <w:rPr>
          <w:rFonts w:ascii="Times New Roman"/>
          <w:b/>
          <w:i w:val="false"/>
          <w:color w:val="000000"/>
        </w:rPr>
        <w:t xml:space="preserve"> 2-параграф. Субъективті өлшемшарттар</w:t>
      </w:r>
    </w:p>
    <w:bookmarkEnd w:id="32"/>
    <w:bookmarkStart w:name="z37" w:id="33"/>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3"/>
    <w:bookmarkStart w:name="z38" w:id="34"/>
    <w:p>
      <w:pPr>
        <w:spacing w:after="0"/>
        <w:ind w:left="0"/>
        <w:jc w:val="both"/>
      </w:pPr>
      <w:r>
        <w:rPr>
          <w:rFonts w:ascii="Times New Roman"/>
          <w:b w:val="false"/>
          <w:i w:val="false"/>
          <w:color w:val="000000"/>
          <w:sz w:val="28"/>
        </w:rPr>
        <w:t>
      1) дерекқор қалыптастыру және ақпарат жинау;</w:t>
      </w:r>
    </w:p>
    <w:bookmarkEnd w:id="34"/>
    <w:bookmarkStart w:name="z39" w:id="35"/>
    <w:p>
      <w:pPr>
        <w:spacing w:after="0"/>
        <w:ind w:left="0"/>
        <w:jc w:val="both"/>
      </w:pPr>
      <w:r>
        <w:rPr>
          <w:rFonts w:ascii="Times New Roman"/>
          <w:b w:val="false"/>
          <w:i w:val="false"/>
          <w:color w:val="000000"/>
          <w:sz w:val="28"/>
        </w:rPr>
        <w:t>
      2) ақпаратты талдау және тәуекелдерді бағалау.</w:t>
      </w:r>
    </w:p>
    <w:bookmarkEnd w:id="35"/>
    <w:bookmarkStart w:name="z40" w:id="36"/>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заңнамасын бұзатын бақылау субъектілерін (объектілерін) анықтау үшін қажет.</w:t>
      </w:r>
    </w:p>
    <w:bookmarkEnd w:id="36"/>
    <w:bookmarkStart w:name="z41" w:id="37"/>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37"/>
    <w:bookmarkStart w:name="z42" w:id="3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38"/>
    <w:bookmarkStart w:name="z43" w:id="39"/>
    <w:p>
      <w:pPr>
        <w:spacing w:after="0"/>
        <w:ind w:left="0"/>
        <w:jc w:val="both"/>
      </w:pPr>
      <w:r>
        <w:rPr>
          <w:rFonts w:ascii="Times New Roman"/>
          <w:b w:val="false"/>
          <w:i w:val="false"/>
          <w:color w:val="000000"/>
          <w:sz w:val="28"/>
        </w:rPr>
        <w:t>
      2) бақылау субъектілеріне (объектілеріне) алдыңғы жүргізілген жоспардан тыс тексерулер мен бару арқылы профилактикалық бақылаудың нәтижелері.</w:t>
      </w:r>
    </w:p>
    <w:bookmarkEnd w:id="39"/>
    <w:bookmarkStart w:name="z44" w:id="40"/>
    <w:p>
      <w:pPr>
        <w:spacing w:after="0"/>
        <w:ind w:left="0"/>
        <w:jc w:val="both"/>
      </w:pPr>
      <w:r>
        <w:rPr>
          <w:rFonts w:ascii="Times New Roman"/>
          <w:b w:val="false"/>
          <w:i w:val="false"/>
          <w:color w:val="000000"/>
          <w:sz w:val="28"/>
        </w:rPr>
        <w:t>
      9. Тәуекел дәрежесін бағалау үшін мыналар пайдаланылады:</w:t>
      </w:r>
    </w:p>
    <w:bookmarkEnd w:id="40"/>
    <w:bookmarkStart w:name="z45" w:id="41"/>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субъектілері ұсынатын есептілік пен мәліметтер мониторингінің нәтижелері" ақпараттық көзі бойынша субъективті өлшемшарттар;</w:t>
      </w:r>
    </w:p>
    <w:bookmarkEnd w:id="41"/>
    <w:bookmarkStart w:name="z46" w:id="42"/>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"Бақылау субъектілеріне (объектілеріне) алдыңғы жүргізілген жоспардан тыс тексерулер мен бару арқылы профилактикалық бақылаудың нәтижелері" ақпараттық көзі бойынша субъективті өлшемшарттар.</w:t>
      </w:r>
    </w:p>
    <w:bookmarkEnd w:id="42"/>
    <w:bookmarkStart w:name="z47" w:id="43"/>
    <w:p>
      <w:pPr>
        <w:spacing w:after="0"/>
        <w:ind w:left="0"/>
        <w:jc w:val="both"/>
      </w:pPr>
      <w:r>
        <w:rPr>
          <w:rFonts w:ascii="Times New Roman"/>
          <w:b w:val="false"/>
          <w:i w:val="false"/>
          <w:color w:val="000000"/>
          <w:sz w:val="28"/>
        </w:rPr>
        <w:t>
      10. Қолда бар ақпарат көздері негізінде субъективті өлшемшарттар үш бұзушылық дәрежесіне бөлінеді: өрескел, елеулі, болмашы.</w:t>
      </w:r>
    </w:p>
    <w:bookmarkEnd w:id="43"/>
    <w:bookmarkStart w:name="z48" w:id="44"/>
    <w:p>
      <w:pPr>
        <w:spacing w:after="0"/>
        <w:ind w:left="0"/>
        <w:jc w:val="both"/>
      </w:pPr>
      <w:r>
        <w:rPr>
          <w:rFonts w:ascii="Times New Roman"/>
          <w:b w:val="false"/>
          <w:i w:val="false"/>
          <w:color w:val="000000"/>
          <w:sz w:val="28"/>
        </w:rPr>
        <w:t xml:space="preserve">
      11.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End w:id="44"/>
    <w:bookmarkStart w:name="z49" w:id="4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45"/>
    <w:bookmarkStart w:name="z50" w:id="4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6"/>
    <w:bookmarkStart w:name="z51" w:id="4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7"/>
    <w:bookmarkStart w:name="z52" w:id="48"/>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8"/>
    <w:bookmarkStart w:name="z53" w:id="49"/>
    <w:p>
      <w:pPr>
        <w:spacing w:after="0"/>
        <w:ind w:left="0"/>
        <w:jc w:val="left"/>
      </w:pPr>
      <w:r>
        <w:rPr>
          <w:rFonts w:ascii="Times New Roman"/>
          <w:b/>
          <w:i w:val="false"/>
          <w:color w:val="000000"/>
        </w:rPr>
        <w:t xml:space="preserve"> 3-параграф. Тәуекелдерді басқару</w:t>
      </w:r>
    </w:p>
    <w:bookmarkEnd w:id="49"/>
    <w:bookmarkStart w:name="z54" w:id="50"/>
    <w:p>
      <w:pPr>
        <w:spacing w:after="0"/>
        <w:ind w:left="0"/>
        <w:jc w:val="both"/>
      </w:pPr>
      <w:r>
        <w:rPr>
          <w:rFonts w:ascii="Times New Roman"/>
          <w:b w:val="false"/>
          <w:i w:val="false"/>
          <w:color w:val="000000"/>
          <w:sz w:val="28"/>
        </w:rPr>
        <w:t>
      12. Адал бақылау субъектілерін көтермелеу және бұзушыларға бақылауды шоғырландыру қағидатын іске асыру мақсатында бақылау субъектілеріне (объектілеріне) субъективті өлшемшарттарды қолдану арқылы осы Өлшемшарттардың 18-тармағында айқындалатын кезеңге бақылау субъектісіне (объектісіне) бару арқылы профилактикалық бақылау жүргізуден босатылады.</w:t>
      </w:r>
    </w:p>
    <w:bookmarkEnd w:id="50"/>
    <w:bookmarkStart w:name="z55" w:id="51"/>
    <w:p>
      <w:pPr>
        <w:spacing w:after="0"/>
        <w:ind w:left="0"/>
        <w:jc w:val="both"/>
      </w:pPr>
      <w:r>
        <w:rPr>
          <w:rFonts w:ascii="Times New Roman"/>
          <w:b w:val="false"/>
          <w:i w:val="false"/>
          <w:color w:val="000000"/>
          <w:sz w:val="28"/>
        </w:rPr>
        <w:t>
      13. Егер Қазақстан Республикасының заңдарында және осы Өлшемшарттарда бақылау субъектісіне (объектісіне) бару арқылы профилактикалық бақылаудан босату жағдайлары айқындалған болса, онда бақылау субъектілері (объектілері) ақпараттық жүйені қолдана отырып, биоотын өндіру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51"/>
    <w:bookmarkStart w:name="z56" w:id="52"/>
    <w:p>
      <w:pPr>
        <w:spacing w:after="0"/>
        <w:ind w:left="0"/>
        <w:jc w:val="both"/>
      </w:pPr>
      <w:r>
        <w:rPr>
          <w:rFonts w:ascii="Times New Roman"/>
          <w:b w:val="false"/>
          <w:i w:val="false"/>
          <w:color w:val="000000"/>
          <w:sz w:val="28"/>
        </w:rPr>
        <w:t>
      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 пайдаланыла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2"/>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биоотын өндіру саласындағы осындай бақылау субъектілерінің жалпы санының бес пайызынан аспауы тиіс.</w:t>
      </w:r>
    </w:p>
    <w:bookmarkStart w:name="z57" w:id="53"/>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3"/>
    <w:bookmarkStart w:name="z58" w:id="54"/>
    <w:p>
      <w:pPr>
        <w:spacing w:after="0"/>
        <w:ind w:left="0"/>
        <w:jc w:val="both"/>
      </w:pPr>
      <w:r>
        <w:rPr>
          <w:rFonts w:ascii="Times New Roman"/>
          <w:b w:val="false"/>
          <w:i w:val="false"/>
          <w:color w:val="000000"/>
          <w:sz w:val="28"/>
        </w:rPr>
        <w:t>
      15. Бір өрескел бұзушылық анықталған кезде бақылау субъектісіне тәуекел дәрежесінің 100 көрсеткіші теңестіріледі және оған қатысты талаптарға бақылау субъектісіне (объектісіне) бару арқылы профилактикалық бақылау жүргізіледі.</w:t>
      </w:r>
    </w:p>
    <w:bookmarkEnd w:id="54"/>
    <w:p>
      <w:pPr>
        <w:spacing w:after="0"/>
        <w:ind w:left="0"/>
        <w:jc w:val="both"/>
      </w:pPr>
      <w:r>
        <w:rPr>
          <w:rFonts w:ascii="Times New Roman"/>
          <w:b w:val="false"/>
          <w:i w:val="false"/>
          <w:color w:val="000000"/>
          <w:sz w:val="28"/>
        </w:rPr>
        <w:t>
      Өрескел бұзушылықтар анықталған кезде,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бақылау субъектісін белгілі бір тәуекел дәрежесіне жатқызу үшін негіз болып табылады.</w:t>
      </w:r>
    </w:p>
    <w:bookmarkStart w:name="z59" w:id="55"/>
    <w:p>
      <w:pPr>
        <w:spacing w:after="0"/>
        <w:ind w:left="0"/>
        <w:jc w:val="left"/>
      </w:pPr>
      <w:r>
        <w:rPr>
          <w:rFonts w:ascii="Times New Roman"/>
          <w:b/>
          <w:i w:val="false"/>
          <w:color w:val="000000"/>
        </w:rPr>
        <w:t xml:space="preserve"> 4-тарау. Қорытынды ережелер</w:t>
      </w:r>
    </w:p>
    <w:bookmarkEnd w:id="55"/>
    <w:bookmarkStart w:name="z60" w:id="56"/>
    <w:p>
      <w:pPr>
        <w:spacing w:after="0"/>
        <w:ind w:left="0"/>
        <w:jc w:val="both"/>
      </w:pPr>
      <w:r>
        <w:rPr>
          <w:rFonts w:ascii="Times New Roman"/>
          <w:b w:val="false"/>
          <w:i w:val="false"/>
          <w:color w:val="000000"/>
          <w:sz w:val="28"/>
        </w:rPr>
        <w:t>
      16.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жүргізуді шоғырландыруға мүмкіндік береді.</w:t>
      </w:r>
    </w:p>
    <w:bookmarkEnd w:id="56"/>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bookmarkStart w:name="z61" w:id="57"/>
    <w:p>
      <w:pPr>
        <w:spacing w:after="0"/>
        <w:ind w:left="0"/>
        <w:jc w:val="both"/>
      </w:pPr>
      <w:r>
        <w:rPr>
          <w:rFonts w:ascii="Times New Roman"/>
          <w:b w:val="false"/>
          <w:i w:val="false"/>
          <w:color w:val="000000"/>
          <w:sz w:val="28"/>
        </w:rPr>
        <w:t>
      17.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тізімдерді қалыптастыру кезінде оларды қосуға жол берілмейді.</w:t>
      </w:r>
    </w:p>
    <w:bookmarkEnd w:id="57"/>
    <w:bookmarkStart w:name="z62" w:id="58"/>
    <w:p>
      <w:pPr>
        <w:spacing w:after="0"/>
        <w:ind w:left="0"/>
        <w:jc w:val="both"/>
      </w:pPr>
      <w:r>
        <w:rPr>
          <w:rFonts w:ascii="Times New Roman"/>
          <w:b w:val="false"/>
          <w:i w:val="false"/>
          <w:color w:val="000000"/>
          <w:sz w:val="28"/>
        </w:rPr>
        <w:t>
      18. Бақылау субъектісіне бару арқылы профилактикалық бақылаудың жиілігі субъективті өлшемшарттар бойынша алынатын мәліметтерге жүргізілетін талдау мен бағалаудың нәтижелері бойынша айқындалады және жылына екі реттен жиілетпеу керек.</w:t>
      </w:r>
    </w:p>
    <w:bookmarkEnd w:id="58"/>
    <w:bookmarkStart w:name="z63" w:id="59"/>
    <w:p>
      <w:pPr>
        <w:spacing w:after="0"/>
        <w:ind w:left="0"/>
        <w:jc w:val="both"/>
      </w:pPr>
      <w:r>
        <w:rPr>
          <w:rFonts w:ascii="Times New Roman"/>
          <w:b w:val="false"/>
          <w:i w:val="false"/>
          <w:color w:val="000000"/>
          <w:sz w:val="28"/>
        </w:rPr>
        <w:t xml:space="preserve">
      19. Бақылау субъектісіне (объектісіне) бару арқылы профилактикалық бақылау </w:t>
      </w:r>
      <w:r>
        <w:rPr>
          <w:rFonts w:ascii="Times New Roman"/>
          <w:b w:val="false"/>
          <w:i w:val="false"/>
          <w:color w:val="000000"/>
          <w:sz w:val="28"/>
        </w:rPr>
        <w:t>Кодекстің</w:t>
      </w:r>
      <w:r>
        <w:rPr>
          <w:rFonts w:ascii="Times New Roman"/>
          <w:b w:val="false"/>
          <w:i w:val="false"/>
          <w:color w:val="000000"/>
          <w:sz w:val="28"/>
        </w:rPr>
        <w:t xml:space="preserve"> 144-2-бабы 4-тармағына сәйкес қалыптастырылатын бақылау субъектісіне (объектісіне) бару арқылы профилактикалық бақылау жүргізудің жартыжылдық тізімдері негізінде жүргізіледі.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5" w:id="60"/>
    <w:p>
      <w:pPr>
        <w:spacing w:after="0"/>
        <w:ind w:left="0"/>
        <w:jc w:val="left"/>
      </w:pPr>
      <w:r>
        <w:rPr>
          <w:rFonts w:ascii="Times New Roman"/>
          <w:b/>
          <w:i w:val="false"/>
          <w:color w:val="000000"/>
        </w:rPr>
        <w:t xml:space="preserve"> "Бақылау субъектілері ұсынатын есептілік пен мәліметтер мониторингінің нәтижелері" ақпараттық көзі бойынша субъективті өлшемшарттар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2-қосымша</w:t>
            </w:r>
          </w:p>
        </w:tc>
      </w:tr>
    </w:tbl>
    <w:bookmarkStart w:name="z67" w:id="61"/>
    <w:p>
      <w:pPr>
        <w:spacing w:after="0"/>
        <w:ind w:left="0"/>
        <w:jc w:val="left"/>
      </w:pPr>
      <w:r>
        <w:rPr>
          <w:rFonts w:ascii="Times New Roman"/>
          <w:b/>
          <w:i w:val="false"/>
          <w:color w:val="000000"/>
        </w:rPr>
        <w:t xml:space="preserve"> "Бақылау субъектілеріне (объектілеріне) алдыңғы жүргізілген жоспардан тыс тексерулер мен бару арқылы профилактикалық бақылаудың нәтижелері" ақпараттық көзі бойынша субъективті өлшемшарттар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 төменде санамаланған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 кейіннен биоотынға қайта өңдеу үшін биоотын өндірісі саласындағы уәкілетті орган белгілеген квотадан аспайтын көлемде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 келуі (1 және 2-сыныпты бидайды тамақ шикізаты ретінде пайдалануға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 көлемін есепке алатын бақылау аспаптарының болуы және олардың ақаусыз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көздер (объектілер)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xml:space="preserve">№ 131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2022 жылғы 19 желтоқсандағы </w:t>
            </w:r>
            <w:r>
              <w:br/>
            </w:r>
            <w:r>
              <w:rPr>
                <w:rFonts w:ascii="Times New Roman"/>
                <w:b w:val="false"/>
                <w:i w:val="false"/>
                <w:color w:val="000000"/>
                <w:sz w:val="20"/>
              </w:rPr>
              <w:t>№ 429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2016 жылғы 12 тамыздағы </w:t>
            </w:r>
            <w:r>
              <w:br/>
            </w:r>
            <w:r>
              <w:rPr>
                <w:rFonts w:ascii="Times New Roman"/>
                <w:b w:val="false"/>
                <w:i w:val="false"/>
                <w:color w:val="000000"/>
                <w:sz w:val="20"/>
              </w:rPr>
              <w:t xml:space="preserve">№ 358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24 тамыздағы </w:t>
            </w:r>
            <w:r>
              <w:br/>
            </w:r>
            <w:r>
              <w:rPr>
                <w:rFonts w:ascii="Times New Roman"/>
                <w:b w:val="false"/>
                <w:i w:val="false"/>
                <w:color w:val="000000"/>
                <w:sz w:val="20"/>
              </w:rPr>
              <w:t>№ 381 бірлескен бұйрығына</w:t>
            </w:r>
            <w:r>
              <w:br/>
            </w:r>
            <w:r>
              <w:rPr>
                <w:rFonts w:ascii="Times New Roman"/>
                <w:b w:val="false"/>
                <w:i w:val="false"/>
                <w:color w:val="000000"/>
                <w:sz w:val="20"/>
              </w:rPr>
              <w:t>2-қосымша</w:t>
            </w:r>
          </w:p>
        </w:tc>
      </w:tr>
    </w:tbl>
    <w:bookmarkStart w:name="z70" w:id="62"/>
    <w:p>
      <w:pPr>
        <w:spacing w:after="0"/>
        <w:ind w:left="0"/>
        <w:jc w:val="left"/>
      </w:pPr>
      <w:r>
        <w:rPr>
          <w:rFonts w:ascii="Times New Roman"/>
          <w:b/>
          <w:i w:val="false"/>
          <w:color w:val="000000"/>
        </w:rPr>
        <w:t xml:space="preserve"> Тексеру парағы</w:t>
      </w:r>
    </w:p>
    <w:bookmarkEnd w:id="62"/>
    <w:p>
      <w:pPr>
        <w:spacing w:after="0"/>
        <w:ind w:left="0"/>
        <w:jc w:val="both"/>
      </w:pPr>
      <w:r>
        <w:rPr>
          <w:rFonts w:ascii="Times New Roman"/>
          <w:b w:val="false"/>
          <w:i w:val="false"/>
          <w:color w:val="000000"/>
          <w:sz w:val="28"/>
        </w:rPr>
        <w:t xml:space="preserve">
      биоотын өндірісі саласындағы мемлекеттік бақылау аясындағы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биоотын өндірісін жүзеге асыратын бақылау субъектісіне (объектісіне) қатысты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 кейіннен биоотынға қайта өңдеу үшін биоотын өндірісі саласындағы уәкілетті орган белгілеген квотадан аспайтын көлемде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 келуі (1 және 2-сыныпты бидайды тамақ шикізаты ретінде пайдалануға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 көлемін есепке алатын бақылау аспаптарының болуы және олардың ақаусыз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көздер (объектілер)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 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 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