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7830" w14:textId="4a47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7 желтоқсандағы № 490 бұйрығы. Қазақстан Республикасының Әділет министрлігінде 2022 жылғы 7 желтоқсанда № 30995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17948 болып тіркелген) мынадай өзгерістер мен толықтыру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"3. Тамақтандыруды ұйымдастыру:</w:t>
      </w:r>
    </w:p>
    <w:bookmarkEnd w:id="2"/>
    <w:bookmarkStart w:name="z4" w:id="3"/>
    <w:p>
      <w:pPr>
        <w:spacing w:after="0"/>
        <w:ind w:left="0"/>
        <w:jc w:val="both"/>
      </w:pPr>
      <w:r>
        <w:rPr>
          <w:rFonts w:ascii="Times New Roman"/>
          <w:b w:val="false"/>
          <w:i w:val="false"/>
          <w:color w:val="000000"/>
          <w:sz w:val="28"/>
        </w:rPr>
        <w:t>
      орта білім беру ұйымдарында:</w:t>
      </w:r>
    </w:p>
    <w:bookmarkEnd w:id="3"/>
    <w:bookmarkStart w:name="z5" w:id="4"/>
    <w:p>
      <w:pPr>
        <w:spacing w:after="0"/>
        <w:ind w:left="0"/>
        <w:jc w:val="both"/>
      </w:pPr>
      <w:r>
        <w:rPr>
          <w:rFonts w:ascii="Times New Roman"/>
          <w:b w:val="false"/>
          <w:i w:val="false"/>
          <w:color w:val="000000"/>
          <w:sz w:val="28"/>
        </w:rPr>
        <w:t>
      1) білім алушыларды тамақтандыруды ұйымдастыру бойынша көрсетілетін қызметтерді, тауарларды конкурстық негізде сатып алу арқылы жүзеге асырылады;</w:t>
      </w:r>
    </w:p>
    <w:bookmarkEnd w:id="4"/>
    <w:bookmarkStart w:name="z6" w:id="5"/>
    <w:p>
      <w:pPr>
        <w:spacing w:after="0"/>
        <w:ind w:left="0"/>
        <w:jc w:val="both"/>
      </w:pPr>
      <w:r>
        <w:rPr>
          <w:rFonts w:ascii="Times New Roman"/>
          <w:b w:val="false"/>
          <w:i w:val="false"/>
          <w:color w:val="000000"/>
          <w:sz w:val="28"/>
        </w:rPr>
        <w:t xml:space="preserve">
      2) мектеп асханасының жабдығы болмаған және/немесе тозған жағдайда жаңа жабдыққа ауыстыру мақсатында орта білім беру ұйымдарында білім алушыларды тамақтандыруды ұйымдастыру бойынша көрсетілетін қызметтерді сатып алу Мемлекеттік-жекешелік әріптестік туралы заңға және осы Қағидаларға сәйкес жүзеге асырылады; </w:t>
      </w:r>
    </w:p>
    <w:bookmarkEnd w:id="5"/>
    <w:bookmarkStart w:name="z7" w:id="6"/>
    <w:p>
      <w:pPr>
        <w:spacing w:after="0"/>
        <w:ind w:left="0"/>
        <w:jc w:val="both"/>
      </w:pPr>
      <w:r>
        <w:rPr>
          <w:rFonts w:ascii="Times New Roman"/>
          <w:b w:val="false"/>
          <w:i w:val="false"/>
          <w:color w:val="000000"/>
          <w:sz w:val="28"/>
        </w:rPr>
        <w:t>
      3) мектеп асханасында жабдықтар, халықтың санитариялық-эпидемиологиялық саламаттылығы саласындағы нормативтік құқықтық актілердің талаптарына сәйкес келетін тиісті жағдайлар болған кезде –жергілікті атқарушы органдардың шешімі негізінде асхана меңгеруші, аспаз, ас үй қызметкері лауазымдарын енгізу кезде конкурстық негізде білім алушылардың тамақтануын ұйымдастыру бойынша тауарларды сатып алу;</w:t>
      </w:r>
    </w:p>
    <w:bookmarkEnd w:id="6"/>
    <w:bookmarkStart w:name="z8" w:id="7"/>
    <w:p>
      <w:pPr>
        <w:spacing w:after="0"/>
        <w:ind w:left="0"/>
        <w:jc w:val="both"/>
      </w:pPr>
      <w:r>
        <w:rPr>
          <w:rFonts w:ascii="Times New Roman"/>
          <w:b w:val="false"/>
          <w:i w:val="false"/>
          <w:color w:val="000000"/>
          <w:sz w:val="28"/>
        </w:rPr>
        <w:t>
      4) орта білім беру ұйымдарында білім алушыларды тамақтандыруды ұйымдастыру үшін жағдайларды қамтамасыз ету жолымен;</w:t>
      </w:r>
    </w:p>
    <w:bookmarkEnd w:id="7"/>
    <w:bookmarkStart w:name="z9" w:id="8"/>
    <w:p>
      <w:pPr>
        <w:spacing w:after="0"/>
        <w:ind w:left="0"/>
        <w:jc w:val="both"/>
      </w:pPr>
      <w:r>
        <w:rPr>
          <w:rFonts w:ascii="Times New Roman"/>
          <w:b w:val="false"/>
          <w:i w:val="false"/>
          <w:color w:val="000000"/>
          <w:sz w:val="28"/>
        </w:rPr>
        <w:t>
      мектептен тыс қосымша білім беру ұйымдарында тамақтандыруды ұйымдастыру бойынша көрсетілетін қызметтерді, тауарларды конкурстық негізде сатып алу жолымен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bookmarkStart w:name="z11" w:id="9"/>
    <w:p>
      <w:pPr>
        <w:spacing w:after="0"/>
        <w:ind w:left="0"/>
        <w:jc w:val="both"/>
      </w:pPr>
      <w:r>
        <w:rPr>
          <w:rFonts w:ascii="Times New Roman"/>
          <w:b w:val="false"/>
          <w:i w:val="false"/>
          <w:color w:val="000000"/>
          <w:sz w:val="28"/>
        </w:rPr>
        <w:t>
      мынадай мазмұндағы 108-1-тармақпен толықтырсын:</w:t>
      </w:r>
    </w:p>
    <w:bookmarkEnd w:id="9"/>
    <w:bookmarkStart w:name="z12" w:id="10"/>
    <w:p>
      <w:pPr>
        <w:spacing w:after="0"/>
        <w:ind w:left="0"/>
        <w:jc w:val="both"/>
      </w:pPr>
      <w:r>
        <w:rPr>
          <w:rFonts w:ascii="Times New Roman"/>
          <w:b w:val="false"/>
          <w:i w:val="false"/>
          <w:color w:val="000000"/>
          <w:sz w:val="28"/>
        </w:rPr>
        <w:t>
      "108-1. Білім беру ұйымдарында білім алушыларға өзімен бірге әкелінген тамақты ішу үшін қажетті жағдайлар жасалады.";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314-тармақтар</w:t>
      </w:r>
      <w:r>
        <w:rPr>
          <w:rFonts w:ascii="Times New Roman"/>
          <w:b w:val="false"/>
          <w:i w:val="false"/>
          <w:color w:val="000000"/>
          <w:sz w:val="28"/>
        </w:rPr>
        <w:t xml:space="preserve"> алып тасталсын;</w:t>
      </w:r>
    </w:p>
    <w:bookmarkStart w:name="z14" w:id="11"/>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жазылсын.</w:t>
      </w:r>
    </w:p>
    <w:bookmarkEnd w:id="11"/>
    <w:bookmarkStart w:name="z15" w:id="12"/>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заңнамада белгіленген тәртіппен:</w:t>
      </w:r>
    </w:p>
    <w:bookmarkEnd w:id="12"/>
    <w:bookmarkStart w:name="z16"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7"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4"/>
    <w:bookmarkStart w:name="z18" w:id="1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5"/>
    <w:bookmarkStart w:name="z19"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6"/>
    <w:bookmarkStart w:name="z20"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7 желтоқсандағы</w:t>
            </w:r>
            <w:r>
              <w:br/>
            </w:r>
            <w:r>
              <w:rPr>
                <w:rFonts w:ascii="Times New Roman"/>
                <w:b w:val="false"/>
                <w:i w:val="false"/>
                <w:color w:val="000000"/>
                <w:sz w:val="20"/>
              </w:rPr>
              <w:t>№ 490 бұйрығына қосымша</w:t>
            </w:r>
            <w:r>
              <w:br/>
            </w: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3-қосымша</w:t>
            </w:r>
          </w:p>
        </w:tc>
      </w:tr>
    </w:tbl>
    <w:bookmarkStart w:name="z22" w:id="18"/>
    <w:p>
      <w:pPr>
        <w:spacing w:after="0"/>
        <w:ind w:left="0"/>
        <w:jc w:val="left"/>
      </w:pPr>
      <w:r>
        <w:rPr>
          <w:rFonts w:ascii="Times New Roman"/>
          <w:b/>
          <w:i w:val="false"/>
          <w:color w:val="000000"/>
        </w:rPr>
        <w:t xml:space="preserve"> Жеткізушіні таңдау жөніндегі конкурстық құжаттамаға техникалық тапсырма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p>
            <w:pPr>
              <w:spacing w:after="20"/>
              <w:ind w:left="20"/>
              <w:jc w:val="both"/>
            </w:pPr>
            <w:r>
              <w:rPr>
                <w:rFonts w:ascii="Times New Roman"/>
                <w:b w:val="false"/>
                <w:i w:val="false"/>
                <w:color w:val="000000"/>
                <w:sz w:val="20"/>
              </w:rPr>
              <w:t>
ҚҚС есебінсіз лот бойынша жалпы сома теңгемен (соманы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 Осы техникалық тапсырмада ___________________________________________________________________________</w:t>
            </w:r>
          </w:p>
          <w:p>
            <w:pPr>
              <w:spacing w:after="20"/>
              <w:ind w:left="20"/>
              <w:jc w:val="both"/>
            </w:pPr>
            <w:r>
              <w:rPr>
                <w:rFonts w:ascii="Times New Roman"/>
                <w:b w:val="false"/>
                <w:i w:val="false"/>
                <w:color w:val="000000"/>
                <w:sz w:val="20"/>
              </w:rPr>
              <w:t xml:space="preserve">
(білім беру ұйымының атауын көрсету) білім алушыларды тамақтандыруды ұйымдастыру бойынша көрсетілетін қызмет сәйкес келуі тиіс сапалық және сандық сипаттамалар жазылады.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 мен білім алушылар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мектепте тамақтандырумен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мектепте тамақтандырумен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лагерьдегі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мектепте тамақтандырумен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 64 қаулысына сәйкес мемлекеттік бюджет қаражаты есебінен мектепте тамақтандырумен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_______________________________________(білім беру ұйымының атауын көрсету) балалардың тамақтануын ұйымдастыру кезіндегі негізгі мақсаттары мен міндеттері оқушыларды тамақтық заттар мен энергияға жас ерекшеліктеріне сәйкес теңгерімді тамақтандырумен қамтамасыз ету болып табылады.</w:t>
      </w:r>
    </w:p>
    <w:p>
      <w:pPr>
        <w:spacing w:after="0"/>
        <w:ind w:left="0"/>
        <w:jc w:val="both"/>
      </w:pPr>
      <w:r>
        <w:rPr>
          <w:rFonts w:ascii="Times New Roman"/>
          <w:b w:val="false"/>
          <w:i w:val="false"/>
          <w:color w:val="000000"/>
          <w:sz w:val="28"/>
        </w:rPr>
        <w:t>
      Білім алушыларды тамақтандыру _____________________________ (білім алушыларды тамақтандыру ұйымдастырылатын орынды көрсету, асхана және (немесе) буфет) жүзеге асырылады.</w:t>
      </w:r>
    </w:p>
    <w:p>
      <w:pPr>
        <w:spacing w:after="0"/>
        <w:ind w:left="0"/>
        <w:jc w:val="both"/>
      </w:pPr>
      <w:r>
        <w:rPr>
          <w:rFonts w:ascii="Times New Roman"/>
          <w:b w:val="false"/>
          <w:i w:val="false"/>
          <w:color w:val="000000"/>
          <w:sz w:val="28"/>
        </w:rPr>
        <w:t>
      Қызметті жеткізуші ас блогының және оның персоналының жұмысына басшылық жасайды, сондай-ақ тамақ дайындау технологиясының, азық-түлік салудың, порциялардың шығу нормаларының сақталуын, білім алушыларға азық-түлік пен тағамдардың босатылуын және жеткізілетін өнімдердің сапасын бақылауды, оларды сақтау және өткізу қағидаларының сақталуын қамтамасыз етеді.</w:t>
      </w:r>
    </w:p>
    <w:p>
      <w:pPr>
        <w:spacing w:after="0"/>
        <w:ind w:left="0"/>
        <w:jc w:val="both"/>
      </w:pPr>
      <w:r>
        <w:rPr>
          <w:rFonts w:ascii="Times New Roman"/>
          <w:b w:val="false"/>
          <w:i w:val="false"/>
          <w:color w:val="000000"/>
          <w:sz w:val="28"/>
        </w:rPr>
        <w:t>
      Қызметті жеткізуші ас блогында, өндірістік және қойма үй-жайларында халықтың санитариялық-эпидемиологиялық саламаттылығы саласындағы нормативтік құқықтық актілердің сақталуын қамтамасыз етеді.</w:t>
      </w:r>
    </w:p>
    <w:p>
      <w:pPr>
        <w:spacing w:after="0"/>
        <w:ind w:left="0"/>
        <w:jc w:val="both"/>
      </w:pPr>
      <w:r>
        <w:rPr>
          <w:rFonts w:ascii="Times New Roman"/>
          <w:b w:val="false"/>
          <w:i w:val="false"/>
          <w:color w:val="000000"/>
          <w:sz w:val="28"/>
        </w:rPr>
        <w:t xml:space="preserve">
      Қала мектептерінде қызметті жеткізуші Шарт заңды күшіне енген күннен бастап бір ай ішінде ас әзірлейтін асхананың ас блогында бейнебақылау жүйесін орнатады және Тапсырыс берушіге объектіде орнатылған бейнебақылау жүйесімен бөлінген бейне сигнал (бейнекамералар) көзі бар нақты уақыт режимінде тағамдарды дайындау процесінің бейне ағындарына қол жеткізуді қамтамасыз етеді. Бейнебақылау жүйесі арқылы түсірілген материалдар білім беру ұйымында келесі 10 жұмыс күні ішінде сақталады. Шарттың қолданылу мерзімі өткен соң аталған жабдық жеткізушінің меншігінде қалады. </w:t>
      </w:r>
    </w:p>
    <w:p>
      <w:pPr>
        <w:spacing w:after="0"/>
        <w:ind w:left="0"/>
        <w:jc w:val="both"/>
      </w:pPr>
      <w:r>
        <w:rPr>
          <w:rFonts w:ascii="Times New Roman"/>
          <w:b w:val="false"/>
          <w:i w:val="false"/>
          <w:color w:val="000000"/>
          <w:sz w:val="28"/>
        </w:rPr>
        <w:t>
      Қызметті жеткізуші салық заңнамасы саласындағы нормативтік құқықтық актілерге сәйкес асханада төлемдерді қабылдауды қамтамасыз етеді.</w:t>
      </w:r>
    </w:p>
    <w:p>
      <w:pPr>
        <w:spacing w:after="0"/>
        <w:ind w:left="0"/>
        <w:jc w:val="both"/>
      </w:pPr>
      <w:r>
        <w:rPr>
          <w:rFonts w:ascii="Times New Roman"/>
          <w:b w:val="false"/>
          <w:i w:val="false"/>
          <w:color w:val="000000"/>
          <w:sz w:val="28"/>
        </w:rPr>
        <w:t>
      Қала мектептерінде қызметті жеткізуші Шарт заңды күшіне енген күннен бастап екі ай ішінде арнайы жабдықтар мен бағдарламалық қамтылымды орната отырып, білім алушылармен қолма-қол ақшасыз есеп айырысу жүйесін енгізеді. Шарттың қолданылу мерзімі өткен соң аталған жабдық қызметті жеткізушінің меншігінде қалады.</w:t>
      </w:r>
    </w:p>
    <w:p>
      <w:pPr>
        <w:spacing w:after="0"/>
        <w:ind w:left="0"/>
        <w:jc w:val="both"/>
      </w:pPr>
      <w:r>
        <w:rPr>
          <w:rFonts w:ascii="Times New Roman"/>
          <w:b w:val="false"/>
          <w:i w:val="false"/>
          <w:color w:val="000000"/>
          <w:sz w:val="28"/>
        </w:rPr>
        <w:t>
      Тағамдарды, буфет өнімдерін, сусындарды, шөлмектегі суды өткізу конкурстық құжаттаманың техникалық тапсырмасына сәйкес жүзеге асырылады.</w:t>
      </w:r>
    </w:p>
    <w:p>
      <w:pPr>
        <w:spacing w:after="0"/>
        <w:ind w:left="0"/>
        <w:jc w:val="both"/>
      </w:pPr>
      <w:r>
        <w:rPr>
          <w:rFonts w:ascii="Times New Roman"/>
          <w:b w:val="false"/>
          <w:i w:val="false"/>
          <w:color w:val="000000"/>
          <w:sz w:val="28"/>
        </w:rPr>
        <w:t>
      Тамақтандыруды ұйымдастыру кезінде білім беру жүйесімен интеграцияланған ақпараттық платформа арқылы не білім беру жүйесі арқылы білім алушылардың асханаға баруын есепке алу және фискализациялау жүзеге асырылады.</w:t>
      </w:r>
    </w:p>
    <w:p>
      <w:pPr>
        <w:spacing w:after="0"/>
        <w:ind w:left="0"/>
        <w:jc w:val="both"/>
      </w:pPr>
      <w:r>
        <w:rPr>
          <w:rFonts w:ascii="Times New Roman"/>
          <w:b w:val="false"/>
          <w:i w:val="false"/>
          <w:color w:val="000000"/>
          <w:sz w:val="28"/>
        </w:rPr>
        <w:t>
      Платформада (жүйеде) күн сайын бағасы көрсетілген мәзір, ас фотосуреті орналастырылады, мектеп асханасында білім алушылардың тамақтануы туралы ата-аналарды автоматты түрде хабардар ету, білім алушылар мен олардың ата-аналарының қызметтер сапасын, ас мәзірінің сәйкестігін бағалау жөніндегі функционал көзделеді.</w:t>
      </w:r>
    </w:p>
    <w:p>
      <w:pPr>
        <w:spacing w:after="0"/>
        <w:ind w:left="0"/>
        <w:jc w:val="both"/>
      </w:pPr>
      <w:r>
        <w:rPr>
          <w:rFonts w:ascii="Times New Roman"/>
          <w:b w:val="false"/>
          <w:i w:val="false"/>
          <w:color w:val="000000"/>
          <w:sz w:val="28"/>
        </w:rPr>
        <w:t>
      Өнім беруші халықтың санитариялық-эпидемиологиялық саламаттылығы саласындағы нормативтік құқықтық актілердің талаптарына сәйкес білім беру ұйымының тағамдар мен аспаздық өнімдердің (бракераж) сапасын органолептикалық бағалау журналын жүргізуі үшін жағдайды қамтамасыз етеді.</w:t>
      </w:r>
    </w:p>
    <w:p>
      <w:pPr>
        <w:spacing w:after="0"/>
        <w:ind w:left="0"/>
        <w:jc w:val="both"/>
      </w:pPr>
      <w:r>
        <w:rPr>
          <w:rFonts w:ascii="Times New Roman"/>
          <w:b w:val="false"/>
          <w:i w:val="false"/>
          <w:color w:val="000000"/>
          <w:sz w:val="28"/>
        </w:rPr>
        <w:t>
      Өнім беруші білім алушылардың тамақтануын ұйымдастыруға байланысты мәліметтерді күн сайын және Тапсырыс берушінің талабы бойынша білім беру ұйымының сайтында орналастыру үшін (тағамның суреті бар ас мәзірі, атауы, бағасы) ұсынады.</w:t>
      </w:r>
    </w:p>
    <w:p>
      <w:pPr>
        <w:spacing w:after="0"/>
        <w:ind w:left="0"/>
        <w:jc w:val="both"/>
      </w:pPr>
      <w:r>
        <w:rPr>
          <w:rFonts w:ascii="Times New Roman"/>
          <w:b w:val="false"/>
          <w:i w:val="false"/>
          <w:color w:val="000000"/>
          <w:sz w:val="28"/>
        </w:rPr>
        <w:t>
      Өнім беруші тамақтану сапасына мониторинг жүргізу жөніндегі комиссиялар (бракераждық), тамақтану сапасын бақылау жөніндегі ведомствоаралық сараптамалық топтар мүшелерінің ас блогына кіруін қамтамасыз етеді.</w:t>
      </w:r>
    </w:p>
    <w:p>
      <w:pPr>
        <w:spacing w:after="0"/>
        <w:ind w:left="0"/>
        <w:jc w:val="both"/>
      </w:pPr>
      <w:r>
        <w:rPr>
          <w:rFonts w:ascii="Times New Roman"/>
          <w:b w:val="false"/>
          <w:i w:val="false"/>
          <w:color w:val="000000"/>
          <w:sz w:val="28"/>
        </w:rPr>
        <w:t>
      Тағамдардың, тамақ өнімдерінің және аспаздық өнімдердің тұтынушылық қасиеттері, олардың органолептикалық қасиеттері, дайындау технологиялары мен шарттары балаларға арналған тамақ өнімдерінің қауіпсіздігі бөлігінде Еуразиялық экономикалық одақтың техникалық регламенттеріне сәйкес келуі тиіс.</w:t>
      </w:r>
    </w:p>
    <w:p>
      <w:pPr>
        <w:spacing w:after="0"/>
        <w:ind w:left="0"/>
        <w:jc w:val="both"/>
      </w:pPr>
      <w:r>
        <w:rPr>
          <w:rFonts w:ascii="Times New Roman"/>
          <w:b w:val="false"/>
          <w:i w:val="false"/>
          <w:color w:val="000000"/>
          <w:sz w:val="28"/>
        </w:rPr>
        <w:t>
      Мектептегі тамақтанудың базалық ұйымынан _______________________ (білім беру ұйымының атауын көрсету) асханасына және (немесе) буфетіне тағамдарды жеткізу жағдайында тиісті температураның сақталуын қамтамасыз ететін арнайы ыдыстар (термоконтейнерлер) пайдаланылады.</w:t>
      </w:r>
    </w:p>
    <w:p>
      <w:pPr>
        <w:spacing w:after="0"/>
        <w:ind w:left="0"/>
        <w:jc w:val="both"/>
      </w:pPr>
      <w:r>
        <w:rPr>
          <w:rFonts w:ascii="Times New Roman"/>
          <w:b w:val="false"/>
          <w:i w:val="false"/>
          <w:color w:val="000000"/>
          <w:sz w:val="28"/>
        </w:rPr>
        <w:t>
      Оқу процесі кезеңінде білім алушыларға ыстық тамақ: бірінші ауысым үшін _____, ______, ______, _______ (уақыты мен үзілісті көрсету), екінші ауысым үшін _____, ______, ______, _______ (уақыты мен үзілісті көрсету). Жазғы мектеп жанындағы лагерь қызметі кезінде_____, ______, ______, _______ (тамақтану уақыты мен атауын көрсету).</w:t>
      </w:r>
    </w:p>
    <w:p>
      <w:pPr>
        <w:spacing w:after="0"/>
        <w:ind w:left="0"/>
        <w:jc w:val="both"/>
      </w:pPr>
      <w:r>
        <w:rPr>
          <w:rFonts w:ascii="Times New Roman"/>
          <w:b w:val="false"/>
          <w:i w:val="false"/>
          <w:color w:val="000000"/>
          <w:sz w:val="28"/>
        </w:rPr>
        <w:t>
      Білім алушылар мен тәрбиеленушілердің тамақтану кестесі білім беру ұйымының басшысы _____________________________(басшының тегі, аты, әкесінің аты (бар болса) бекіткен белгіленген тамақтану режиміне сәйкес белгіленеді.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нормативтік құқықтық актілерге сәйкес келетін буфет өнімдерін сатуға жағдай жасалады.</w:t>
      </w:r>
    </w:p>
    <w:p>
      <w:pPr>
        <w:spacing w:after="0"/>
        <w:ind w:left="0"/>
        <w:jc w:val="both"/>
      </w:pPr>
      <w:r>
        <w:rPr>
          <w:rFonts w:ascii="Times New Roman"/>
          <w:b w:val="false"/>
          <w:i w:val="false"/>
          <w:color w:val="000000"/>
          <w:sz w:val="28"/>
        </w:rPr>
        <w:t>
      Дайын аспаздық өнімдер мен тамақ өнімдерін өткізу ___________ сағатта жүзеге асырылады (асхананың және (немесе) буфеттің жұмыс уақыты көрсетіледі).</w:t>
      </w:r>
    </w:p>
    <w:p>
      <w:pPr>
        <w:spacing w:after="0"/>
        <w:ind w:left="0"/>
        <w:jc w:val="both"/>
      </w:pPr>
      <w:r>
        <w:rPr>
          <w:rFonts w:ascii="Times New Roman"/>
          <w:b w:val="false"/>
          <w:i w:val="false"/>
          <w:color w:val="000000"/>
          <w:sz w:val="28"/>
        </w:rPr>
        <w:t>
      Өнім беруші ай сайын _________ (орта білім беру ұйымы басшысының тегі, аты, әкесінің аты (бар болса)) мынадай мәліметтер ұсынады:</w:t>
      </w:r>
    </w:p>
    <w:p>
      <w:pPr>
        <w:spacing w:after="0"/>
        <w:ind w:left="0"/>
        <w:jc w:val="both"/>
      </w:pPr>
      <w:r>
        <w:rPr>
          <w:rFonts w:ascii="Times New Roman"/>
          <w:b w:val="false"/>
          <w:i w:val="false"/>
          <w:color w:val="000000"/>
          <w:sz w:val="28"/>
        </w:rPr>
        <w:t>
      -білім алушылар үшін олардың сапасы мен қауіпсіздігін куәландыратын құжаттарды қоса бере отырып, пайдаланылатын тамақ өнімдерінің тізбесі туралы;</w:t>
      </w:r>
    </w:p>
    <w:p>
      <w:pPr>
        <w:spacing w:after="0"/>
        <w:ind w:left="0"/>
        <w:jc w:val="both"/>
      </w:pPr>
      <w:r>
        <w:rPr>
          <w:rFonts w:ascii="Times New Roman"/>
          <w:b w:val="false"/>
          <w:i w:val="false"/>
          <w:color w:val="000000"/>
          <w:sz w:val="28"/>
        </w:rPr>
        <w:t>
      -конкурс кезінде көрсетілген ас блогы қызметкерлерінің сандық және сапалық құрамының сәйкестігі туралы.</w:t>
      </w:r>
    </w:p>
    <w:p>
      <w:pPr>
        <w:spacing w:after="0"/>
        <w:ind w:left="0"/>
        <w:jc w:val="both"/>
      </w:pPr>
      <w:r>
        <w:rPr>
          <w:rFonts w:ascii="Times New Roman"/>
          <w:b w:val="false"/>
          <w:i w:val="false"/>
          <w:color w:val="000000"/>
          <w:sz w:val="28"/>
        </w:rPr>
        <w:t>
      Өнім беруші міндетті түрде шығарылатын өнімнің ассортименттік тізбесін халықтың санитариялық-эпидемиологиялық саламаттылығы саласындағы нормативтік құқықтық актілердің талаптарына сәйкес бекітеді.</w:t>
      </w:r>
    </w:p>
    <w:p>
      <w:pPr>
        <w:spacing w:after="0"/>
        <w:ind w:left="0"/>
        <w:jc w:val="both"/>
      </w:pPr>
      <w:r>
        <w:rPr>
          <w:rFonts w:ascii="Times New Roman"/>
          <w:b w:val="false"/>
          <w:i w:val="false"/>
          <w:color w:val="000000"/>
          <w:sz w:val="28"/>
        </w:rPr>
        <w:t xml:space="preserve">
      Нақты тамақтану рационы перспективалық мәзірге сәйкес келуі тиіс. </w:t>
      </w:r>
    </w:p>
    <w:p>
      <w:pPr>
        <w:spacing w:after="0"/>
        <w:ind w:left="0"/>
        <w:jc w:val="both"/>
      </w:pPr>
      <w:r>
        <w:rPr>
          <w:rFonts w:ascii="Times New Roman"/>
          <w:b w:val="false"/>
          <w:i w:val="false"/>
          <w:color w:val="000000"/>
          <w:sz w:val="28"/>
        </w:rPr>
        <w:t>
      Оқушылардың жекелеген санаттары үшін (оқушылардың санаттарын көрсету) жеңіл (диеталық) тамақтану ұйымдастырылады.</w:t>
      </w:r>
    </w:p>
    <w:p>
      <w:pPr>
        <w:spacing w:after="0"/>
        <w:ind w:left="0"/>
        <w:jc w:val="both"/>
      </w:pPr>
      <w:r>
        <w:rPr>
          <w:rFonts w:ascii="Times New Roman"/>
          <w:b w:val="false"/>
          <w:i w:val="false"/>
          <w:color w:val="000000"/>
          <w:sz w:val="28"/>
        </w:rPr>
        <w:t>
      Білім беру ұйымдарында білім алушыларға өзімен бірге әкелінген тамақты ішу үшін қажетті жағдайлар жасалады.</w:t>
      </w:r>
    </w:p>
    <w:p>
      <w:pPr>
        <w:spacing w:after="0"/>
        <w:ind w:left="0"/>
        <w:jc w:val="both"/>
      </w:pPr>
      <w:r>
        <w:rPr>
          <w:rFonts w:ascii="Times New Roman"/>
          <w:b w:val="false"/>
          <w:i w:val="false"/>
          <w:color w:val="000000"/>
          <w:sz w:val="28"/>
        </w:rPr>
        <w:t>
      Қызметті жеткізуші дайын тағамдарды дайындау технологиясын сақтау және калориялығына сәйкес болу үшін ас блоктарында тағам дайындаудың бірыңғай картотекасының (технологиялық карталар) болуын қамтамасыз етеді.</w:t>
      </w:r>
    </w:p>
    <w:p>
      <w:pPr>
        <w:spacing w:after="0"/>
        <w:ind w:left="0"/>
        <w:jc w:val="both"/>
      </w:pPr>
      <w:r>
        <w:rPr>
          <w:rFonts w:ascii="Times New Roman"/>
          <w:b w:val="false"/>
          <w:i w:val="false"/>
          <w:color w:val="000000"/>
          <w:sz w:val="28"/>
        </w:rPr>
        <w:t xml:space="preserve">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 </w:t>
      </w:r>
    </w:p>
    <w:p>
      <w:pPr>
        <w:spacing w:after="0"/>
        <w:ind w:left="0"/>
        <w:jc w:val="both"/>
      </w:pPr>
      <w:r>
        <w:rPr>
          <w:rFonts w:ascii="Times New Roman"/>
          <w:b w:val="false"/>
          <w:i w:val="false"/>
          <w:color w:val="000000"/>
          <w:sz w:val="28"/>
        </w:rPr>
        <w:t>
      Асхананың ас блогында тағамдар мен аспаздық өнімдерді дайындаудың технологиялық процесін қамтамасыз ету жұмысын ұйымдастыруды өндіріс меңгерушісі қамтамасыз етеді.</w:t>
      </w:r>
    </w:p>
    <w:p>
      <w:pPr>
        <w:spacing w:after="0"/>
        <w:ind w:left="0"/>
        <w:jc w:val="both"/>
      </w:pPr>
      <w:r>
        <w:rPr>
          <w:rFonts w:ascii="Times New Roman"/>
          <w:b w:val="false"/>
          <w:i w:val="false"/>
          <w:color w:val="000000"/>
          <w:sz w:val="28"/>
        </w:rPr>
        <w:t>
      Ас блогында халықтың санитариялық-эпидемиологиялық саламаттылығы саласындағы нормативтік құқықтық актілердің талаптарына сәйкес қажетті құжаттама (тез бұзылатын тамақ өнімдері мен жартылай фабрикаттардың бракераж журналы, "С-витаминдеу" журналы, тағамдар мен аспаздық бұйымдардың сапасын органолептикалық бағалау журналы, ас блогы қызметкерлерін тексеру нәтижелерінің журналы, бір айдағы Тамақ өнімдері нормаларының орындалуын бақылау ведомостары, ас мәзірін, дайындалатын тағамдардың технологиялық картасын, тамақ өнімдеріне кіріс құжаттарын, келіп түсетін тамақ өнімдерінің сапасын растайтын құжаттарды (атап көрсету: жүкқұжаттар, сәйкестік сертификаттары, сапа куәліктері, ветеринариялық-санитариялық сараптама құжаттары, ұсыныс-пікірлер кітабы) тұрақты түрде болады.</w:t>
      </w:r>
    </w:p>
    <w:p>
      <w:pPr>
        <w:spacing w:after="0"/>
        <w:ind w:left="0"/>
        <w:jc w:val="both"/>
      </w:pPr>
      <w:r>
        <w:rPr>
          <w:rFonts w:ascii="Times New Roman"/>
          <w:b w:val="false"/>
          <w:i w:val="false"/>
          <w:color w:val="000000"/>
          <w:sz w:val="28"/>
        </w:rPr>
        <w:t>
      Өнім берушіде қызмет көрсету басталар алдында жұмыс істеуге рұқсаты бар ас блогының әрбір қызметкерінің медициналық кітапшалары болады.</w:t>
      </w:r>
    </w:p>
    <w:p>
      <w:pPr>
        <w:spacing w:after="0"/>
        <w:ind w:left="0"/>
        <w:jc w:val="both"/>
      </w:pPr>
      <w:r>
        <w:rPr>
          <w:rFonts w:ascii="Times New Roman"/>
          <w:b w:val="false"/>
          <w:i w:val="false"/>
          <w:color w:val="000000"/>
          <w:sz w:val="28"/>
        </w:rPr>
        <w:t>
      Өнім беруші қызмет көрсетуді бастамас бұрын өндірістік бақылау жоспарын бекітеді және тапсырыс берушіге (ұйымдастырушыға) тиісті растайтын құжаттармен қоса жоспардың көшірмесін ұсынады.</w:t>
      </w:r>
    </w:p>
    <w:p>
      <w:pPr>
        <w:spacing w:after="0"/>
        <w:ind w:left="0"/>
        <w:jc w:val="both"/>
      </w:pPr>
      <w:r>
        <w:rPr>
          <w:rFonts w:ascii="Times New Roman"/>
          <w:b w:val="false"/>
          <w:i w:val="false"/>
          <w:color w:val="000000"/>
          <w:sz w:val="28"/>
        </w:rPr>
        <w:t>
      Өнім беруші қолда бар технологиялық, тоңазытқыш және санитариялық-техникалық жабдықтардың жарамдылығын және уақытында мемлекеттік тексеруді (өлшеу құралдары үшін) қамтамасыз етеді, сондай-ақ халықтың санитариялық-эпидемиологиялық саламаттылығы саласындағы нормативтік құқықтық актілердің талаптарына сәйкес тамақ өнімдерін жеткізуді ұйымдастырады.</w:t>
      </w:r>
    </w:p>
    <w:p>
      <w:pPr>
        <w:spacing w:after="0"/>
        <w:ind w:left="0"/>
        <w:jc w:val="both"/>
      </w:pPr>
      <w:r>
        <w:rPr>
          <w:rFonts w:ascii="Times New Roman"/>
          <w:b w:val="false"/>
          <w:i w:val="false"/>
          <w:color w:val="000000"/>
          <w:sz w:val="28"/>
        </w:rPr>
        <w:t>
      Білім беру ұйымында қажетті технологиялық, тоңазытқыш және санитариялық-техникалық жабдықтар мен мүкәммал болмаған жағдайда өнім беруші қызмет көрсету процесінде олардың болуын қамтамасыз етеді.</w:t>
      </w:r>
    </w:p>
    <w:p>
      <w:pPr>
        <w:spacing w:after="0"/>
        <w:ind w:left="0"/>
        <w:jc w:val="both"/>
      </w:pPr>
      <w:r>
        <w:rPr>
          <w:rFonts w:ascii="Times New Roman"/>
          <w:b w:val="false"/>
          <w:i w:val="false"/>
          <w:color w:val="000000"/>
          <w:sz w:val="28"/>
        </w:rPr>
        <w:t>
      Тауарларды жеткізу. Техникалық тапсырмада жеткізілетін тауарлар сәйкес келуі тиіс сатып алынатын тауарлардың толық сипаттамасы және талап етілетін функционалдық, техникалық, сапалық сипаттамалары, кепілдік мерзімі, шығу тегі жазылады.</w:t>
      </w:r>
    </w:p>
    <w:p>
      <w:pPr>
        <w:spacing w:after="0"/>
        <w:ind w:left="0"/>
        <w:jc w:val="both"/>
      </w:pPr>
      <w:r>
        <w:rPr>
          <w:rFonts w:ascii="Times New Roman"/>
          <w:b w:val="false"/>
          <w:i w:val="false"/>
          <w:color w:val="000000"/>
          <w:sz w:val="28"/>
        </w:rPr>
        <w:t>
      Тауарларға арналған техникалық тапсырмада функционалдық, техникалық, сапалық сипаттамалардың сипаты функционалдық шектерін, техникалық сипаттамалардың параметрлерін, үздік сипаттаманы айқындау мақсаттары үшін тауардың мақсатын қамтитын тиісті бөлімдерге бөлінуі тиіс.</w:t>
      </w:r>
    </w:p>
    <w:p>
      <w:pPr>
        <w:spacing w:after="0"/>
        <w:ind w:left="0"/>
        <w:jc w:val="both"/>
      </w:pPr>
      <w:r>
        <w:rPr>
          <w:rFonts w:ascii="Times New Roman"/>
          <w:b w:val="false"/>
          <w:i w:val="false"/>
          <w:color w:val="000000"/>
          <w:sz w:val="28"/>
        </w:rPr>
        <w:t>
      Сатып алынатын тамақ өнімдері Қазақстан Республикасының тамақ өнімдерінің қауіпсіздігі туралы заңнамасында белгіленген талаптарға сәйкес келуі тиіс.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Орындаушыға әрбір сипаттамалар мен қосымша шарттар жеке жолда көрсетіледі.</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