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015f" w14:textId="cdd0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23 қарашадағы № ҚР ДСМ-136 бұйрығы. Қазақстан Республикасының Әділет министрлігінде 2022 жылғы 24 қарашада № 30685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 тармақшаларына</w:t>
      </w:r>
      <w:r>
        <w:rPr>
          <w:rFonts w:ascii="Times New Roman"/>
          <w:b w:val="false"/>
          <w:i w:val="false"/>
          <w:color w:val="000000"/>
          <w:sz w:val="28"/>
        </w:rPr>
        <w:t xml:space="preserve">, сондай-ақ "Қазақстан Республикасының Азаптауларға және басқа да қатыгез, адамгершiлiкке жатпайтын және ар-намысты қорлайтын iс-әрекеттер мен жазалау түрлерiне қарсы конвенцияға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стационарларда пайдаланылатын медициналық есепке алу құжаттамасының нысандары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стационарларда және амбулаториялық-емханалық ұйымдарда пайдаланылатын медициналық есепке алу құжаттамасының нысандары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амбулаториялық-емханалық ұйымдарда пайдаланылатын медициналық есепке алу құжаттамасының нысандары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23 қарашадағы</w:t>
            </w:r>
            <w:r>
              <w:br/>
            </w:r>
            <w:r>
              <w:rPr>
                <w:rFonts w:ascii="Times New Roman"/>
                <w:b w:val="false"/>
                <w:i w:val="false"/>
                <w:color w:val="000000"/>
                <w:sz w:val="20"/>
              </w:rPr>
              <w:t xml:space="preserve">№ ҚР ДСМ-136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ДСМ-175/2020 бұйрығына </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Стационарларда пайдаланылатын медициналық есепке алу құжаттамасының нысандары</w:t>
      </w:r>
    </w:p>
    <w:bookmarkEnd w:id="6"/>
    <w:bookmarkStart w:name="z17" w:id="7"/>
    <w:p>
      <w:pPr>
        <w:spacing w:after="0"/>
        <w:ind w:left="0"/>
        <w:jc w:val="left"/>
      </w:pPr>
      <w:r>
        <w:rPr>
          <w:rFonts w:ascii="Times New Roman"/>
          <w:b/>
          <w:i w:val="false"/>
          <w:color w:val="000000"/>
        </w:rPr>
        <w:t xml:space="preserve"> "Стационарлық пациенттің №___медициналық картасы" № 001/е нысаны</w:t>
      </w:r>
    </w:p>
    <w:bookmarkEnd w:id="7"/>
    <w:bookmarkStart w:name="z18" w:id="8"/>
    <w:p>
      <w:pPr>
        <w:spacing w:after="0"/>
        <w:ind w:left="0"/>
        <w:jc w:val="left"/>
      </w:pPr>
      <w:r>
        <w:rPr>
          <w:rFonts w:ascii="Times New Roman"/>
          <w:b/>
          <w:i w:val="false"/>
          <w:color w:val="000000"/>
        </w:rPr>
        <w:t xml:space="preserve"> 1-бөлім. Қабылдау бөлімі</w:t>
      </w:r>
    </w:p>
    <w:bookmarkEnd w:id="8"/>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ЖСН_______________________________________________________</w:t>
      </w:r>
    </w:p>
    <w:p>
      <w:pPr>
        <w:spacing w:after="0"/>
        <w:ind w:left="0"/>
        <w:jc w:val="both"/>
      </w:pPr>
      <w:r>
        <w:rPr>
          <w:rFonts w:ascii="Times New Roman"/>
          <w:b w:val="false"/>
          <w:i w:val="false"/>
          <w:color w:val="000000"/>
          <w:sz w:val="28"/>
        </w:rPr>
        <w:t>
      2. Т.А.Ә. (бар болған жағдайда) _____________________________________</w:t>
      </w:r>
    </w:p>
    <w:p>
      <w:pPr>
        <w:spacing w:after="0"/>
        <w:ind w:left="0"/>
        <w:jc w:val="both"/>
      </w:pPr>
      <w:r>
        <w:rPr>
          <w:rFonts w:ascii="Times New Roman"/>
          <w:b w:val="false"/>
          <w:i w:val="false"/>
          <w:color w:val="000000"/>
          <w:sz w:val="28"/>
        </w:rPr>
        <w:t>
      3. Туған күні – "____" _________________________________20____ ж.</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Жасы________________________________________________________</w:t>
      </w:r>
    </w:p>
    <w:p>
      <w:pPr>
        <w:spacing w:after="0"/>
        <w:ind w:left="0"/>
        <w:jc w:val="both"/>
      </w:pPr>
      <w:r>
        <w:rPr>
          <w:rFonts w:ascii="Times New Roman"/>
          <w:b w:val="false"/>
          <w:i w:val="false"/>
          <w:color w:val="000000"/>
          <w:sz w:val="28"/>
        </w:rPr>
        <w:t>
      6. Ұлты________________________________________________________</w:t>
      </w:r>
    </w:p>
    <w:p>
      <w:pPr>
        <w:spacing w:after="0"/>
        <w:ind w:left="0"/>
        <w:jc w:val="both"/>
      </w:pPr>
      <w:r>
        <w:rPr>
          <w:rFonts w:ascii="Times New Roman"/>
          <w:b w:val="false"/>
          <w:i w:val="false"/>
          <w:color w:val="000000"/>
          <w:sz w:val="28"/>
        </w:rPr>
        <w:t>
      7. Азаматтығы (елдер анықтамылығы) ______________________________</w:t>
      </w:r>
    </w:p>
    <w:p>
      <w:pPr>
        <w:spacing w:after="0"/>
        <w:ind w:left="0"/>
        <w:jc w:val="both"/>
      </w:pPr>
      <w:r>
        <w:rPr>
          <w:rFonts w:ascii="Times New Roman"/>
          <w:b w:val="false"/>
          <w:i w:val="false"/>
          <w:color w:val="000000"/>
          <w:sz w:val="28"/>
        </w:rPr>
        <w:t>
      8. Тұрғын 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мекенжайы________________________________________</w:t>
      </w:r>
    </w:p>
    <w:p>
      <w:pPr>
        <w:spacing w:after="0"/>
        <w:ind w:left="0"/>
        <w:jc w:val="both"/>
      </w:pPr>
      <w:r>
        <w:rPr>
          <w:rFonts w:ascii="Times New Roman"/>
          <w:b w:val="false"/>
          <w:i w:val="false"/>
          <w:color w:val="000000"/>
          <w:sz w:val="28"/>
        </w:rPr>
        <w:t>
      10. Жұмыс/оқу/балалар мекемесінің орны____________________________</w:t>
      </w:r>
    </w:p>
    <w:p>
      <w:pPr>
        <w:spacing w:after="0"/>
        <w:ind w:left="0"/>
        <w:jc w:val="both"/>
      </w:pPr>
      <w:r>
        <w:rPr>
          <w:rFonts w:ascii="Times New Roman"/>
          <w:b w:val="false"/>
          <w:i w:val="false"/>
          <w:color w:val="000000"/>
          <w:sz w:val="28"/>
        </w:rPr>
        <w:t>
      Кәсібі Білімі_____________________________________________________</w:t>
      </w:r>
    </w:p>
    <w:p>
      <w:pPr>
        <w:spacing w:after="0"/>
        <w:ind w:left="0"/>
        <w:jc w:val="both"/>
      </w:pPr>
      <w:r>
        <w:rPr>
          <w:rFonts w:ascii="Times New Roman"/>
          <w:b w:val="false"/>
          <w:i w:val="false"/>
          <w:color w:val="000000"/>
          <w:sz w:val="28"/>
        </w:rPr>
        <w:t>
      11. Сақтандыру компаниясының атауы, сақтандыру полисiнiң №________</w:t>
      </w:r>
    </w:p>
    <w:p>
      <w:pPr>
        <w:spacing w:after="0"/>
        <w:ind w:left="0"/>
        <w:jc w:val="both"/>
      </w:pPr>
      <w:r>
        <w:rPr>
          <w:rFonts w:ascii="Times New Roman"/>
          <w:b w:val="false"/>
          <w:i w:val="false"/>
          <w:color w:val="000000"/>
          <w:sz w:val="28"/>
        </w:rPr>
        <w:t>
      12. Мүгедектік тобы______________________________________________</w:t>
      </w:r>
    </w:p>
    <w:p>
      <w:pPr>
        <w:spacing w:after="0"/>
        <w:ind w:left="0"/>
        <w:jc w:val="both"/>
      </w:pPr>
      <w:r>
        <w:rPr>
          <w:rFonts w:ascii="Times New Roman"/>
          <w:b w:val="false"/>
          <w:i w:val="false"/>
          <w:color w:val="000000"/>
          <w:sz w:val="28"/>
        </w:rPr>
        <w:t>
      13. Өтеу түрі____________________________________________________</w:t>
      </w:r>
    </w:p>
    <w:p>
      <w:pPr>
        <w:spacing w:after="0"/>
        <w:ind w:left="0"/>
        <w:jc w:val="both"/>
      </w:pPr>
      <w:r>
        <w:rPr>
          <w:rFonts w:ascii="Times New Roman"/>
          <w:b w:val="false"/>
          <w:i w:val="false"/>
          <w:color w:val="000000"/>
          <w:sz w:val="28"/>
        </w:rPr>
        <w:t>
      14. Әлеуметтік мәртебесі__________________________________________</w:t>
      </w:r>
    </w:p>
    <w:p>
      <w:pPr>
        <w:spacing w:after="0"/>
        <w:ind w:left="0"/>
        <w:jc w:val="both"/>
      </w:pPr>
      <w:r>
        <w:rPr>
          <w:rFonts w:ascii="Times New Roman"/>
          <w:b w:val="false"/>
          <w:i w:val="false"/>
          <w:color w:val="000000"/>
          <w:sz w:val="28"/>
        </w:rPr>
        <w:t>
      15. Пациент жолданды_____________________________________________</w:t>
      </w:r>
    </w:p>
    <w:p>
      <w:pPr>
        <w:spacing w:after="0"/>
        <w:ind w:left="0"/>
        <w:jc w:val="both"/>
      </w:pPr>
      <w:r>
        <w:rPr>
          <w:rFonts w:ascii="Times New Roman"/>
          <w:b w:val="false"/>
          <w:i w:val="false"/>
          <w:color w:val="000000"/>
          <w:sz w:val="28"/>
        </w:rPr>
        <w:t>
      16. Емдеуге жатқызу түрi__________________________________________</w:t>
      </w:r>
    </w:p>
    <w:p>
      <w:pPr>
        <w:spacing w:after="0"/>
        <w:ind w:left="0"/>
        <w:jc w:val="both"/>
      </w:pPr>
      <w:r>
        <w:rPr>
          <w:rFonts w:ascii="Times New Roman"/>
          <w:b w:val="false"/>
          <w:i w:val="false"/>
          <w:color w:val="000000"/>
          <w:sz w:val="28"/>
        </w:rPr>
        <w:t>
      Емдеуге жатқызу коды ___________________________________________</w:t>
      </w:r>
    </w:p>
    <w:p>
      <w:pPr>
        <w:spacing w:after="0"/>
        <w:ind w:left="0"/>
        <w:jc w:val="both"/>
      </w:pPr>
      <w:r>
        <w:rPr>
          <w:rFonts w:ascii="Times New Roman"/>
          <w:b w:val="false"/>
          <w:i w:val="false"/>
          <w:color w:val="000000"/>
          <w:sz w:val="28"/>
        </w:rPr>
        <w:t>
      Қабылдау бөлiмшесi дәрiгерiнiң жазбасы____________________________</w:t>
      </w:r>
    </w:p>
    <w:p>
      <w:pPr>
        <w:spacing w:after="0"/>
        <w:ind w:left="0"/>
        <w:jc w:val="both"/>
      </w:pPr>
      <w:r>
        <w:rPr>
          <w:rFonts w:ascii="Times New Roman"/>
          <w:b w:val="false"/>
          <w:i w:val="false"/>
          <w:color w:val="000000"/>
          <w:sz w:val="28"/>
        </w:rPr>
        <w:t>
      Ағымдағы емдеуге жатқызу туралы ақпарат: _________________________</w:t>
      </w:r>
    </w:p>
    <w:p>
      <w:pPr>
        <w:spacing w:after="0"/>
        <w:ind w:left="0"/>
        <w:jc w:val="both"/>
      </w:pPr>
      <w:r>
        <w:rPr>
          <w:rFonts w:ascii="Times New Roman"/>
          <w:b w:val="false"/>
          <w:i w:val="false"/>
          <w:color w:val="000000"/>
          <w:sz w:val="28"/>
        </w:rPr>
        <w:t>
      17. Осы ауруы салдарынан осы жылы емдеуге жатқызу ___________________</w:t>
      </w:r>
    </w:p>
    <w:p>
      <w:pPr>
        <w:spacing w:after="0"/>
        <w:ind w:left="0"/>
        <w:jc w:val="both"/>
      </w:pPr>
      <w:r>
        <w:rPr>
          <w:rFonts w:ascii="Times New Roman"/>
          <w:b w:val="false"/>
          <w:i w:val="false"/>
          <w:color w:val="000000"/>
          <w:sz w:val="28"/>
        </w:rPr>
        <w:t>
      18. Жолдаған ұйымның диагнозы___________________________________</w:t>
      </w:r>
    </w:p>
    <w:p>
      <w:pPr>
        <w:spacing w:after="0"/>
        <w:ind w:left="0"/>
        <w:jc w:val="both"/>
      </w:pPr>
      <w:r>
        <w:rPr>
          <w:rFonts w:ascii="Times New Roman"/>
          <w:b w:val="false"/>
          <w:i w:val="false"/>
          <w:color w:val="000000"/>
          <w:sz w:val="28"/>
        </w:rPr>
        <w:t>
      Денсаулығым туралы ақпаратты мыналарға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алғашқы қарап-тексеруі:</w:t>
      </w:r>
    </w:p>
    <w:p>
      <w:pPr>
        <w:spacing w:after="0"/>
        <w:ind w:left="0"/>
        <w:jc w:val="both"/>
      </w:pPr>
      <w:r>
        <w:rPr>
          <w:rFonts w:ascii="Times New Roman"/>
          <w:b w:val="false"/>
          <w:i w:val="false"/>
          <w:color w:val="000000"/>
          <w:sz w:val="28"/>
        </w:rPr>
        <w:t>
      1. Қарап-тексеру күні – "___" мен ______уақыты</w:t>
      </w:r>
    </w:p>
    <w:p>
      <w:pPr>
        <w:spacing w:after="0"/>
        <w:ind w:left="0"/>
        <w:jc w:val="both"/>
      </w:pPr>
      <w:r>
        <w:rPr>
          <w:rFonts w:ascii="Times New Roman"/>
          <w:b w:val="false"/>
          <w:i w:val="false"/>
          <w:color w:val="000000"/>
          <w:sz w:val="28"/>
        </w:rPr>
        <w:t>
      2. Шағымдар_____________________________________________________</w:t>
      </w:r>
    </w:p>
    <w:p>
      <w:pPr>
        <w:spacing w:after="0"/>
        <w:ind w:left="0"/>
        <w:jc w:val="both"/>
      </w:pPr>
      <w:r>
        <w:rPr>
          <w:rFonts w:ascii="Times New Roman"/>
          <w:b w:val="false"/>
          <w:i w:val="false"/>
          <w:color w:val="000000"/>
          <w:sz w:val="28"/>
        </w:rPr>
        <w:t>
      3. Ауру анамнезі________________________________________________</w:t>
      </w:r>
    </w:p>
    <w:p>
      <w:pPr>
        <w:spacing w:after="0"/>
        <w:ind w:left="0"/>
        <w:jc w:val="both"/>
      </w:pPr>
      <w:r>
        <w:rPr>
          <w:rFonts w:ascii="Times New Roman"/>
          <w:b w:val="false"/>
          <w:i w:val="false"/>
          <w:color w:val="000000"/>
          <w:sz w:val="28"/>
        </w:rPr>
        <w:t>
      4. Өмір анамнезі________________________________________________</w:t>
      </w:r>
    </w:p>
    <w:p>
      <w:pPr>
        <w:spacing w:after="0"/>
        <w:ind w:left="0"/>
        <w:jc w:val="both"/>
      </w:pPr>
      <w:r>
        <w:rPr>
          <w:rFonts w:ascii="Times New Roman"/>
          <w:b w:val="false"/>
          <w:i w:val="false"/>
          <w:color w:val="000000"/>
          <w:sz w:val="28"/>
        </w:rPr>
        <w:t>
      5. Аллергиялық реакцияға (препараттардың төзімділігін қоса алғанда)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6. Басынан өткерген инфекциялық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(коды атауы)</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тері-вен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басқа</w:t>
      </w:r>
    </w:p>
    <w:p>
      <w:pPr>
        <w:spacing w:after="0"/>
        <w:ind w:left="0"/>
        <w:jc w:val="both"/>
      </w:pPr>
      <w:r>
        <w:rPr>
          <w:rFonts w:ascii="Times New Roman"/>
          <w:b w:val="false"/>
          <w:i w:val="false"/>
          <w:color w:val="000000"/>
          <w:sz w:val="28"/>
        </w:rPr>
        <w:t>
      Вирусты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Қызылша, қызамық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Желшешек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эпидемиялық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35 күнде инфекциялық науқастармен қатынаста болмаған</w:t>
      </w:r>
    </w:p>
    <w:p>
      <w:pPr>
        <w:spacing w:after="0"/>
        <w:ind w:left="0"/>
        <w:jc w:val="both"/>
      </w:pPr>
      <w:r>
        <w:rPr>
          <w:rFonts w:ascii="Times New Roman"/>
          <w:b w:val="false"/>
          <w:i w:val="false"/>
          <w:color w:val="000000"/>
          <w:sz w:val="28"/>
        </w:rPr>
        <w:t>
      7. Объективті деректер___________________________________________</w:t>
      </w:r>
    </w:p>
    <w:p>
      <w:pPr>
        <w:spacing w:after="0"/>
        <w:ind w:left="0"/>
        <w:jc w:val="both"/>
      </w:pPr>
      <w:r>
        <w:rPr>
          <w:rFonts w:ascii="Times New Roman"/>
          <w:b w:val="false"/>
          <w:i w:val="false"/>
          <w:color w:val="000000"/>
          <w:sz w:val="28"/>
        </w:rPr>
        <w:t>
      8. Түскен кезіндегі зертханалық-аспаптық зерттеулердің деректері______</w:t>
      </w:r>
    </w:p>
    <w:p>
      <w:pPr>
        <w:spacing w:after="0"/>
        <w:ind w:left="0"/>
        <w:jc w:val="both"/>
      </w:pPr>
      <w:r>
        <w:rPr>
          <w:rFonts w:ascii="Times New Roman"/>
          <w:b w:val="false"/>
          <w:i w:val="false"/>
          <w:color w:val="000000"/>
          <w:sz w:val="28"/>
        </w:rPr>
        <w:t>
      9. Түскен кезіндегі қойылған диагноз_______________________________</w:t>
      </w:r>
    </w:p>
    <w:p>
      <w:pPr>
        <w:spacing w:after="0"/>
        <w:ind w:left="0"/>
        <w:jc w:val="both"/>
      </w:pPr>
      <w:r>
        <w:rPr>
          <w:rFonts w:ascii="Times New Roman"/>
          <w:b w:val="false"/>
          <w:i w:val="false"/>
          <w:color w:val="000000"/>
          <w:sz w:val="28"/>
        </w:rPr>
        <w:t>
      10. Алдын-ала қойылған диагноз___________________________________</w:t>
      </w:r>
    </w:p>
    <w:p>
      <w:pPr>
        <w:spacing w:after="0"/>
        <w:ind w:left="0"/>
        <w:jc w:val="both"/>
      </w:pPr>
      <w:r>
        <w:rPr>
          <w:rFonts w:ascii="Times New Roman"/>
          <w:b w:val="false"/>
          <w:i w:val="false"/>
          <w:color w:val="000000"/>
          <w:sz w:val="28"/>
        </w:rPr>
        <w:t>
      11. Құлау тәуекелін бағалау_______________________________________</w:t>
      </w:r>
    </w:p>
    <w:p>
      <w:pPr>
        <w:spacing w:after="0"/>
        <w:ind w:left="0"/>
        <w:jc w:val="both"/>
      </w:pPr>
      <w:r>
        <w:rPr>
          <w:rFonts w:ascii="Times New Roman"/>
          <w:b w:val="false"/>
          <w:i w:val="false"/>
          <w:color w:val="000000"/>
          <w:sz w:val="28"/>
        </w:rPr>
        <w:t>
      12. Ауырсынуды бағалау</w:t>
      </w:r>
    </w:p>
    <w:p>
      <w:pPr>
        <w:spacing w:after="0"/>
        <w:ind w:left="0"/>
        <w:jc w:val="both"/>
      </w:pPr>
      <w:r>
        <w:rPr>
          <w:rFonts w:ascii="Times New Roman"/>
          <w:b w:val="false"/>
          <w:i w:val="false"/>
          <w:color w:val="000000"/>
          <w:sz w:val="28"/>
        </w:rPr>
        <w:t>
       бар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Пациентті іріктеу (қабылдау бөлімі) _________________________________</w:t>
      </w:r>
    </w:p>
    <w:p>
      <w:pPr>
        <w:spacing w:after="0"/>
        <w:ind w:left="0"/>
        <w:jc w:val="both"/>
      </w:pPr>
      <w:r>
        <w:rPr>
          <w:rFonts w:ascii="Times New Roman"/>
          <w:b w:val="false"/>
          <w:i w:val="false"/>
          <w:color w:val="000000"/>
          <w:sz w:val="28"/>
        </w:rPr>
        <w:t>
      13. Емдеуге жатқызу күні мен уақыты "___"____________20____ ж._________</w:t>
      </w:r>
    </w:p>
    <w:p>
      <w:pPr>
        <w:spacing w:after="0"/>
        <w:ind w:left="0"/>
        <w:jc w:val="both"/>
      </w:pPr>
      <w:r>
        <w:rPr>
          <w:rFonts w:ascii="Times New Roman"/>
          <w:b w:val="false"/>
          <w:i w:val="false"/>
          <w:color w:val="000000"/>
          <w:sz w:val="28"/>
        </w:rPr>
        <w:t>
      14. Триаж-жүйесі бойынша іріктеу__________________________________</w:t>
      </w:r>
    </w:p>
    <w:p>
      <w:pPr>
        <w:spacing w:after="0"/>
        <w:ind w:left="0"/>
        <w:jc w:val="both"/>
      </w:pPr>
      <w:r>
        <w:rPr>
          <w:rFonts w:ascii="Times New Roman"/>
          <w:b w:val="false"/>
          <w:i w:val="false"/>
          <w:color w:val="000000"/>
          <w:sz w:val="28"/>
        </w:rPr>
        <w:t>
      15. Идентификациялық бейдж_____________________________________</w:t>
      </w:r>
    </w:p>
    <w:p>
      <w:pPr>
        <w:spacing w:after="0"/>
        <w:ind w:left="0"/>
        <w:jc w:val="both"/>
      </w:pPr>
      <w:r>
        <w:rPr>
          <w:rFonts w:ascii="Times New Roman"/>
          <w:b w:val="false"/>
          <w:i w:val="false"/>
          <w:color w:val="000000"/>
          <w:sz w:val="28"/>
        </w:rPr>
        <w:t>
      16. Пациентке нұсқаулық__________________________________________</w:t>
      </w:r>
    </w:p>
    <w:p>
      <w:pPr>
        <w:spacing w:after="0"/>
        <w:ind w:left="0"/>
        <w:jc w:val="both"/>
      </w:pPr>
      <w:r>
        <w:rPr>
          <w:rFonts w:ascii="Times New Roman"/>
          <w:b w:val="false"/>
          <w:i w:val="false"/>
          <w:color w:val="000000"/>
          <w:sz w:val="28"/>
        </w:rPr>
        <w:t>
      17. Санитарлық өңдеуден өтті 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(егер өтсе, уақытын, тазарту көлемін, көрсетілімдерді жазыңыз)</w:t>
      </w:r>
    </w:p>
    <w:p>
      <w:pPr>
        <w:spacing w:after="0"/>
        <w:ind w:left="0"/>
        <w:jc w:val="both"/>
      </w:pPr>
      <w:r>
        <w:rPr>
          <w:rFonts w:ascii="Times New Roman"/>
          <w:b w:val="false"/>
          <w:i w:val="false"/>
          <w:color w:val="000000"/>
          <w:sz w:val="28"/>
        </w:rPr>
        <w:t>
      18. Тасымалдау түрлерi___________________________________________</w:t>
      </w:r>
    </w:p>
    <w:p>
      <w:pPr>
        <w:spacing w:after="0"/>
        <w:ind w:left="0"/>
        <w:jc w:val="both"/>
      </w:pPr>
      <w:r>
        <w:rPr>
          <w:rFonts w:ascii="Times New Roman"/>
          <w:b w:val="false"/>
          <w:i w:val="false"/>
          <w:color w:val="000000"/>
          <w:sz w:val="28"/>
        </w:rPr>
        <w:t>
      19. Инфекциялардың бергілері 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Егер иә болса, пациент изоляторға орналастырылды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20. Тұрғынүй- тұрмыс шарттары (мейіргерлік күтім ауруханаларына емдеуге жатқызу кезінде)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21. Араласу ортасы (мейіргерлік күтім ауруханаларына емдеуге жатқызу кезінде) __</w:t>
      </w:r>
    </w:p>
    <w:p>
      <w:pPr>
        <w:spacing w:after="0"/>
        <w:ind w:left="0"/>
        <w:jc w:val="both"/>
      </w:pPr>
      <w:r>
        <w:rPr>
          <w:rFonts w:ascii="Times New Roman"/>
          <w:b w:val="false"/>
          <w:i w:val="false"/>
          <w:color w:val="000000"/>
          <w:sz w:val="28"/>
        </w:rPr>
        <w:t>
      22. Материалдық қамтылуы (мейіргерлік күтім ауруханаларына емдеуге жатқызу кезінде)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23. Әлеуметтік демеу (мейіргерлік күтім ауруханаларына емдеуге жатқызу кезінде)</w:t>
      </w:r>
    </w:p>
    <w:p>
      <w:pPr>
        <w:spacing w:after="0"/>
        <w:ind w:left="0"/>
        <w:jc w:val="both"/>
      </w:pPr>
      <w:r>
        <w:rPr>
          <w:rFonts w:ascii="Times New Roman"/>
          <w:b w:val="false"/>
          <w:i w:val="false"/>
          <w:color w:val="000000"/>
          <w:sz w:val="28"/>
        </w:rPr>
        <w:t>
      Қарап-тексеру өткізген: Т.А.Ә. (бар болған жағдайда), ID______________________</w:t>
      </w:r>
    </w:p>
    <w:bookmarkStart w:name="z19" w:id="9"/>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Емдеуші дәрігердің алғашқы қарап-тексеруі________________</w:t>
      </w:r>
    </w:p>
    <w:bookmarkEnd w:id="9"/>
    <w:p>
      <w:pPr>
        <w:spacing w:after="0"/>
        <w:ind w:left="0"/>
        <w:jc w:val="both"/>
      </w:pPr>
      <w:r>
        <w:rPr>
          <w:rFonts w:ascii="Times New Roman"/>
          <w:b w:val="false"/>
          <w:i w:val="false"/>
          <w:color w:val="000000"/>
          <w:sz w:val="28"/>
        </w:rPr>
        <w:t>
      1. Қарап-тексеру күні мен уақыты, бөлімшесі, палата №, төсегі- 20___ "___" ________</w:t>
      </w:r>
    </w:p>
    <w:p>
      <w:pPr>
        <w:spacing w:after="0"/>
        <w:ind w:left="0"/>
        <w:jc w:val="both"/>
      </w:pPr>
      <w:r>
        <w:rPr>
          <w:rFonts w:ascii="Times New Roman"/>
          <w:b w:val="false"/>
          <w:i w:val="false"/>
          <w:color w:val="000000"/>
          <w:sz w:val="28"/>
        </w:rPr>
        <w:t>
      2. Шағымдары___________________________________________________</w:t>
      </w:r>
    </w:p>
    <w:p>
      <w:pPr>
        <w:spacing w:after="0"/>
        <w:ind w:left="0"/>
        <w:jc w:val="both"/>
      </w:pPr>
      <w:r>
        <w:rPr>
          <w:rFonts w:ascii="Times New Roman"/>
          <w:b w:val="false"/>
          <w:i w:val="false"/>
          <w:color w:val="000000"/>
          <w:sz w:val="28"/>
        </w:rPr>
        <w:t>
      3. Пациенттің объективті деректері__________________________________</w:t>
      </w:r>
    </w:p>
    <w:p>
      <w:pPr>
        <w:spacing w:after="0"/>
        <w:ind w:left="0"/>
        <w:jc w:val="both"/>
      </w:pPr>
      <w:r>
        <w:rPr>
          <w:rFonts w:ascii="Times New Roman"/>
          <w:b w:val="false"/>
          <w:i w:val="false"/>
          <w:color w:val="000000"/>
          <w:sz w:val="28"/>
        </w:rPr>
        <w:t>
      4. Ауру анамнезі_________________________________________________</w:t>
      </w:r>
    </w:p>
    <w:p>
      <w:pPr>
        <w:spacing w:after="0"/>
        <w:ind w:left="0"/>
        <w:jc w:val="both"/>
      </w:pPr>
      <w:r>
        <w:rPr>
          <w:rFonts w:ascii="Times New Roman"/>
          <w:b w:val="false"/>
          <w:i w:val="false"/>
          <w:color w:val="000000"/>
          <w:sz w:val="28"/>
        </w:rPr>
        <w:t>
      5. Өмір анамнезі_________________________________________________</w:t>
      </w:r>
    </w:p>
    <w:p>
      <w:pPr>
        <w:spacing w:after="0"/>
        <w:ind w:left="0"/>
        <w:jc w:val="both"/>
      </w:pPr>
      <w:r>
        <w:rPr>
          <w:rFonts w:ascii="Times New Roman"/>
          <w:b w:val="false"/>
          <w:i w:val="false"/>
          <w:color w:val="000000"/>
          <w:sz w:val="28"/>
        </w:rPr>
        <w:t>
      6. Тұқым қуалаушылық______________________________________________________</w:t>
      </w:r>
    </w:p>
    <w:p>
      <w:pPr>
        <w:spacing w:after="0"/>
        <w:ind w:left="0"/>
        <w:jc w:val="both"/>
      </w:pPr>
      <w:r>
        <w:rPr>
          <w:rFonts w:ascii="Times New Roman"/>
          <w:b w:val="false"/>
          <w:i w:val="false"/>
          <w:color w:val="000000"/>
          <w:sz w:val="28"/>
        </w:rPr>
        <w:t>
      7. Емдеуге жатқызу кезінде дәрі-дәрмектерді қабылдау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(атауы, қашан және қабылдау себептері)</w:t>
      </w:r>
    </w:p>
    <w:p>
      <w:pPr>
        <w:spacing w:after="0"/>
        <w:ind w:left="0"/>
        <w:jc w:val="both"/>
      </w:pPr>
      <w:r>
        <w:rPr>
          <w:rFonts w:ascii="Times New Roman"/>
          <w:b w:val="false"/>
          <w:i w:val="false"/>
          <w:color w:val="000000"/>
          <w:sz w:val="28"/>
        </w:rPr>
        <w:t>
      8. Алдын-ала қойылған диагноз___________________________________</w:t>
      </w:r>
    </w:p>
    <w:p>
      <w:pPr>
        <w:spacing w:after="0"/>
        <w:ind w:left="0"/>
        <w:jc w:val="both"/>
      </w:pPr>
      <w:r>
        <w:rPr>
          <w:rFonts w:ascii="Times New Roman"/>
          <w:b w:val="false"/>
          <w:i w:val="false"/>
          <w:color w:val="000000"/>
          <w:sz w:val="28"/>
        </w:rPr>
        <w:t>
      9. Зерттеп-қарау жоспары_____________________________________________</w:t>
      </w:r>
    </w:p>
    <w:p>
      <w:pPr>
        <w:spacing w:after="0"/>
        <w:ind w:left="0"/>
        <w:jc w:val="both"/>
      </w:pPr>
      <w:r>
        <w:rPr>
          <w:rFonts w:ascii="Times New Roman"/>
          <w:b w:val="false"/>
          <w:i w:val="false"/>
          <w:color w:val="000000"/>
          <w:sz w:val="28"/>
        </w:rPr>
        <w:t>
      10. Емдеу жоспары (4 қосымша парағы) ____________________________</w:t>
      </w:r>
    </w:p>
    <w:p>
      <w:pPr>
        <w:spacing w:after="0"/>
        <w:ind w:left="0"/>
        <w:jc w:val="both"/>
      </w:pPr>
      <w:r>
        <w:rPr>
          <w:rFonts w:ascii="Times New Roman"/>
          <w:b w:val="false"/>
          <w:i w:val="false"/>
          <w:color w:val="000000"/>
          <w:sz w:val="28"/>
        </w:rPr>
        <w:t>
      Емдеуші дәрігер: Т.А.Ә. (бар болған жағдайда), ID______________________________</w:t>
      </w:r>
    </w:p>
    <w:p>
      <w:pPr>
        <w:spacing w:after="0"/>
        <w:ind w:left="0"/>
        <w:jc w:val="both"/>
      </w:pPr>
      <w:r>
        <w:rPr>
          <w:rFonts w:ascii="Times New Roman"/>
          <w:b w:val="false"/>
          <w:i w:val="false"/>
          <w:color w:val="000000"/>
          <w:sz w:val="28"/>
        </w:rPr>
        <w:t>
      Босану кезінде толтырылады: _____________________________________</w:t>
      </w:r>
    </w:p>
    <w:p>
      <w:pPr>
        <w:spacing w:after="0"/>
        <w:ind w:left="0"/>
        <w:jc w:val="both"/>
      </w:pPr>
      <w:r>
        <w:rPr>
          <w:rFonts w:ascii="Times New Roman"/>
          <w:b w:val="false"/>
          <w:i w:val="false"/>
          <w:color w:val="000000"/>
          <w:sz w:val="28"/>
        </w:rPr>
        <w:t>
      1. Босану күні мен уақыты 20___ ж. "_____" ________________________________</w:t>
      </w:r>
    </w:p>
    <w:p>
      <w:pPr>
        <w:spacing w:after="0"/>
        <w:ind w:left="0"/>
        <w:jc w:val="both"/>
      </w:pPr>
      <w:r>
        <w:rPr>
          <w:rFonts w:ascii="Times New Roman"/>
          <w:b w:val="false"/>
          <w:i w:val="false"/>
          <w:color w:val="000000"/>
          <w:sz w:val="28"/>
        </w:rPr>
        <w:t>
      2. Жалпы ақпарат (бойы, салмағы, соңғы етеккірі, ұрықтың бірінші қозғалуы, іш шеңберінің өлшемі, жатыр түбінің биіктігі, ұрықтың жатқан жатысы, позициясы және түрі, ұрықтың жүрек соғысы, орны, ЖЖЖ келетін бөлігі, босану қызметі, ұрықтың болжамды салмағы).</w:t>
      </w:r>
    </w:p>
    <w:p>
      <w:pPr>
        <w:spacing w:after="0"/>
        <w:ind w:left="0"/>
        <w:jc w:val="both"/>
      </w:pPr>
      <w:r>
        <w:rPr>
          <w:rFonts w:ascii="Times New Roman"/>
          <w:b w:val="false"/>
          <w:i w:val="false"/>
          <w:color w:val="000000"/>
          <w:sz w:val="28"/>
        </w:rPr>
        <w:t>
      Қарап-тексеру жүргізілді: Т.А.Ә. (бар болған жағдайда), ID___________________________</w:t>
      </w:r>
    </w:p>
    <w:p>
      <w:pPr>
        <w:spacing w:after="0"/>
        <w:ind w:left="0"/>
        <w:jc w:val="both"/>
      </w:pPr>
      <w:r>
        <w:rPr>
          <w:rFonts w:ascii="Times New Roman"/>
          <w:b w:val="false"/>
          <w:i w:val="false"/>
          <w:color w:val="000000"/>
          <w:sz w:val="28"/>
        </w:rPr>
        <w:t>
      3. Босану ағымы (толғақ уақыты, қағанақ суы кетті, судың сапасы мен мөлшері, толық ашылуы, күшену басталуы, бала туды (бірінші, екінші), тірі туу өлшемшарттары, жынысы, бойы, салмағы, басының айналымы)</w:t>
      </w:r>
    </w:p>
    <w:p>
      <w:pPr>
        <w:spacing w:after="0"/>
        <w:ind w:left="0"/>
        <w:jc w:val="both"/>
      </w:pPr>
      <w:r>
        <w:rPr>
          <w:rFonts w:ascii="Times New Roman"/>
          <w:b w:val="false"/>
          <w:i w:val="false"/>
          <w:color w:val="000000"/>
          <w:sz w:val="28"/>
        </w:rPr>
        <w:t>
      Акушер Т.А.Ә. (бар болған жағдайда), ID_______________________________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1-қосымша парақ</w:t>
            </w:r>
          </w:p>
        </w:tc>
      </w:tr>
    </w:tbl>
    <w:bookmarkStart w:name="z21" w:id="10"/>
    <w:p>
      <w:pPr>
        <w:spacing w:after="0"/>
        <w:ind w:left="0"/>
        <w:jc w:val="left"/>
      </w:pPr>
      <w:r>
        <w:rPr>
          <w:rFonts w:ascii="Times New Roman"/>
          <w:b/>
          <w:i w:val="false"/>
          <w:color w:val="000000"/>
        </w:rPr>
        <w:t xml:space="preserve"> Пациенттің объективті статусы</w:t>
      </w:r>
    </w:p>
    <w:bookmarkEnd w:id="10"/>
    <w:p>
      <w:pPr>
        <w:spacing w:after="0"/>
        <w:ind w:left="0"/>
        <w:jc w:val="both"/>
      </w:pPr>
      <w:r>
        <w:rPr>
          <w:rFonts w:ascii="Times New Roman"/>
          <w:b w:val="false"/>
          <w:i w:val="false"/>
          <w:color w:val="000000"/>
          <w:sz w:val="28"/>
        </w:rPr>
        <w:t>
      1. Қарап-тексеру күні мен уақыты "_____" ______________20____ ж.___________</w:t>
      </w:r>
    </w:p>
    <w:p>
      <w:pPr>
        <w:spacing w:after="0"/>
        <w:ind w:left="0"/>
        <w:jc w:val="both"/>
      </w:pPr>
      <w:r>
        <w:rPr>
          <w:rFonts w:ascii="Times New Roman"/>
          <w:b w:val="false"/>
          <w:i w:val="false"/>
          <w:color w:val="000000"/>
          <w:sz w:val="28"/>
        </w:rPr>
        <w:t>
      2. Бойы (түскен кезде және МҰ бейініне байланысты қажеттілік кезінде) ____;</w:t>
      </w:r>
    </w:p>
    <w:p>
      <w:pPr>
        <w:spacing w:after="0"/>
        <w:ind w:left="0"/>
        <w:jc w:val="both"/>
      </w:pPr>
      <w:r>
        <w:rPr>
          <w:rFonts w:ascii="Times New Roman"/>
          <w:b w:val="false"/>
          <w:i w:val="false"/>
          <w:color w:val="000000"/>
          <w:sz w:val="28"/>
        </w:rPr>
        <w:t>
      3. Салмағы (түскен кезде және МҰ бейініне байланысты қажеттілік кезінде) _;</w:t>
      </w:r>
    </w:p>
    <w:p>
      <w:pPr>
        <w:spacing w:after="0"/>
        <w:ind w:left="0"/>
        <w:jc w:val="both"/>
      </w:pPr>
      <w:r>
        <w:rPr>
          <w:rFonts w:ascii="Times New Roman"/>
          <w:b w:val="false"/>
          <w:i w:val="false"/>
          <w:color w:val="000000"/>
          <w:sz w:val="28"/>
        </w:rPr>
        <w:t>
      4. ЖЖЖ_______________________________________________________</w:t>
      </w:r>
    </w:p>
    <w:p>
      <w:pPr>
        <w:spacing w:after="0"/>
        <w:ind w:left="0"/>
        <w:jc w:val="both"/>
      </w:pPr>
      <w:r>
        <w:rPr>
          <w:rFonts w:ascii="Times New Roman"/>
          <w:b w:val="false"/>
          <w:i w:val="false"/>
          <w:color w:val="000000"/>
          <w:sz w:val="28"/>
        </w:rPr>
        <w:t>
      5. ТАӘ________________________________________________________</w:t>
      </w:r>
    </w:p>
    <w:p>
      <w:pPr>
        <w:spacing w:after="0"/>
        <w:ind w:left="0"/>
        <w:jc w:val="both"/>
      </w:pPr>
      <w:r>
        <w:rPr>
          <w:rFonts w:ascii="Times New Roman"/>
          <w:b w:val="false"/>
          <w:i w:val="false"/>
          <w:color w:val="000000"/>
          <w:sz w:val="28"/>
        </w:rPr>
        <w:t>
      6. АҚ__________________________________________________________</w:t>
      </w:r>
    </w:p>
    <w:p>
      <w:pPr>
        <w:spacing w:after="0"/>
        <w:ind w:left="0"/>
        <w:jc w:val="both"/>
      </w:pPr>
      <w:r>
        <w:rPr>
          <w:rFonts w:ascii="Times New Roman"/>
          <w:b w:val="false"/>
          <w:i w:val="false"/>
          <w:color w:val="000000"/>
          <w:sz w:val="28"/>
        </w:rPr>
        <w:t>
      7. Температурасы________________________________________________</w:t>
      </w:r>
    </w:p>
    <w:p>
      <w:pPr>
        <w:spacing w:after="0"/>
        <w:ind w:left="0"/>
        <w:jc w:val="both"/>
      </w:pPr>
      <w:r>
        <w:rPr>
          <w:rFonts w:ascii="Times New Roman"/>
          <w:b w:val="false"/>
          <w:i w:val="false"/>
          <w:color w:val="000000"/>
          <w:sz w:val="28"/>
        </w:rPr>
        <w:t>
      8. Ішілген сұйықтық көлемі_______________________________________</w:t>
      </w:r>
    </w:p>
    <w:p>
      <w:pPr>
        <w:spacing w:after="0"/>
        <w:ind w:left="0"/>
        <w:jc w:val="both"/>
      </w:pPr>
      <w:r>
        <w:rPr>
          <w:rFonts w:ascii="Times New Roman"/>
          <w:b w:val="false"/>
          <w:i w:val="false"/>
          <w:color w:val="000000"/>
          <w:sz w:val="28"/>
        </w:rPr>
        <w:t>
      9. Несеп пен нәжістің болуы/болмауы______________________</w:t>
      </w:r>
    </w:p>
    <w:p>
      <w:pPr>
        <w:spacing w:after="0"/>
        <w:ind w:left="0"/>
        <w:jc w:val="both"/>
      </w:pPr>
      <w:r>
        <w:rPr>
          <w:rFonts w:ascii="Times New Roman"/>
          <w:b w:val="false"/>
          <w:i w:val="false"/>
          <w:color w:val="000000"/>
          <w:sz w:val="28"/>
        </w:rPr>
        <w:t>
      10. Жалпы жай-күйі (психикалық-эмоциялық статусы, сыртқы әлпеті, мінез – құлық адамгершілік нормалары, өзін-өзі бағалауы, байланысқа түсуі, қоршаған ортаны қабылдауының адекваттығы, зердесі, өз өмірін қамтамасыз етуді бақылауы, еңбекке қабілеттілігі, орындайтын жұмысы, ұйқысы мен демалуы, сексуалдық қанағаттануы, тыныс алуы бұзылуы, жөтел, оттегіне мұқтаждығы, қан айналым жүйесі, тәбеті, тілі, күнделікті рационы мен тамақтану режимі, тамақтану кезінде басқалардың көмегіне тәуелділік, тамақтануының бұзылу себептері, диета сақтау туралы кеңес, несеп шығару жүйесінің жағдайы, сұйықтықтар тұтыну мөлшері, су балансы) (МҰ бейініне байланысты қажеттілік кезінде) _____________;</w:t>
      </w:r>
    </w:p>
    <w:p>
      <w:pPr>
        <w:spacing w:after="0"/>
        <w:ind w:left="0"/>
        <w:jc w:val="both"/>
      </w:pPr>
      <w:r>
        <w:rPr>
          <w:rFonts w:ascii="Times New Roman"/>
          <w:b w:val="false"/>
          <w:i w:val="false"/>
          <w:color w:val="000000"/>
          <w:sz w:val="28"/>
        </w:rPr>
        <w:t>
      11. Физиологиялық сыртқа шыққан қалдықтар (физиологиялық сыртқа шыққан қалдықтар барысында, қуықтың өздігінен босауының тәуліктік жүйелілігі, несеп сипаты, дизуриялық бұзылулар, несеп шығару, ішектің өздігінен босауының тәуліктік жүйелілігі, нәжіс сипаты, іш қатулар, іш өтулер, дефекация, іш айдатқы заттарды қолдану, дефекация кезінде басқалардың көмегіне тәуелділік) (МҰ бейініне байланысты қажеттілік кезінде) _______________ ;</w:t>
      </w:r>
    </w:p>
    <w:p>
      <w:pPr>
        <w:spacing w:after="0"/>
        <w:ind w:left="0"/>
        <w:jc w:val="both"/>
      </w:pPr>
      <w:r>
        <w:rPr>
          <w:rFonts w:ascii="Times New Roman"/>
          <w:b w:val="false"/>
          <w:i w:val="false"/>
          <w:color w:val="000000"/>
          <w:sz w:val="28"/>
        </w:rPr>
        <w:t>
      12. Қозғалу белсенділігі (бұлшық ет тонусы, буындар жағдайы, буындар қозғалғыштығының дәрежесі, жауыржара қаупі) (МҰ бейіні қажеттілігіне байланысты) _______________.</w:t>
      </w:r>
    </w:p>
    <w:p>
      <w:pPr>
        <w:spacing w:after="0"/>
        <w:ind w:left="0"/>
        <w:jc w:val="both"/>
      </w:pPr>
      <w:r>
        <w:rPr>
          <w:rFonts w:ascii="Times New Roman"/>
          <w:b w:val="false"/>
          <w:i w:val="false"/>
          <w:color w:val="000000"/>
          <w:sz w:val="28"/>
        </w:rPr>
        <w:t>
       Қарап-тексеру жүргізілді: Т.А.Ә. (бар болған жағдайда), ID_______________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2-қосымша парақ</w:t>
            </w:r>
          </w:p>
        </w:tc>
      </w:tr>
    </w:tbl>
    <w:bookmarkStart w:name="z23" w:id="11"/>
    <w:p>
      <w:pPr>
        <w:spacing w:after="0"/>
        <w:ind w:left="0"/>
        <w:jc w:val="left"/>
      </w:pPr>
      <w:r>
        <w:rPr>
          <w:rFonts w:ascii="Times New Roman"/>
          <w:b/>
          <w:i w:val="false"/>
          <w:color w:val="000000"/>
        </w:rPr>
        <w:t xml:space="preserve"> Күнделiк</w:t>
      </w:r>
    </w:p>
    <w:bookmarkEnd w:id="11"/>
    <w:p>
      <w:pPr>
        <w:spacing w:after="0"/>
        <w:ind w:left="0"/>
        <w:jc w:val="both"/>
      </w:pPr>
      <w:r>
        <w:rPr>
          <w:rFonts w:ascii="Times New Roman"/>
          <w:b w:val="false"/>
          <w:i w:val="false"/>
          <w:color w:val="000000"/>
          <w:sz w:val="28"/>
        </w:rPr>
        <w:t>
      1. Қарап-тексеру күні мен уақыты_______ "____" __________ 20___ ж.______________</w:t>
      </w:r>
    </w:p>
    <w:p>
      <w:pPr>
        <w:spacing w:after="0"/>
        <w:ind w:left="0"/>
        <w:jc w:val="both"/>
      </w:pPr>
      <w:r>
        <w:rPr>
          <w:rFonts w:ascii="Times New Roman"/>
          <w:b w:val="false"/>
          <w:i w:val="false"/>
          <w:color w:val="000000"/>
          <w:sz w:val="28"/>
        </w:rPr>
        <w:t>
      2. Пациенттің объективті деректері________________________________</w:t>
      </w:r>
    </w:p>
    <w:p>
      <w:pPr>
        <w:spacing w:after="0"/>
        <w:ind w:left="0"/>
        <w:jc w:val="both"/>
      </w:pPr>
      <w:r>
        <w:rPr>
          <w:rFonts w:ascii="Times New Roman"/>
          <w:b w:val="false"/>
          <w:i w:val="false"/>
          <w:color w:val="000000"/>
          <w:sz w:val="28"/>
        </w:rPr>
        <w:t>
      3. Шағымдары_________________________________________________</w:t>
      </w:r>
    </w:p>
    <w:p>
      <w:pPr>
        <w:spacing w:after="0"/>
        <w:ind w:left="0"/>
        <w:jc w:val="both"/>
      </w:pPr>
      <w:r>
        <w:rPr>
          <w:rFonts w:ascii="Times New Roman"/>
          <w:b w:val="false"/>
          <w:i w:val="false"/>
          <w:color w:val="000000"/>
          <w:sz w:val="28"/>
        </w:rPr>
        <w:t>
      4. Пациенттің жай-күйінің динамикасы____________________________</w:t>
      </w:r>
    </w:p>
    <w:p>
      <w:pPr>
        <w:spacing w:after="0"/>
        <w:ind w:left="0"/>
        <w:jc w:val="both"/>
      </w:pPr>
      <w:r>
        <w:rPr>
          <w:rFonts w:ascii="Times New Roman"/>
          <w:b w:val="false"/>
          <w:i w:val="false"/>
          <w:color w:val="000000"/>
          <w:sz w:val="28"/>
        </w:rPr>
        <w:t>
      5. Зертханалық-аспаптық зерттеулер ______________________________</w:t>
      </w:r>
    </w:p>
    <w:p>
      <w:pPr>
        <w:spacing w:after="0"/>
        <w:ind w:left="0"/>
        <w:jc w:val="both"/>
      </w:pPr>
      <w:r>
        <w:rPr>
          <w:rFonts w:ascii="Times New Roman"/>
          <w:b w:val="false"/>
          <w:i w:val="false"/>
          <w:color w:val="000000"/>
          <w:sz w:val="28"/>
        </w:rPr>
        <w:t>
      6. Босанудан кейінгі кезеңнің ағыны (тек қана осы санаттағы пациенттерге байқауды жүргізетін ұйымдар үшін) ___________________________________________</w:t>
      </w:r>
    </w:p>
    <w:p>
      <w:pPr>
        <w:spacing w:after="0"/>
        <w:ind w:left="0"/>
        <w:jc w:val="both"/>
      </w:pPr>
      <w:r>
        <w:rPr>
          <w:rFonts w:ascii="Times New Roman"/>
          <w:b w:val="false"/>
          <w:i w:val="false"/>
          <w:color w:val="000000"/>
          <w:sz w:val="28"/>
        </w:rPr>
        <w:t xml:space="preserve">
      7. Партограмма (тек қана осы санаттағы пациенттерге байқауды жүргізетін ұйымдар үшін)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 ID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3-қосымша парақ</w:t>
            </w:r>
          </w:p>
        </w:tc>
      </w:tr>
    </w:tbl>
    <w:bookmarkStart w:name="z25" w:id="12"/>
    <w:p>
      <w:pPr>
        <w:spacing w:after="0"/>
        <w:ind w:left="0"/>
        <w:jc w:val="left"/>
      </w:pPr>
      <w:r>
        <w:rPr>
          <w:rFonts w:ascii="Times New Roman"/>
          <w:b/>
          <w:i w:val="false"/>
          <w:color w:val="000000"/>
        </w:rPr>
        <w:t xml:space="preserve"> Пациенттің хабардар етілген келісімі*</w:t>
      </w:r>
    </w:p>
    <w:bookmarkEnd w:id="1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көмек пациенттің ауызша немесе жазбаша ерікті түрдегі келісімін алғаннан кейін көрсетілуі керек)</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Т.А.Ә. (бар болған жағдайда) (толық)___________________________________</w:t>
      </w:r>
    </w:p>
    <w:p>
      <w:pPr>
        <w:spacing w:after="0"/>
        <w:ind w:left="0"/>
        <w:jc w:val="both"/>
      </w:pPr>
      <w:r>
        <w:rPr>
          <w:rFonts w:ascii="Times New Roman"/>
          <w:b w:val="false"/>
          <w:i w:val="false"/>
          <w:color w:val="000000"/>
          <w:sz w:val="28"/>
        </w:rPr>
        <w:t>
       Туған күні – "____"___________20___ ж.____________________________________</w:t>
      </w:r>
    </w:p>
    <w:p>
      <w:pPr>
        <w:spacing w:after="0"/>
        <w:ind w:left="0"/>
        <w:jc w:val="both"/>
      </w:pPr>
      <w:r>
        <w:rPr>
          <w:rFonts w:ascii="Times New Roman"/>
          <w:b w:val="false"/>
          <w:i w:val="false"/>
          <w:color w:val="000000"/>
          <w:sz w:val="28"/>
        </w:rPr>
        <w:t>
      МҰ бола отыра (МҰ атауы) _______________________________________</w:t>
      </w:r>
    </w:p>
    <w:p>
      <w:pPr>
        <w:spacing w:after="0"/>
        <w:ind w:left="0"/>
        <w:jc w:val="both"/>
      </w:pPr>
      <w:r>
        <w:rPr>
          <w:rFonts w:ascii="Times New Roman"/>
          <w:b w:val="false"/>
          <w:i w:val="false"/>
          <w:color w:val="000000"/>
          <w:sz w:val="28"/>
        </w:rPr>
        <w:t>
      Медициналық араласудың мынадай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қанның компоненттерін және (немесе) препараттарын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 кезінде науқас құқықтары мен міндеттері туралы, "Туберкулезбен ауыратын науқастың мінез-құлық қағидаларын" сақтау шаралары, жағымсыз реакциялардың пайда болуы, жалтарған және / 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қосарласқан аурулар, бастан өткерген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сұрақтарға толық жауап алдым.</w:t>
      </w:r>
    </w:p>
    <w:p>
      <w:pPr>
        <w:spacing w:after="0"/>
        <w:ind w:left="0"/>
        <w:jc w:val="both"/>
      </w:pPr>
      <w:r>
        <w:rPr>
          <w:rFonts w:ascii="Times New Roman"/>
          <w:b w:val="false"/>
          <w:i w:val="false"/>
          <w:color w:val="000000"/>
          <w:sz w:val="28"/>
        </w:rPr>
        <w:t>
      Қолы: _______________ Күні мен уақыты 20___ ж. "____"________</w:t>
      </w:r>
    </w:p>
    <w:p>
      <w:pPr>
        <w:spacing w:after="0"/>
        <w:ind w:left="0"/>
        <w:jc w:val="both"/>
      </w:pPr>
      <w:r>
        <w:rPr>
          <w:rFonts w:ascii="Times New Roman"/>
          <w:b w:val="false"/>
          <w:i w:val="false"/>
          <w:color w:val="000000"/>
          <w:sz w:val="28"/>
        </w:rPr>
        <w:t>
      Егер пациенттің туысы/ қамқоршысы/ заңды өкілі толтырса:</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ДәрігердіңТ.А.Ә. (бар болған жағдайда), ID</w:t>
      </w:r>
    </w:p>
    <w:p>
      <w:pPr>
        <w:spacing w:after="0"/>
        <w:ind w:left="0"/>
        <w:jc w:val="both"/>
      </w:pPr>
      <w:r>
        <w:rPr>
          <w:rFonts w:ascii="Times New Roman"/>
          <w:b w:val="false"/>
          <w:i w:val="false"/>
          <w:color w:val="000000"/>
          <w:sz w:val="28"/>
        </w:rPr>
        <w:t>
      Күні мен уақыты "____"________20___ ж.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қызметкерлер көрсетілімдер бойынша инвазиялық араласуларды бастап кеткен және пациенттің өміріне қауіп төнуіне байланысты оны тоқтату және қайтару мүмкін болмаған жағдайларды қоспағанда, инвазиялық араласулар жүргізуге келісім қайтаруға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4-қосымша парақ</w:t>
            </w:r>
          </w:p>
        </w:tc>
      </w:tr>
    </w:tbl>
    <w:bookmarkStart w:name="z27" w:id="13"/>
    <w:p>
      <w:pPr>
        <w:spacing w:after="0"/>
        <w:ind w:left="0"/>
        <w:jc w:val="left"/>
      </w:pPr>
      <w:r>
        <w:rPr>
          <w:rFonts w:ascii="Times New Roman"/>
          <w:b/>
          <w:i w:val="false"/>
          <w:color w:val="000000"/>
        </w:rPr>
        <w:t xml:space="preserve"> Дәрігерлік тағайындаулар парағы</w:t>
      </w:r>
    </w:p>
    <w:bookmarkEnd w:id="13"/>
    <w:p>
      <w:pPr>
        <w:spacing w:after="0"/>
        <w:ind w:left="0"/>
        <w:jc w:val="both"/>
      </w:pPr>
      <w:r>
        <w:rPr>
          <w:rFonts w:ascii="Times New Roman"/>
          <w:b w:val="false"/>
          <w:i w:val="false"/>
          <w:color w:val="000000"/>
          <w:sz w:val="28"/>
        </w:rPr>
        <w:t>
      1. Күні мен уақыты-20____ ж.___________________ "______"__________</w:t>
      </w:r>
    </w:p>
    <w:p>
      <w:pPr>
        <w:spacing w:after="0"/>
        <w:ind w:left="0"/>
        <w:jc w:val="both"/>
      </w:pPr>
      <w:r>
        <w:rPr>
          <w:rFonts w:ascii="Times New Roman"/>
          <w:b w:val="false"/>
          <w:i w:val="false"/>
          <w:color w:val="000000"/>
          <w:sz w:val="28"/>
        </w:rPr>
        <w:t>
      2. Тәртібі_______________________________________________________</w:t>
      </w:r>
    </w:p>
    <w:p>
      <w:pPr>
        <w:spacing w:after="0"/>
        <w:ind w:left="0"/>
        <w:jc w:val="both"/>
      </w:pPr>
      <w:r>
        <w:rPr>
          <w:rFonts w:ascii="Times New Roman"/>
          <w:b w:val="false"/>
          <w:i w:val="false"/>
          <w:color w:val="000000"/>
          <w:sz w:val="28"/>
        </w:rPr>
        <w:t>
      3. Ем-дәм_______________________________________________________</w:t>
      </w:r>
    </w:p>
    <w:p>
      <w:pPr>
        <w:spacing w:after="0"/>
        <w:ind w:left="0"/>
        <w:jc w:val="both"/>
      </w:pPr>
      <w:r>
        <w:rPr>
          <w:rFonts w:ascii="Times New Roman"/>
          <w:b w:val="false"/>
          <w:i w:val="false"/>
          <w:color w:val="000000"/>
          <w:sz w:val="28"/>
        </w:rPr>
        <w:t>
      4. Көрсетілетін қызметтердің, дәрілік заттардың атауы (оларды тағайындау уақыты мен күшін жою уақыты бойынша нақты ұсыныстармен)</w:t>
      </w:r>
    </w:p>
    <w:p>
      <w:pPr>
        <w:spacing w:after="0"/>
        <w:ind w:left="0"/>
        <w:jc w:val="both"/>
      </w:pPr>
      <w:r>
        <w:rPr>
          <w:rFonts w:ascii="Times New Roman"/>
          <w:b w:val="false"/>
          <w:i w:val="false"/>
          <w:color w:val="000000"/>
          <w:sz w:val="28"/>
        </w:rPr>
        <w:t>
      5. Тағайындау күні (уақытымен) мен аяқтау күні 20___ "_____" _________</w:t>
      </w:r>
    </w:p>
    <w:p>
      <w:pPr>
        <w:spacing w:after="0"/>
        <w:ind w:left="0"/>
        <w:jc w:val="both"/>
      </w:pPr>
      <w:r>
        <w:rPr>
          <w:rFonts w:ascii="Times New Roman"/>
          <w:b w:val="false"/>
          <w:i w:val="false"/>
          <w:color w:val="000000"/>
          <w:sz w:val="28"/>
        </w:rPr>
        <w:t>
      Дәрігердің Т.А.Ә. (бар болған жағдайда), ID_______________________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5-қосымша парақ</w:t>
            </w:r>
          </w:p>
        </w:tc>
      </w:tr>
    </w:tbl>
    <w:bookmarkStart w:name="z29" w:id="14"/>
    <w:p>
      <w:pPr>
        <w:spacing w:after="0"/>
        <w:ind w:left="0"/>
        <w:jc w:val="left"/>
      </w:pPr>
      <w:r>
        <w:rPr>
          <w:rFonts w:ascii="Times New Roman"/>
          <w:b/>
          <w:i w:val="false"/>
          <w:color w:val="000000"/>
        </w:rPr>
        <w:t xml:space="preserve"> Клиникалық диагнозды негіздеу (ішкі қағидаларға сәйкес, негіздемелер саны тек көрсетілгендермен ғана шектелмейді)</w:t>
      </w:r>
    </w:p>
    <w:bookmarkEnd w:id="14"/>
    <w:p>
      <w:pPr>
        <w:spacing w:after="0"/>
        <w:ind w:left="0"/>
        <w:jc w:val="both"/>
      </w:pPr>
      <w:r>
        <w:rPr>
          <w:rFonts w:ascii="Times New Roman"/>
          <w:b w:val="false"/>
          <w:i w:val="false"/>
          <w:color w:val="000000"/>
          <w:sz w:val="28"/>
        </w:rPr>
        <w:t>
      1. Күні мен уақыты -20_____ "_____" ________________________________</w:t>
      </w:r>
    </w:p>
    <w:p>
      <w:pPr>
        <w:spacing w:after="0"/>
        <w:ind w:left="0"/>
        <w:jc w:val="both"/>
      </w:pPr>
      <w:r>
        <w:rPr>
          <w:rFonts w:ascii="Times New Roman"/>
          <w:b w:val="false"/>
          <w:i w:val="false"/>
          <w:color w:val="000000"/>
          <w:sz w:val="28"/>
        </w:rPr>
        <w:t>
      2. Объективті деректері__________________________________________</w:t>
      </w:r>
    </w:p>
    <w:p>
      <w:pPr>
        <w:spacing w:after="0"/>
        <w:ind w:left="0"/>
        <w:jc w:val="both"/>
      </w:pPr>
      <w:r>
        <w:rPr>
          <w:rFonts w:ascii="Times New Roman"/>
          <w:b w:val="false"/>
          <w:i w:val="false"/>
          <w:color w:val="000000"/>
          <w:sz w:val="28"/>
        </w:rPr>
        <w:t>
      3. Шағымдары___________________________________________________</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түсіндіру__________________________________________________________</w:t>
      </w:r>
    </w:p>
    <w:p>
      <w:pPr>
        <w:spacing w:after="0"/>
        <w:ind w:left="0"/>
        <w:jc w:val="both"/>
      </w:pPr>
      <w:r>
        <w:rPr>
          <w:rFonts w:ascii="Times New Roman"/>
          <w:b w:val="false"/>
          <w:i w:val="false"/>
          <w:color w:val="000000"/>
          <w:sz w:val="28"/>
        </w:rPr>
        <w:t>
      5. Диагноз______________________________________________________</w:t>
      </w:r>
    </w:p>
    <w:p>
      <w:pPr>
        <w:spacing w:after="0"/>
        <w:ind w:left="0"/>
        <w:jc w:val="both"/>
      </w:pPr>
      <w:r>
        <w:rPr>
          <w:rFonts w:ascii="Times New Roman"/>
          <w:b w:val="false"/>
          <w:i w:val="false"/>
          <w:color w:val="000000"/>
          <w:sz w:val="28"/>
        </w:rPr>
        <w:t>
      6. Дәрігерлік тағайындаулар парағы_________________________________</w:t>
      </w:r>
    </w:p>
    <w:p>
      <w:pPr>
        <w:spacing w:after="0"/>
        <w:ind w:left="0"/>
        <w:jc w:val="both"/>
      </w:pPr>
      <w:r>
        <w:rPr>
          <w:rFonts w:ascii="Times New Roman"/>
          <w:b w:val="false"/>
          <w:i w:val="false"/>
          <w:color w:val="000000"/>
          <w:sz w:val="28"/>
        </w:rPr>
        <w:t>
      Дәрігердің Т.А.Ә. (бар болған жағдайда), ID_____________________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6-қосымша парақ</w:t>
            </w:r>
          </w:p>
        </w:tc>
      </w:tr>
    </w:tbl>
    <w:bookmarkStart w:name="z31" w:id="15"/>
    <w:p>
      <w:pPr>
        <w:spacing w:after="0"/>
        <w:ind w:left="0"/>
        <w:jc w:val="left"/>
      </w:pPr>
      <w:r>
        <w:rPr>
          <w:rFonts w:ascii="Times New Roman"/>
          <w:b/>
          <w:i w:val="false"/>
          <w:color w:val="000000"/>
        </w:rPr>
        <w:t xml:space="preserve"> "Трансфузия алдындағы эпикриз"</w:t>
      </w:r>
    </w:p>
    <w:bookmarkEnd w:id="15"/>
    <w:p>
      <w:pPr>
        <w:spacing w:after="0"/>
        <w:ind w:left="0"/>
        <w:jc w:val="both"/>
      </w:pPr>
      <w:r>
        <w:rPr>
          <w:rFonts w:ascii="Times New Roman"/>
          <w:b w:val="false"/>
          <w:i w:val="false"/>
          <w:color w:val="000000"/>
          <w:sz w:val="28"/>
        </w:rPr>
        <w:t>
       Ауру тарихындағы трансфузиялық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трансфузиларя бұрын өткізілмеген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ерекшеліктері жоқ трансфузиялық анамнез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трансфузиядан кейінгі асқынулар орын алды, қандай екенін көрсету қажет </w:t>
      </w:r>
    </w:p>
    <w:p>
      <w:pPr>
        <w:spacing w:after="0"/>
        <w:ind w:left="0"/>
        <w:jc w:val="both"/>
      </w:pPr>
      <w:r>
        <w:rPr>
          <w:rFonts w:ascii="Times New Roman"/>
          <w:b w:val="false"/>
          <w:i w:val="false"/>
          <w:color w:val="000000"/>
          <w:sz w:val="28"/>
        </w:rPr>
        <w:t>
       Әйелдер үшін акушерлік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ерекшеліктері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 реттік (5 және одан артық) жүктілік, өлі туу, ерте мерзімдегі аборт және түсік жағдайларын қоса алғанда</w:t>
      </w:r>
    </w:p>
    <w:p>
      <w:pPr>
        <w:spacing w:after="0"/>
        <w:ind w:left="0"/>
        <w:jc w:val="both"/>
      </w:pPr>
      <w:r>
        <w:rPr>
          <w:rFonts w:ascii="Times New Roman"/>
          <w:b w:val="false"/>
          <w:i w:val="false"/>
          <w:color w:val="000000"/>
          <w:sz w:val="28"/>
        </w:rPr>
        <w:t>
       Иммунды гематологиялық ерекшеліктер: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болған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антигендердің немесе экстраагглютининдердің нұсқалы түрлері табылған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иммундық антиэритроцитарлық анти денелер табылған (белгілі болса, ерекшеліктерін көрсету қажет)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антиэритроцитарлық анти денелер зерттелген жоқ </w:t>
      </w:r>
    </w:p>
    <w:p>
      <w:pPr>
        <w:spacing w:after="0"/>
        <w:ind w:left="0"/>
        <w:jc w:val="both"/>
      </w:pPr>
      <w:r>
        <w:rPr>
          <w:rFonts w:ascii="Times New Roman"/>
          <w:b w:val="false"/>
          <w:i w:val="false"/>
          <w:color w:val="000000"/>
          <w:sz w:val="28"/>
        </w:rPr>
        <w:t>
       Құрамында эритроциттер бар қан компоненттері үшін көрсетілімдер (ЭҚК) ЖҚА, ҚСЖ ___________________________________________________________________________</w:t>
      </w:r>
    </w:p>
    <w:p>
      <w:pPr>
        <w:spacing w:after="0"/>
        <w:ind w:left="0"/>
        <w:jc w:val="both"/>
      </w:pPr>
      <w:r>
        <w:rPr>
          <w:rFonts w:ascii="Times New Roman"/>
          <w:b w:val="false"/>
          <w:i w:val="false"/>
          <w:color w:val="000000"/>
          <w:sz w:val="28"/>
        </w:rPr>
        <w:t>
       Ересектерде консервіленген эритроциттердің бір дозасы гемоглобинді шамамен 10 г/л көбейтеді 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Жіті қаназдық, гемоглобин г/л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созылмалы теңгерілмеген қаназдық гемоглобин г/л, клиникалық деректер: айқын әлсіздікке шағым, ТЖ, Ps, АҚ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 қаназдық кезінде О2 жеткізудің төмендеуі Hb г/л, РаО2 мм. сын. бағ, РvО2 мм. сын. бағ</w:t>
      </w:r>
    </w:p>
    <w:p>
      <w:pPr>
        <w:spacing w:after="0"/>
        <w:ind w:left="0"/>
        <w:jc w:val="both"/>
      </w:pPr>
      <w:r>
        <w:rPr>
          <w:rFonts w:ascii="Times New Roman"/>
          <w:b w:val="false"/>
          <w:i w:val="false"/>
          <w:color w:val="000000"/>
          <w:sz w:val="28"/>
        </w:rPr>
        <w:t>
       Есептелген дозасы____________________________________________</w:t>
      </w:r>
    </w:p>
    <w:p>
      <w:pPr>
        <w:spacing w:after="0"/>
        <w:ind w:left="0"/>
        <w:jc w:val="both"/>
      </w:pPr>
      <w:r>
        <w:rPr>
          <w:rFonts w:ascii="Times New Roman"/>
          <w:b w:val="false"/>
          <w:i w:val="false"/>
          <w:color w:val="000000"/>
          <w:sz w:val="28"/>
        </w:rPr>
        <w:t>
       СЗП/криопреципитат үшін көрсетілімдер___________________________</w:t>
      </w:r>
    </w:p>
    <w:p>
      <w:pPr>
        <w:spacing w:after="0"/>
        <w:ind w:left="0"/>
        <w:jc w:val="both"/>
      </w:pPr>
      <w:r>
        <w:rPr>
          <w:rFonts w:ascii="Times New Roman"/>
          <w:b w:val="false"/>
          <w:i w:val="false"/>
          <w:color w:val="000000"/>
          <w:sz w:val="28"/>
        </w:rPr>
        <w:t>
       Соңғы коагулограмманың деректері: (коагулограмманың өзгерген бір көрсеткіші немесе 30 минуттан артық ҚҰУ жеткілікті) ПТИ %, ХНҚ, БІТУ Фибриноген г/л, АТIII_________________</w:t>
      </w:r>
    </w:p>
    <w:p>
      <w:pPr>
        <w:spacing w:after="0"/>
        <w:ind w:left="0"/>
        <w:jc w:val="both"/>
      </w:pPr>
      <w:r>
        <w:rPr>
          <w:rFonts w:ascii="Times New Roman"/>
          <w:b w:val="false"/>
          <w:i w:val="false"/>
          <w:color w:val="000000"/>
          <w:sz w:val="28"/>
        </w:rPr>
        <w:t>
       Плазманың гепаринге төзімділігі, ҚҰУ мин_________________________</w:t>
      </w:r>
    </w:p>
    <w:p>
      <w:pPr>
        <w:spacing w:after="0"/>
        <w:ind w:left="0"/>
        <w:jc w:val="both"/>
      </w:pPr>
      <w:r>
        <w:rPr>
          <w:rFonts w:ascii="Times New Roman"/>
          <w:b w:val="false"/>
          <w:i w:val="false"/>
          <w:color w:val="000000"/>
          <w:sz w:val="28"/>
        </w:rPr>
        <w:t>
       Талдау күні/айы/жылы________________________________________________________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коагуляциялық гемостаза факторларының тапшылығы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плазмалық антикоагулянттардың тапшылығы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плазмаалмасу </w:t>
      </w:r>
    </w:p>
    <w:p>
      <w:pPr>
        <w:spacing w:after="0"/>
        <w:ind w:left="0"/>
        <w:jc w:val="both"/>
      </w:pPr>
      <w:r>
        <w:rPr>
          <w:rFonts w:ascii="Times New Roman"/>
          <w:b w:val="false"/>
          <w:i w:val="false"/>
          <w:color w:val="000000"/>
          <w:sz w:val="28"/>
        </w:rPr>
        <w:t>
       Есептелген доза (12-20мл/кг) __________________________________</w:t>
      </w:r>
    </w:p>
    <w:p>
      <w:pPr>
        <w:spacing w:after="0"/>
        <w:ind w:left="0"/>
        <w:jc w:val="both"/>
      </w:pPr>
      <w:r>
        <w:rPr>
          <w:rFonts w:ascii="Times New Roman"/>
          <w:b w:val="false"/>
          <w:i w:val="false"/>
          <w:color w:val="000000"/>
          <w:sz w:val="28"/>
        </w:rPr>
        <w:t>
       КТ үшін көрсеткіштер: тромбоциттердің соңғы саны *109/л____________</w:t>
      </w:r>
    </w:p>
    <w:p>
      <w:pPr>
        <w:spacing w:after="0"/>
        <w:ind w:left="0"/>
        <w:jc w:val="both"/>
      </w:pPr>
      <w:r>
        <w:rPr>
          <w:rFonts w:ascii="Times New Roman"/>
          <w:b w:val="false"/>
          <w:i w:val="false"/>
          <w:color w:val="000000"/>
          <w:sz w:val="28"/>
        </w:rPr>
        <w:t>
       Талдау күні/айы/жылы_________________________________________________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Геморрагиялық тромбоцитопениялық синдром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Геморрагиялық синдромсыз 10*109/л төмен тромбоцитопения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50*109/л төмен тромбоцитопения, хирургиялық операция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100*109/л төмен тромбоцитопения, нейрохирургиялық операция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Тромбоцитопатия, геморрагиялық синдром</w:t>
      </w:r>
    </w:p>
    <w:p>
      <w:pPr>
        <w:spacing w:after="0"/>
        <w:ind w:left="0"/>
        <w:jc w:val="both"/>
      </w:pPr>
      <w:r>
        <w:rPr>
          <w:rFonts w:ascii="Times New Roman"/>
          <w:b w:val="false"/>
          <w:i w:val="false"/>
          <w:color w:val="000000"/>
          <w:sz w:val="28"/>
        </w:rPr>
        <w:t>
       Есептелген доза_____________________________________________</w:t>
      </w:r>
    </w:p>
    <w:p>
      <w:pPr>
        <w:spacing w:after="0"/>
        <w:ind w:left="0"/>
        <w:jc w:val="both"/>
      </w:pPr>
      <w:r>
        <w:rPr>
          <w:rFonts w:ascii="Times New Roman"/>
          <w:b w:val="false"/>
          <w:i w:val="false"/>
          <w:color w:val="000000"/>
          <w:sz w:val="28"/>
        </w:rPr>
        <w:t>
       Альбумин үшін көрсеткіштер: _____________________________________</w:t>
      </w:r>
    </w:p>
    <w:p>
      <w:pPr>
        <w:spacing w:after="0"/>
        <w:ind w:left="0"/>
        <w:jc w:val="both"/>
      </w:pPr>
      <w:r>
        <w:rPr>
          <w:rFonts w:ascii="Times New Roman"/>
          <w:b w:val="false"/>
          <w:i w:val="false"/>
          <w:color w:val="000000"/>
          <w:sz w:val="28"/>
        </w:rPr>
        <w:t>
       Гипопротеинемия/гипоальбуминемия г/л, _____________________________________</w:t>
      </w:r>
    </w:p>
    <w:p>
      <w:pPr>
        <w:spacing w:after="0"/>
        <w:ind w:left="0"/>
        <w:jc w:val="both"/>
      </w:pPr>
      <w:r>
        <w:rPr>
          <w:rFonts w:ascii="Times New Roman"/>
          <w:b w:val="false"/>
          <w:i w:val="false"/>
          <w:color w:val="000000"/>
          <w:sz w:val="28"/>
        </w:rPr>
        <w:t>
       Талдау күні/айы/жылы</w:t>
      </w:r>
    </w:p>
    <w:p>
      <w:pPr>
        <w:spacing w:after="0"/>
        <w:ind w:left="0"/>
        <w:jc w:val="both"/>
      </w:pPr>
      <w:r>
        <w:rPr>
          <w:rFonts w:ascii="Times New Roman"/>
          <w:b w:val="false"/>
          <w:i w:val="false"/>
          <w:color w:val="000000"/>
          <w:sz w:val="28"/>
        </w:rPr>
        <w:t>
       Трансфузияға көрсетілімдерді негіздеген дәрігердің Т.А.Ә. (бар болған жағдайда), ID ______________________________________________________</w:t>
      </w:r>
    </w:p>
    <w:p>
      <w:pPr>
        <w:spacing w:after="0"/>
        <w:ind w:left="0"/>
        <w:jc w:val="both"/>
      </w:pPr>
      <w:r>
        <w:rPr>
          <w:rFonts w:ascii="Times New Roman"/>
          <w:b w:val="false"/>
          <w:i w:val="false"/>
          <w:color w:val="000000"/>
          <w:sz w:val="28"/>
        </w:rPr>
        <w:t>
       Трансфузияға көрсетілімдер тексерілгенін растаймын_______________</w:t>
      </w:r>
    </w:p>
    <w:p>
      <w:pPr>
        <w:spacing w:after="0"/>
        <w:ind w:left="0"/>
        <w:jc w:val="both"/>
      </w:pPr>
      <w:r>
        <w:rPr>
          <w:rFonts w:ascii="Times New Roman"/>
          <w:b w:val="false"/>
          <w:i w:val="false"/>
          <w:color w:val="000000"/>
          <w:sz w:val="28"/>
        </w:rPr>
        <w:t>
       Бөлімше меңгерушісі Т.А.Ә. (бар болған жағдайда), ID____________________</w:t>
      </w:r>
    </w:p>
    <w:p>
      <w:pPr>
        <w:spacing w:after="0"/>
        <w:ind w:left="0"/>
        <w:jc w:val="both"/>
      </w:pPr>
      <w:r>
        <w:rPr>
          <w:rFonts w:ascii="Times New Roman"/>
          <w:b w:val="false"/>
          <w:i w:val="false"/>
          <w:color w:val="000000"/>
          <w:sz w:val="28"/>
        </w:rPr>
        <w:t>
      Қан компоненттері, препараттары трансфузиясының хаттамасы</w:t>
      </w:r>
    </w:p>
    <w:p>
      <w:pPr>
        <w:spacing w:after="0"/>
        <w:ind w:left="0"/>
        <w:jc w:val="both"/>
      </w:pPr>
      <w:r>
        <w:rPr>
          <w:rFonts w:ascii="Times New Roman"/>
          <w:b w:val="false"/>
          <w:i w:val="false"/>
          <w:color w:val="000000"/>
          <w:sz w:val="28"/>
        </w:rPr>
        <w:t>
       Трансфузияны өткізген күні 20____ "____" _______________________________</w:t>
      </w:r>
    </w:p>
    <w:p>
      <w:pPr>
        <w:spacing w:after="0"/>
        <w:ind w:left="0"/>
        <w:jc w:val="both"/>
      </w:pPr>
      <w:r>
        <w:rPr>
          <w:rFonts w:ascii="Times New Roman"/>
          <w:b w:val="false"/>
          <w:i w:val="false"/>
          <w:color w:val="000000"/>
          <w:sz w:val="28"/>
        </w:rPr>
        <w:t>
       Трансфузияны өткізген уақыты: басталды күні/айы/жылы, аяқталды күні/айы/жылы – басталуы 20____ "____" _____, аяқталуы 20____ "____" _____</w:t>
      </w:r>
    </w:p>
    <w:p>
      <w:pPr>
        <w:spacing w:after="0"/>
        <w:ind w:left="0"/>
        <w:jc w:val="both"/>
      </w:pPr>
      <w:r>
        <w:rPr>
          <w:rFonts w:ascii="Times New Roman"/>
          <w:b w:val="false"/>
          <w:i w:val="false"/>
          <w:color w:val="000000"/>
          <w:sz w:val="28"/>
        </w:rPr>
        <w:t>
       Науқастың қан тобы мен резус-тиістілігі_____________________________</w:t>
      </w:r>
    </w:p>
    <w:p>
      <w:pPr>
        <w:spacing w:after="0"/>
        <w:ind w:left="0"/>
        <w:jc w:val="both"/>
      </w:pPr>
      <w:r>
        <w:rPr>
          <w:rFonts w:ascii="Times New Roman"/>
          <w:b w:val="false"/>
          <w:i w:val="false"/>
          <w:color w:val="000000"/>
          <w:sz w:val="28"/>
        </w:rPr>
        <w:t>
       Трансфузия өткізілетін аурухана бөлімшесі__________________________</w:t>
      </w:r>
    </w:p>
    <w:p>
      <w:pPr>
        <w:spacing w:after="0"/>
        <w:ind w:left="0"/>
        <w:jc w:val="both"/>
      </w:pPr>
      <w:r>
        <w:rPr>
          <w:rFonts w:ascii="Times New Roman"/>
          <w:b w:val="false"/>
          <w:i w:val="false"/>
          <w:color w:val="000000"/>
          <w:sz w:val="28"/>
        </w:rPr>
        <w:t>
       Трансфузияға дейін: _____________________________________________</w:t>
      </w:r>
    </w:p>
    <w:p>
      <w:pPr>
        <w:spacing w:after="0"/>
        <w:ind w:left="0"/>
        <w:jc w:val="both"/>
      </w:pPr>
      <w:r>
        <w:rPr>
          <w:rFonts w:ascii="Times New Roman"/>
          <w:b w:val="false"/>
          <w:i w:val="false"/>
          <w:color w:val="000000"/>
          <w:sz w:val="28"/>
        </w:rPr>
        <w:t>
       АҚ ____________________________________________________________</w:t>
      </w:r>
    </w:p>
    <w:p>
      <w:pPr>
        <w:spacing w:after="0"/>
        <w:ind w:left="0"/>
        <w:jc w:val="both"/>
      </w:pPr>
      <w:r>
        <w:rPr>
          <w:rFonts w:ascii="Times New Roman"/>
          <w:b w:val="false"/>
          <w:i w:val="false"/>
          <w:color w:val="000000"/>
          <w:sz w:val="28"/>
        </w:rPr>
        <w:t>
       Ps _____________________________________________________________</w:t>
      </w:r>
    </w:p>
    <w:p>
      <w:pPr>
        <w:spacing w:after="0"/>
        <w:ind w:left="0"/>
        <w:jc w:val="both"/>
      </w:pPr>
      <w:r>
        <w:rPr>
          <w:rFonts w:ascii="Times New Roman"/>
          <w:b w:val="false"/>
          <w:i w:val="false"/>
          <w:color w:val="000000"/>
          <w:sz w:val="28"/>
        </w:rPr>
        <w:t>
       t0 _____________________________________________________________</w:t>
      </w:r>
    </w:p>
    <w:p>
      <w:pPr>
        <w:spacing w:after="0"/>
        <w:ind w:left="0"/>
        <w:jc w:val="both"/>
      </w:pPr>
      <w:r>
        <w:rPr>
          <w:rFonts w:ascii="Times New Roman"/>
          <w:b w:val="false"/>
          <w:i w:val="false"/>
          <w:color w:val="000000"/>
          <w:sz w:val="28"/>
        </w:rPr>
        <w:t>
       Трансфузиялық анамнез ________________________________________</w:t>
      </w:r>
    </w:p>
    <w:p>
      <w:pPr>
        <w:spacing w:after="0"/>
        <w:ind w:left="0"/>
        <w:jc w:val="both"/>
      </w:pPr>
      <w:r>
        <w:rPr>
          <w:rFonts w:ascii="Times New Roman"/>
          <w:b w:val="false"/>
          <w:i w:val="false"/>
          <w:color w:val="000000"/>
          <w:sz w:val="28"/>
        </w:rPr>
        <w:t>
       Трансфузияға көрсетілімдер ________________________________________</w:t>
      </w:r>
    </w:p>
    <w:p>
      <w:pPr>
        <w:spacing w:after="0"/>
        <w:ind w:left="0"/>
        <w:jc w:val="both"/>
      </w:pPr>
      <w:r>
        <w:rPr>
          <w:rFonts w:ascii="Times New Roman"/>
          <w:b w:val="false"/>
          <w:i w:val="false"/>
          <w:color w:val="000000"/>
          <w:sz w:val="28"/>
        </w:rPr>
        <w:t>
       Трансфузиялық ортаның атауы ______________________________________</w:t>
      </w:r>
    </w:p>
    <w:p>
      <w:pPr>
        <w:spacing w:after="0"/>
        <w:ind w:left="0"/>
        <w:jc w:val="both"/>
      </w:pPr>
      <w:r>
        <w:rPr>
          <w:rFonts w:ascii="Times New Roman"/>
          <w:b w:val="false"/>
          <w:i w:val="false"/>
          <w:color w:val="000000"/>
          <w:sz w:val="28"/>
        </w:rPr>
        <w:t>
       Донордың қан тобы мен резус-тиістілігі_____________________________</w:t>
      </w:r>
    </w:p>
    <w:p>
      <w:pPr>
        <w:spacing w:after="0"/>
        <w:ind w:left="0"/>
        <w:jc w:val="both"/>
      </w:pPr>
      <w:r>
        <w:rPr>
          <w:rFonts w:ascii="Times New Roman"/>
          <w:b w:val="false"/>
          <w:i w:val="false"/>
          <w:color w:val="000000"/>
          <w:sz w:val="28"/>
        </w:rPr>
        <w:t>
       Трансфузиялық орта этикеткасының нөмірі___________________________</w:t>
      </w:r>
    </w:p>
    <w:p>
      <w:pPr>
        <w:spacing w:after="0"/>
        <w:ind w:left="0"/>
        <w:jc w:val="both"/>
      </w:pPr>
      <w:r>
        <w:rPr>
          <w:rFonts w:ascii="Times New Roman"/>
          <w:b w:val="false"/>
          <w:i w:val="false"/>
          <w:color w:val="000000"/>
          <w:sz w:val="28"/>
        </w:rPr>
        <w:t>
       Трансфузиялық ортаны дайындаушы ұйымның атауы___________________</w:t>
      </w:r>
    </w:p>
    <w:p>
      <w:pPr>
        <w:spacing w:after="0"/>
        <w:ind w:left="0"/>
        <w:jc w:val="both"/>
      </w:pPr>
      <w:r>
        <w:rPr>
          <w:rFonts w:ascii="Times New Roman"/>
          <w:b w:val="false"/>
          <w:i w:val="false"/>
          <w:color w:val="000000"/>
          <w:sz w:val="28"/>
        </w:rPr>
        <w:t>
       Трансфузиялық ортаны дайындау күні________________________________</w:t>
      </w:r>
    </w:p>
    <w:p>
      <w:pPr>
        <w:spacing w:after="0"/>
        <w:ind w:left="0"/>
        <w:jc w:val="both"/>
      </w:pPr>
      <w:r>
        <w:rPr>
          <w:rFonts w:ascii="Times New Roman"/>
          <w:b w:val="false"/>
          <w:i w:val="false"/>
          <w:color w:val="000000"/>
          <w:sz w:val="28"/>
        </w:rPr>
        <w:t>
       Үйлесімділік сынамалар өткізу: _________________________________________</w:t>
      </w:r>
    </w:p>
    <w:p>
      <w:pPr>
        <w:spacing w:after="0"/>
        <w:ind w:left="0"/>
        <w:jc w:val="both"/>
      </w:pPr>
      <w:r>
        <w:rPr>
          <w:rFonts w:ascii="Times New Roman"/>
          <w:b w:val="false"/>
          <w:i w:val="false"/>
          <w:color w:val="000000"/>
          <w:sz w:val="28"/>
        </w:rPr>
        <w:t>
       -қан тобы бойынша</w:t>
      </w:r>
    </w:p>
    <w:p>
      <w:pPr>
        <w:spacing w:after="0"/>
        <w:ind w:left="0"/>
        <w:jc w:val="both"/>
      </w:pPr>
      <w:r>
        <w:rPr>
          <w:rFonts w:ascii="Times New Roman"/>
          <w:b w:val="false"/>
          <w:i w:val="false"/>
          <w:color w:val="000000"/>
          <w:sz w:val="28"/>
        </w:rPr>
        <w:t>
       - резус-тиістілігі бойынша</w:t>
      </w:r>
    </w:p>
    <w:p>
      <w:pPr>
        <w:spacing w:after="0"/>
        <w:ind w:left="0"/>
        <w:jc w:val="both"/>
      </w:pPr>
      <w:r>
        <w:rPr>
          <w:rFonts w:ascii="Times New Roman"/>
          <w:b w:val="false"/>
          <w:i w:val="false"/>
          <w:color w:val="000000"/>
          <w:sz w:val="28"/>
        </w:rPr>
        <w:t>
       Сынамаларды өткізген дәрігердің Т.А.Ә. (бар болған жағдайда), ID (қан тобы және резус)</w:t>
      </w:r>
    </w:p>
    <w:p>
      <w:pPr>
        <w:spacing w:after="0"/>
        <w:ind w:left="0"/>
        <w:jc w:val="both"/>
      </w:pPr>
      <w:r>
        <w:rPr>
          <w:rFonts w:ascii="Times New Roman"/>
          <w:b w:val="false"/>
          <w:i w:val="false"/>
          <w:color w:val="000000"/>
          <w:sz w:val="28"/>
        </w:rPr>
        <w:t>
       - биологиялық сынама</w:t>
      </w:r>
    </w:p>
    <w:p>
      <w:pPr>
        <w:spacing w:after="0"/>
        <w:ind w:left="0"/>
        <w:jc w:val="both"/>
      </w:pPr>
      <w:r>
        <w:rPr>
          <w:rFonts w:ascii="Times New Roman"/>
          <w:b w:val="false"/>
          <w:i w:val="false"/>
          <w:color w:val="000000"/>
          <w:sz w:val="28"/>
        </w:rPr>
        <w:t>
       Құйылған _______ миллилитр (мл) (тамыр ішіне, тамшылатып, сорғалатып, тамшылатып-сорғалатып)</w:t>
      </w:r>
    </w:p>
    <w:p>
      <w:pPr>
        <w:spacing w:after="0"/>
        <w:ind w:left="0"/>
        <w:jc w:val="both"/>
      </w:pPr>
      <w:r>
        <w:rPr>
          <w:rFonts w:ascii="Times New Roman"/>
          <w:b w:val="false"/>
          <w:i w:val="false"/>
          <w:color w:val="000000"/>
          <w:sz w:val="28"/>
        </w:rPr>
        <w:t>
       Трансфузиядан кейінгі реакция және/немесе асқыну</w:t>
      </w:r>
    </w:p>
    <w:p>
      <w:pPr>
        <w:spacing w:after="0"/>
        <w:ind w:left="0"/>
        <w:jc w:val="both"/>
      </w:pPr>
      <w:r>
        <w:rPr>
          <w:rFonts w:ascii="Times New Roman"/>
          <w:b w:val="false"/>
          <w:i w:val="false"/>
          <w:color w:val="000000"/>
          <w:sz w:val="28"/>
        </w:rPr>
        <w:t>
       Қабылданған шаралар</w:t>
      </w:r>
    </w:p>
    <w:p>
      <w:pPr>
        <w:spacing w:after="0"/>
        <w:ind w:left="0"/>
        <w:jc w:val="both"/>
      </w:pPr>
      <w:r>
        <w:rPr>
          <w:rFonts w:ascii="Times New Roman"/>
          <w:b w:val="false"/>
          <w:i w:val="false"/>
          <w:color w:val="000000"/>
          <w:sz w:val="28"/>
        </w:rPr>
        <w:t>
       Трансфузияны өткізген дәрігердің Т.А.Ә. (бар болған жағдайда), ID</w:t>
      </w:r>
    </w:p>
    <w:p>
      <w:pPr>
        <w:spacing w:after="0"/>
        <w:ind w:left="0"/>
        <w:jc w:val="both"/>
      </w:pPr>
      <w:r>
        <w:rPr>
          <w:rFonts w:ascii="Times New Roman"/>
          <w:b w:val="false"/>
          <w:i w:val="false"/>
          <w:color w:val="000000"/>
          <w:sz w:val="28"/>
        </w:rPr>
        <w:t>
       Трансфузиядан кейін:</w:t>
      </w:r>
    </w:p>
    <w:p>
      <w:pPr>
        <w:spacing w:after="0"/>
        <w:ind w:left="0"/>
        <w:jc w:val="both"/>
      </w:pPr>
      <w:r>
        <w:rPr>
          <w:rFonts w:ascii="Times New Roman"/>
          <w:b w:val="false"/>
          <w:i w:val="false"/>
          <w:color w:val="000000"/>
          <w:sz w:val="28"/>
        </w:rPr>
        <w:t xml:space="preserve">
       Ps___________, АҚ ______, t 0 _____ (1 сағаттан кейін); Ps___________, АҚ ______, t0 _____ (2 сағаттан кейін); </w:t>
      </w:r>
    </w:p>
    <w:p>
      <w:pPr>
        <w:spacing w:after="0"/>
        <w:ind w:left="0"/>
        <w:jc w:val="both"/>
      </w:pPr>
      <w:r>
        <w:rPr>
          <w:rFonts w:ascii="Times New Roman"/>
          <w:b w:val="false"/>
          <w:i w:val="false"/>
          <w:color w:val="000000"/>
          <w:sz w:val="28"/>
        </w:rPr>
        <w:t>
       Ps___________, АҚ ______, t0 _____ (3 сағаттан кейін). Несептің бірінші бөлігінің түсі Тәуліктік диурез</w:t>
      </w:r>
    </w:p>
    <w:p>
      <w:pPr>
        <w:spacing w:after="0"/>
        <w:ind w:left="0"/>
        <w:jc w:val="both"/>
      </w:pPr>
      <w:r>
        <w:rPr>
          <w:rFonts w:ascii="Times New Roman"/>
          <w:b w:val="false"/>
          <w:i w:val="false"/>
          <w:color w:val="000000"/>
          <w:sz w:val="28"/>
        </w:rPr>
        <w:t>
       Орта медицина қызметкерінің Т.А.Ә. (бар болған жағдайда), ID________________________</w:t>
      </w:r>
    </w:p>
    <w:p>
      <w:pPr>
        <w:spacing w:after="0"/>
        <w:ind w:left="0"/>
        <w:jc w:val="both"/>
      </w:pPr>
      <w:r>
        <w:rPr>
          <w:rFonts w:ascii="Times New Roman"/>
          <w:b w:val="false"/>
          <w:i w:val="false"/>
          <w:color w:val="000000"/>
          <w:sz w:val="28"/>
        </w:rPr>
        <w:t>
       Уақыты мен күні 20_____ "_____" ______________________________________</w:t>
      </w:r>
    </w:p>
    <w:p>
      <w:pPr>
        <w:spacing w:after="0"/>
        <w:ind w:left="0"/>
        <w:jc w:val="both"/>
      </w:pPr>
      <w:r>
        <w:rPr>
          <w:rFonts w:ascii="Times New Roman"/>
          <w:b w:val="false"/>
          <w:i w:val="false"/>
          <w:color w:val="000000"/>
          <w:sz w:val="28"/>
        </w:rPr>
        <w:t>
       Трансфузиялық парақ</w:t>
      </w:r>
    </w:p>
    <w:p>
      <w:pPr>
        <w:spacing w:after="0"/>
        <w:ind w:left="0"/>
        <w:jc w:val="both"/>
      </w:pPr>
      <w:r>
        <w:rPr>
          <w:rFonts w:ascii="Times New Roman"/>
          <w:b w:val="false"/>
          <w:i w:val="false"/>
          <w:color w:val="000000"/>
          <w:sz w:val="28"/>
        </w:rPr>
        <w:t xml:space="preserve">
       1. Күні-20_____ "_____" _________________________________________ </w:t>
      </w:r>
    </w:p>
    <w:p>
      <w:pPr>
        <w:spacing w:after="0"/>
        <w:ind w:left="0"/>
        <w:jc w:val="both"/>
      </w:pPr>
      <w:r>
        <w:rPr>
          <w:rFonts w:ascii="Times New Roman"/>
          <w:b w:val="false"/>
          <w:i w:val="false"/>
          <w:color w:val="000000"/>
          <w:sz w:val="28"/>
        </w:rPr>
        <w:t xml:space="preserve">
       2. Трансфузиялық ортаның атауы____________________________________ </w:t>
      </w:r>
    </w:p>
    <w:p>
      <w:pPr>
        <w:spacing w:after="0"/>
        <w:ind w:left="0"/>
        <w:jc w:val="both"/>
      </w:pPr>
      <w:r>
        <w:rPr>
          <w:rFonts w:ascii="Times New Roman"/>
          <w:b w:val="false"/>
          <w:i w:val="false"/>
          <w:color w:val="000000"/>
          <w:sz w:val="28"/>
        </w:rPr>
        <w:t xml:space="preserve">
       3. Мөлшері __________________________________________________ мл </w:t>
      </w:r>
    </w:p>
    <w:p>
      <w:pPr>
        <w:spacing w:after="0"/>
        <w:ind w:left="0"/>
        <w:jc w:val="both"/>
      </w:pPr>
      <w:r>
        <w:rPr>
          <w:rFonts w:ascii="Times New Roman"/>
          <w:b w:val="false"/>
          <w:i w:val="false"/>
          <w:color w:val="000000"/>
          <w:sz w:val="28"/>
        </w:rPr>
        <w:t xml:space="preserve">
       4. Донордың қан тобы, Rh_________________________________________ </w:t>
      </w:r>
    </w:p>
    <w:p>
      <w:pPr>
        <w:spacing w:after="0"/>
        <w:ind w:left="0"/>
        <w:jc w:val="both"/>
      </w:pPr>
      <w:r>
        <w:rPr>
          <w:rFonts w:ascii="Times New Roman"/>
          <w:b w:val="false"/>
          <w:i w:val="false"/>
          <w:color w:val="000000"/>
          <w:sz w:val="28"/>
        </w:rPr>
        <w:t xml:space="preserve">
       5. Көрсетілімдер_________________________________________________ </w:t>
      </w:r>
    </w:p>
    <w:p>
      <w:pPr>
        <w:spacing w:after="0"/>
        <w:ind w:left="0"/>
        <w:jc w:val="both"/>
      </w:pPr>
      <w:r>
        <w:rPr>
          <w:rFonts w:ascii="Times New Roman"/>
          <w:b w:val="false"/>
          <w:i w:val="false"/>
          <w:color w:val="000000"/>
          <w:sz w:val="28"/>
        </w:rPr>
        <w:t xml:space="preserve">
       6. Заттаңба №, өндіруші ел___________________________________________ </w:t>
      </w:r>
    </w:p>
    <w:p>
      <w:pPr>
        <w:spacing w:after="0"/>
        <w:ind w:left="0"/>
        <w:jc w:val="both"/>
      </w:pPr>
      <w:r>
        <w:rPr>
          <w:rFonts w:ascii="Times New Roman"/>
          <w:b w:val="false"/>
          <w:i w:val="false"/>
          <w:color w:val="000000"/>
          <w:sz w:val="28"/>
        </w:rPr>
        <w:t xml:space="preserve">
       7. Асқынулар___________________________________________________ </w:t>
      </w:r>
    </w:p>
    <w:p>
      <w:pPr>
        <w:spacing w:after="0"/>
        <w:ind w:left="0"/>
        <w:jc w:val="both"/>
      </w:pPr>
      <w:r>
        <w:rPr>
          <w:rFonts w:ascii="Times New Roman"/>
          <w:b w:val="false"/>
          <w:i w:val="false"/>
          <w:color w:val="000000"/>
          <w:sz w:val="28"/>
        </w:rPr>
        <w:t>
       8.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7-қосымша парақ</w:t>
            </w:r>
          </w:p>
        </w:tc>
      </w:tr>
    </w:tbl>
    <w:bookmarkStart w:name="z33" w:id="16"/>
    <w:p>
      <w:pPr>
        <w:spacing w:after="0"/>
        <w:ind w:left="0"/>
        <w:jc w:val="left"/>
      </w:pPr>
      <w:r>
        <w:rPr>
          <w:rFonts w:ascii="Times New Roman"/>
          <w:b/>
          <w:i w:val="false"/>
          <w:color w:val="000000"/>
        </w:rPr>
        <w:t xml:space="preserve"> Диагностикалық зерттеулер/көрсетілетін қызметтер хаттамасы</w:t>
      </w:r>
    </w:p>
    <w:bookmarkEnd w:id="16"/>
    <w:p>
      <w:pPr>
        <w:spacing w:after="0"/>
        <w:ind w:left="0"/>
        <w:jc w:val="both"/>
      </w:pPr>
      <w:r>
        <w:rPr>
          <w:rFonts w:ascii="Times New Roman"/>
          <w:b w:val="false"/>
          <w:i w:val="false"/>
          <w:color w:val="000000"/>
          <w:sz w:val="28"/>
        </w:rPr>
        <w:t>
      1. Өткізу күні мен уақыты - 20___ ж.___________________ "_____" ________</w:t>
      </w:r>
    </w:p>
    <w:p>
      <w:pPr>
        <w:spacing w:after="0"/>
        <w:ind w:left="0"/>
        <w:jc w:val="both"/>
      </w:pPr>
      <w:r>
        <w:rPr>
          <w:rFonts w:ascii="Times New Roman"/>
          <w:b w:val="false"/>
          <w:i w:val="false"/>
          <w:color w:val="000000"/>
          <w:sz w:val="28"/>
        </w:rPr>
        <w:t>
      2.Тарификатордан қызметтің атауы_________________________________</w:t>
      </w:r>
    </w:p>
    <w:p>
      <w:pPr>
        <w:spacing w:after="0"/>
        <w:ind w:left="0"/>
        <w:jc w:val="both"/>
      </w:pPr>
      <w:r>
        <w:rPr>
          <w:rFonts w:ascii="Times New Roman"/>
          <w:b w:val="false"/>
          <w:i w:val="false"/>
          <w:color w:val="000000"/>
          <w:sz w:val="28"/>
        </w:rPr>
        <w:t>
      3. Өткізілген зерттеулер туралы ақпарат_____________________________</w:t>
      </w:r>
    </w:p>
    <w:p>
      <w:pPr>
        <w:spacing w:after="0"/>
        <w:ind w:left="0"/>
        <w:jc w:val="both"/>
      </w:pPr>
      <w:r>
        <w:rPr>
          <w:rFonts w:ascii="Times New Roman"/>
          <w:b w:val="false"/>
          <w:i w:val="false"/>
          <w:color w:val="000000"/>
          <w:sz w:val="28"/>
        </w:rPr>
        <w:t>
      4. Қорытындысы_________________________________________________</w:t>
      </w:r>
    </w:p>
    <w:p>
      <w:pPr>
        <w:spacing w:after="0"/>
        <w:ind w:left="0"/>
        <w:jc w:val="both"/>
      </w:pPr>
      <w:r>
        <w:rPr>
          <w:rFonts w:ascii="Times New Roman"/>
          <w:b w:val="false"/>
          <w:i w:val="false"/>
          <w:color w:val="000000"/>
          <w:sz w:val="28"/>
        </w:rPr>
        <w:t>
      5.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8-қосымша парақ</w:t>
            </w:r>
          </w:p>
        </w:tc>
      </w:tr>
    </w:tbl>
    <w:bookmarkStart w:name="z35" w:id="17"/>
    <w:p>
      <w:pPr>
        <w:spacing w:after="0"/>
        <w:ind w:left="0"/>
        <w:jc w:val="left"/>
      </w:pPr>
      <w:r>
        <w:rPr>
          <w:rFonts w:ascii="Times New Roman"/>
          <w:b/>
          <w:i w:val="false"/>
          <w:color w:val="000000"/>
        </w:rPr>
        <w:t xml:space="preserve"> Реанимация және қарқынды терапия бөлімшесіндегі (палатасындағы) науқастың жай-күйінің негізгі көрсеткіштері мен тағайындаулар картасы</w:t>
      </w:r>
    </w:p>
    <w:bookmarkEnd w:id="17"/>
    <w:p>
      <w:pPr>
        <w:spacing w:after="0"/>
        <w:ind w:left="0"/>
        <w:jc w:val="both"/>
      </w:pPr>
      <w:r>
        <w:rPr>
          <w:rFonts w:ascii="Times New Roman"/>
          <w:b w:val="false"/>
          <w:i w:val="false"/>
          <w:color w:val="000000"/>
          <w:sz w:val="28"/>
        </w:rPr>
        <w:t>
      1. Қарап-тексеру күні мен уақыты – 20___ж._______________ "____"_________</w:t>
      </w:r>
    </w:p>
    <w:p>
      <w:pPr>
        <w:spacing w:after="0"/>
        <w:ind w:left="0"/>
        <w:jc w:val="both"/>
      </w:pPr>
      <w:r>
        <w:rPr>
          <w:rFonts w:ascii="Times New Roman"/>
          <w:b w:val="false"/>
          <w:i w:val="false"/>
          <w:color w:val="000000"/>
          <w:sz w:val="28"/>
        </w:rPr>
        <w:t>
      2. Объективті деректері (температура, ЖЖЖ, ӨЖВ, SpO2 / FiO2, ОВҚ, АҚ, ВАШ бойынша ауырсынуды бағалау, RASS делириясын бағалау) __________________</w:t>
      </w:r>
    </w:p>
    <w:p>
      <w:pPr>
        <w:spacing w:after="0"/>
        <w:ind w:left="0"/>
        <w:jc w:val="both"/>
      </w:pPr>
      <w:r>
        <w:rPr>
          <w:rFonts w:ascii="Times New Roman"/>
          <w:b w:val="false"/>
          <w:i w:val="false"/>
          <w:color w:val="000000"/>
          <w:sz w:val="28"/>
        </w:rPr>
        <w:t>
      3. Дәрігерлік тағайындаулар парағы (манипуляция өткізу уақытын секундпен көрсету) __________________________________________</w:t>
      </w:r>
    </w:p>
    <w:p>
      <w:pPr>
        <w:spacing w:after="0"/>
        <w:ind w:left="0"/>
        <w:jc w:val="both"/>
      </w:pPr>
      <w:r>
        <w:rPr>
          <w:rFonts w:ascii="Times New Roman"/>
          <w:b w:val="false"/>
          <w:i w:val="false"/>
          <w:color w:val="000000"/>
          <w:sz w:val="28"/>
        </w:rPr>
        <w:t>
      4. Диагноз______________________________________________________</w:t>
      </w:r>
    </w:p>
    <w:p>
      <w:pPr>
        <w:spacing w:after="0"/>
        <w:ind w:left="0"/>
        <w:jc w:val="both"/>
      </w:pPr>
      <w:r>
        <w:rPr>
          <w:rFonts w:ascii="Times New Roman"/>
          <w:b w:val="false"/>
          <w:i w:val="false"/>
          <w:color w:val="000000"/>
          <w:sz w:val="28"/>
        </w:rPr>
        <w:t>
      5. Күнделік (қосымша өмірді қамтамасыз ететін аспаптар мәртебесі, бар болған жағдайда гидробаланс сипаттамасы) _______________________</w:t>
      </w:r>
    </w:p>
    <w:p>
      <w:pPr>
        <w:spacing w:after="0"/>
        <w:ind w:left="0"/>
        <w:jc w:val="both"/>
      </w:pPr>
      <w:r>
        <w:rPr>
          <w:rFonts w:ascii="Times New Roman"/>
          <w:b w:val="false"/>
          <w:i w:val="false"/>
          <w:color w:val="000000"/>
          <w:sz w:val="28"/>
        </w:rPr>
        <w:t>
      6.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9-қосымша парақ</w:t>
            </w:r>
          </w:p>
        </w:tc>
      </w:tr>
    </w:tbl>
    <w:bookmarkStart w:name="z37" w:id="18"/>
    <w:p>
      <w:pPr>
        <w:spacing w:after="0"/>
        <w:ind w:left="0"/>
        <w:jc w:val="left"/>
      </w:pPr>
      <w:r>
        <w:rPr>
          <w:rFonts w:ascii="Times New Roman"/>
          <w:b/>
          <w:i w:val="false"/>
          <w:color w:val="000000"/>
        </w:rPr>
        <w:t xml:space="preserve"> Маман консультациясы</w:t>
      </w:r>
    </w:p>
    <w:bookmarkEnd w:id="18"/>
    <w:p>
      <w:pPr>
        <w:spacing w:after="0"/>
        <w:ind w:left="0"/>
        <w:jc w:val="both"/>
      </w:pPr>
      <w:r>
        <w:rPr>
          <w:rFonts w:ascii="Times New Roman"/>
          <w:b w:val="false"/>
          <w:i w:val="false"/>
          <w:color w:val="000000"/>
          <w:sz w:val="28"/>
        </w:rPr>
        <w:t>
      1. Қарап-тексеру күні мен уақыты - 20_____ ж. "_____"__________</w:t>
      </w:r>
    </w:p>
    <w:p>
      <w:pPr>
        <w:spacing w:after="0"/>
        <w:ind w:left="0"/>
        <w:jc w:val="both"/>
      </w:pPr>
      <w:r>
        <w:rPr>
          <w:rFonts w:ascii="Times New Roman"/>
          <w:b w:val="false"/>
          <w:i w:val="false"/>
          <w:color w:val="000000"/>
          <w:sz w:val="28"/>
        </w:rPr>
        <w:t>
      2. Консультация түрі____________________________________________________</w:t>
      </w:r>
    </w:p>
    <w:p>
      <w:pPr>
        <w:spacing w:after="0"/>
        <w:ind w:left="0"/>
        <w:jc w:val="both"/>
      </w:pPr>
      <w:r>
        <w:rPr>
          <w:rFonts w:ascii="Times New Roman"/>
          <w:b w:val="false"/>
          <w:i w:val="false"/>
          <w:color w:val="000000"/>
          <w:sz w:val="28"/>
        </w:rPr>
        <w:t>
      3. Зертханалық талдаулар және диагностикалық зерттеулердің, қосымша зерттеулердің нәтижелерін түсіндіру_______________________________________________</w:t>
      </w:r>
    </w:p>
    <w:p>
      <w:pPr>
        <w:spacing w:after="0"/>
        <w:ind w:left="0"/>
        <w:jc w:val="both"/>
      </w:pPr>
      <w:r>
        <w:rPr>
          <w:rFonts w:ascii="Times New Roman"/>
          <w:b w:val="false"/>
          <w:i w:val="false"/>
          <w:color w:val="000000"/>
          <w:sz w:val="28"/>
        </w:rPr>
        <w:t>
      4. Диагноз______________________________________________________</w:t>
      </w:r>
    </w:p>
    <w:p>
      <w:pPr>
        <w:spacing w:after="0"/>
        <w:ind w:left="0"/>
        <w:jc w:val="both"/>
      </w:pPr>
      <w:r>
        <w:rPr>
          <w:rFonts w:ascii="Times New Roman"/>
          <w:b w:val="false"/>
          <w:i w:val="false"/>
          <w:color w:val="000000"/>
          <w:sz w:val="28"/>
        </w:rPr>
        <w:t>
      5. Қажетті дәрілік заттар мен қызметтерді тағайындау_________________</w:t>
      </w:r>
    </w:p>
    <w:p>
      <w:pPr>
        <w:spacing w:after="0"/>
        <w:ind w:left="0"/>
        <w:jc w:val="both"/>
      </w:pPr>
      <w:r>
        <w:rPr>
          <w:rFonts w:ascii="Times New Roman"/>
          <w:b w:val="false"/>
          <w:i w:val="false"/>
          <w:color w:val="000000"/>
          <w:sz w:val="28"/>
        </w:rPr>
        <w:t>
      6. Дәрігердің Т.А.Ә. (бар болған жағдайда), ID___________________________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7. Жазбалары консилиум (диагнозы бойынша келісілген зерттеп-қараумен және емдеу ұсыныстарын қамтуы тиіс. Консилиум қатысушыларының бірінде ерекше позициясы болған кезде,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10-қосымша парақ</w:t>
            </w:r>
          </w:p>
        </w:tc>
      </w:tr>
    </w:tbl>
    <w:bookmarkStart w:name="z39" w:id="19"/>
    <w:p>
      <w:pPr>
        <w:spacing w:after="0"/>
        <w:ind w:left="0"/>
        <w:jc w:val="left"/>
      </w:pPr>
      <w:r>
        <w:rPr>
          <w:rFonts w:ascii="Times New Roman"/>
          <w:b/>
          <w:i w:val="false"/>
          <w:color w:val="000000"/>
        </w:rPr>
        <w:t xml:space="preserve"> Операция/ем-шара/ аферез хаттамасы</w:t>
      </w:r>
    </w:p>
    <w:bookmarkEnd w:id="19"/>
    <w:p>
      <w:pPr>
        <w:spacing w:after="0"/>
        <w:ind w:left="0"/>
        <w:jc w:val="both"/>
      </w:pPr>
      <w:r>
        <w:rPr>
          <w:rFonts w:ascii="Times New Roman"/>
          <w:b w:val="false"/>
          <w:i w:val="false"/>
          <w:color w:val="000000"/>
          <w:sz w:val="28"/>
        </w:rPr>
        <w:t>
      1. Күні мен уақыты - 20___ ж. "____" _________.___________</w:t>
      </w:r>
    </w:p>
    <w:p>
      <w:pPr>
        <w:spacing w:after="0"/>
        <w:ind w:left="0"/>
        <w:jc w:val="both"/>
      </w:pPr>
      <w:r>
        <w:rPr>
          <w:rFonts w:ascii="Times New Roman"/>
          <w:b w:val="false"/>
          <w:i w:val="false"/>
          <w:color w:val="000000"/>
          <w:sz w:val="28"/>
        </w:rPr>
        <w:t>
      2. Операция/ем-шара / аферезге көрсетілімдер_________________________________</w:t>
      </w:r>
    </w:p>
    <w:p>
      <w:pPr>
        <w:spacing w:after="0"/>
        <w:ind w:left="0"/>
        <w:jc w:val="both"/>
      </w:pPr>
      <w:r>
        <w:rPr>
          <w:rFonts w:ascii="Times New Roman"/>
          <w:b w:val="false"/>
          <w:i w:val="false"/>
          <w:color w:val="000000"/>
          <w:sz w:val="28"/>
        </w:rPr>
        <w:t>
      3. Клиникалық диагноз (жүрек-қан тамырлары операцияларын жүргізу кезінде операция алдындағы пациенттің жай-күі, наркозға дайындық, әрбір 5 минут сайын объективті деректерді өлшеу, наркоз және операция барысында асқынулар сипатталады)</w:t>
      </w:r>
    </w:p>
    <w:p>
      <w:pPr>
        <w:spacing w:after="0"/>
        <w:ind w:left="0"/>
        <w:jc w:val="both"/>
      </w:pPr>
      <w:r>
        <w:rPr>
          <w:rFonts w:ascii="Times New Roman"/>
          <w:b w:val="false"/>
          <w:i w:val="false"/>
          <w:color w:val="000000"/>
          <w:sz w:val="28"/>
        </w:rPr>
        <w:t>
      4. Анестезиялық құрал________________________________</w:t>
      </w:r>
    </w:p>
    <w:p>
      <w:pPr>
        <w:spacing w:after="0"/>
        <w:ind w:left="0"/>
        <w:jc w:val="both"/>
      </w:pPr>
      <w:r>
        <w:rPr>
          <w:rFonts w:ascii="Times New Roman"/>
          <w:b w:val="false"/>
          <w:i w:val="false"/>
          <w:color w:val="000000"/>
          <w:sz w:val="28"/>
        </w:rPr>
        <w:t>
      5. Операция/ем-шара / аферез хаттамасы: ________________________________</w:t>
      </w:r>
    </w:p>
    <w:p>
      <w:pPr>
        <w:spacing w:after="0"/>
        <w:ind w:left="0"/>
        <w:jc w:val="both"/>
      </w:pPr>
      <w:r>
        <w:rPr>
          <w:rFonts w:ascii="Times New Roman"/>
          <w:b w:val="false"/>
          <w:i w:val="false"/>
          <w:color w:val="000000"/>
          <w:sz w:val="28"/>
        </w:rPr>
        <w:t>
      5.1 Операция/ем-шара / аферез басталған және аяқталған күні мен уақыты _______________</w:t>
      </w:r>
    </w:p>
    <w:p>
      <w:pPr>
        <w:spacing w:after="0"/>
        <w:ind w:left="0"/>
        <w:jc w:val="both"/>
      </w:pPr>
      <w:r>
        <w:rPr>
          <w:rFonts w:ascii="Times New Roman"/>
          <w:b w:val="false"/>
          <w:i w:val="false"/>
          <w:color w:val="000000"/>
          <w:sz w:val="28"/>
        </w:rPr>
        <w:t>
      5.2 Операция/ем-шара / аферез ағымы (сипаттамасы), орындау техникасын қоса алғанда __________________________________________________________________</w:t>
      </w:r>
    </w:p>
    <w:p>
      <w:pPr>
        <w:spacing w:after="0"/>
        <w:ind w:left="0"/>
        <w:jc w:val="both"/>
      </w:pPr>
      <w:r>
        <w:rPr>
          <w:rFonts w:ascii="Times New Roman"/>
          <w:b w:val="false"/>
          <w:i w:val="false"/>
          <w:color w:val="000000"/>
          <w:sz w:val="28"/>
        </w:rPr>
        <w:t>
      5.3 Операция/ем-шара / аферез кезінде консультанттардың қатысуы, ұсынымдары __________________________________________________________________</w:t>
      </w:r>
    </w:p>
    <w:p>
      <w:pPr>
        <w:spacing w:after="0"/>
        <w:ind w:left="0"/>
        <w:jc w:val="both"/>
      </w:pPr>
      <w:r>
        <w:rPr>
          <w:rFonts w:ascii="Times New Roman"/>
          <w:b w:val="false"/>
          <w:i w:val="false"/>
          <w:color w:val="000000"/>
          <w:sz w:val="28"/>
        </w:rPr>
        <w:t>
      5.4 Қосымша зерттеулер әдістерін және зертханалық зерттеуді жүргізу __________________________________________________________________</w:t>
      </w:r>
    </w:p>
    <w:p>
      <w:pPr>
        <w:spacing w:after="0"/>
        <w:ind w:left="0"/>
        <w:jc w:val="both"/>
      </w:pPr>
      <w:r>
        <w:rPr>
          <w:rFonts w:ascii="Times New Roman"/>
          <w:b w:val="false"/>
          <w:i w:val="false"/>
          <w:color w:val="000000"/>
          <w:sz w:val="28"/>
        </w:rPr>
        <w:t>
      5.5 Операцияның ақыры, операция кезіндегі асқынулар (егер болмаса "Операция/ем-шара / аферез кезінде асқынулар болған жоқ" деп көрсету қажет) _______________________________</w:t>
      </w:r>
    </w:p>
    <w:p>
      <w:pPr>
        <w:spacing w:after="0"/>
        <w:ind w:left="0"/>
        <w:jc w:val="both"/>
      </w:pPr>
      <w:r>
        <w:rPr>
          <w:rFonts w:ascii="Times New Roman"/>
          <w:b w:val="false"/>
          <w:i w:val="false"/>
          <w:color w:val="000000"/>
          <w:sz w:val="28"/>
        </w:rPr>
        <w:t>
      5.6 Қан кету______________________________________________________________ (мл)</w:t>
      </w:r>
    </w:p>
    <w:p>
      <w:pPr>
        <w:spacing w:after="0"/>
        <w:ind w:left="0"/>
        <w:jc w:val="both"/>
      </w:pPr>
      <w:r>
        <w:rPr>
          <w:rFonts w:ascii="Times New Roman"/>
          <w:b w:val="false"/>
          <w:i w:val="false"/>
          <w:color w:val="000000"/>
          <w:sz w:val="28"/>
        </w:rPr>
        <w:t>
      5.7 Операция/ем-шара / аферез коды мен атауы________________________________</w:t>
      </w:r>
    </w:p>
    <w:p>
      <w:pPr>
        <w:spacing w:after="0"/>
        <w:ind w:left="0"/>
        <w:jc w:val="both"/>
      </w:pPr>
      <w:r>
        <w:rPr>
          <w:rFonts w:ascii="Times New Roman"/>
          <w:b w:val="false"/>
          <w:i w:val="false"/>
          <w:color w:val="000000"/>
          <w:sz w:val="28"/>
        </w:rPr>
        <w:t>
      5.8 Операция/ем-шара / аферезден кейінгі диагнозы______________________________</w:t>
      </w:r>
    </w:p>
    <w:p>
      <w:pPr>
        <w:spacing w:after="0"/>
        <w:ind w:left="0"/>
        <w:jc w:val="both"/>
      </w:pPr>
      <w:r>
        <w:rPr>
          <w:rFonts w:ascii="Times New Roman"/>
          <w:b w:val="false"/>
          <w:i w:val="false"/>
          <w:color w:val="000000"/>
          <w:sz w:val="28"/>
        </w:rPr>
        <w:t>
      5.9 Ұсынымдар_____________________________________________________</w:t>
      </w:r>
    </w:p>
    <w:p>
      <w:pPr>
        <w:spacing w:after="0"/>
        <w:ind w:left="0"/>
        <w:jc w:val="both"/>
      </w:pPr>
      <w:r>
        <w:rPr>
          <w:rFonts w:ascii="Times New Roman"/>
          <w:b w:val="false"/>
          <w:i w:val="false"/>
          <w:color w:val="000000"/>
          <w:sz w:val="28"/>
        </w:rPr>
        <w:t>
      5.10 Операция/ем-шара / аферез жасаған дәрігерлердің, ассистенттердің, анестезиолог пен ОМҚ Т.А.Ә. (бар болған жағдайда), ID___________________________________________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11-қосымша парақ</w:t>
            </w:r>
          </w:p>
        </w:tc>
      </w:tr>
    </w:tbl>
    <w:bookmarkStart w:name="z41" w:id="20"/>
    <w:p>
      <w:pPr>
        <w:spacing w:after="0"/>
        <w:ind w:left="0"/>
        <w:jc w:val="left"/>
      </w:pPr>
      <w:r>
        <w:rPr>
          <w:rFonts w:ascii="Times New Roman"/>
          <w:b/>
          <w:i w:val="false"/>
          <w:color w:val="000000"/>
        </w:rPr>
        <w:t xml:space="preserve"> Жаңа туған нәрестенің даму тарихы</w:t>
      </w:r>
    </w:p>
    <w:bookmarkEnd w:id="20"/>
    <w:p>
      <w:pPr>
        <w:spacing w:after="0"/>
        <w:ind w:left="0"/>
        <w:jc w:val="both"/>
      </w:pPr>
      <w:r>
        <w:rPr>
          <w:rFonts w:ascii="Times New Roman"/>
          <w:b w:val="false"/>
          <w:i w:val="false"/>
          <w:color w:val="000000"/>
          <w:sz w:val="28"/>
        </w:rPr>
        <w:t>
       Босану бөлімшесінде толтырылады:</w:t>
      </w:r>
    </w:p>
    <w:p>
      <w:pPr>
        <w:spacing w:after="0"/>
        <w:ind w:left="0"/>
        <w:jc w:val="both"/>
      </w:pPr>
      <w:r>
        <w:rPr>
          <w:rFonts w:ascii="Times New Roman"/>
          <w:b w:val="false"/>
          <w:i w:val="false"/>
          <w:color w:val="000000"/>
          <w:sz w:val="28"/>
        </w:rPr>
        <w:t>
       Уақыты мен күні - 20____ ж. "____" _________</w:t>
      </w:r>
    </w:p>
    <w:p>
      <w:pPr>
        <w:spacing w:after="0"/>
        <w:ind w:left="0"/>
        <w:jc w:val="both"/>
      </w:pPr>
      <w:r>
        <w:rPr>
          <w:rFonts w:ascii="Times New Roman"/>
          <w:b w:val="false"/>
          <w:i w:val="false"/>
          <w:color w:val="000000"/>
          <w:sz w:val="28"/>
        </w:rPr>
        <w:t>
       1. Ата-анасы туралы ақпарат (қан тобы, резус-тиістілік) ______________</w:t>
      </w:r>
    </w:p>
    <w:p>
      <w:pPr>
        <w:spacing w:after="0"/>
        <w:ind w:left="0"/>
        <w:jc w:val="both"/>
      </w:pPr>
      <w:r>
        <w:rPr>
          <w:rFonts w:ascii="Times New Roman"/>
          <w:b w:val="false"/>
          <w:i w:val="false"/>
          <w:color w:val="000000"/>
          <w:sz w:val="28"/>
        </w:rPr>
        <w:t>
       2. Жаңа туған нәрестенің туу/қайтыс болу, түсуі, шығуы, ауыстырылуы туралы толық сипаттамасымен ақпарат____________________________</w:t>
      </w:r>
    </w:p>
    <w:p>
      <w:pPr>
        <w:spacing w:after="0"/>
        <w:ind w:left="0"/>
        <w:jc w:val="both"/>
      </w:pPr>
      <w:r>
        <w:rPr>
          <w:rFonts w:ascii="Times New Roman"/>
          <w:b w:val="false"/>
          <w:i w:val="false"/>
          <w:color w:val="000000"/>
          <w:sz w:val="28"/>
        </w:rPr>
        <w:t>
       3. Жаңа туған нәрестенің қорытынды диагнозы______________</w:t>
      </w:r>
    </w:p>
    <w:p>
      <w:pPr>
        <w:spacing w:after="0"/>
        <w:ind w:left="0"/>
        <w:jc w:val="both"/>
      </w:pPr>
      <w:r>
        <w:rPr>
          <w:rFonts w:ascii="Times New Roman"/>
          <w:b w:val="false"/>
          <w:i w:val="false"/>
          <w:color w:val="000000"/>
          <w:sz w:val="28"/>
        </w:rPr>
        <w:t>
       4. Анасы/әкесі жағынан тұқым қуалаушылық___________________________</w:t>
      </w:r>
    </w:p>
    <w:p>
      <w:pPr>
        <w:spacing w:after="0"/>
        <w:ind w:left="0"/>
        <w:jc w:val="both"/>
      </w:pPr>
      <w:r>
        <w:rPr>
          <w:rFonts w:ascii="Times New Roman"/>
          <w:b w:val="false"/>
          <w:i w:val="false"/>
          <w:color w:val="000000"/>
          <w:sz w:val="28"/>
        </w:rPr>
        <w:t>
       5. Жаңа туған нәресте және босану үрдісі туралы ақпарат___________________________</w:t>
      </w:r>
    </w:p>
    <w:p>
      <w:pPr>
        <w:spacing w:after="0"/>
        <w:ind w:left="0"/>
        <w:jc w:val="both"/>
      </w:pPr>
      <w:r>
        <w:rPr>
          <w:rFonts w:ascii="Times New Roman"/>
          <w:b w:val="false"/>
          <w:i w:val="false"/>
          <w:color w:val="000000"/>
          <w:sz w:val="28"/>
        </w:rPr>
        <w:t>
       6. Жаңа туған нәрестені Апгар шкаласы бойынша бағалау___________________________</w:t>
      </w:r>
    </w:p>
    <w:p>
      <w:pPr>
        <w:spacing w:after="0"/>
        <w:ind w:left="0"/>
        <w:jc w:val="both"/>
      </w:pPr>
      <w:r>
        <w:rPr>
          <w:rFonts w:ascii="Times New Roman"/>
          <w:b w:val="false"/>
          <w:i w:val="false"/>
          <w:color w:val="000000"/>
          <w:sz w:val="28"/>
        </w:rPr>
        <w:t>
       7. Емшек cүтімен тамақтандыру, даму ақаулары, туу, жарақаттанушылық, гонобленореяның профилактикасы туралы ақпарат__________________________________________</w:t>
      </w:r>
    </w:p>
    <w:p>
      <w:pPr>
        <w:spacing w:after="0"/>
        <w:ind w:left="0"/>
        <w:jc w:val="both"/>
      </w:pPr>
      <w:r>
        <w:rPr>
          <w:rFonts w:ascii="Times New Roman"/>
          <w:b w:val="false"/>
          <w:i w:val="false"/>
          <w:color w:val="000000"/>
          <w:sz w:val="28"/>
        </w:rPr>
        <w:t>
       8. Тұқым қуалайтын патологияға скринингі (фенилкетонурия, туа біткен гипотиреоз, аудиологиялық скрининг) жүргізу күні___________________________</w:t>
      </w:r>
    </w:p>
    <w:p>
      <w:pPr>
        <w:spacing w:after="0"/>
        <w:ind w:left="0"/>
        <w:jc w:val="both"/>
      </w:pPr>
      <w:r>
        <w:rPr>
          <w:rFonts w:ascii="Times New Roman"/>
          <w:b w:val="false"/>
          <w:i w:val="false"/>
          <w:color w:val="000000"/>
          <w:sz w:val="28"/>
        </w:rPr>
        <w:t>
       Кезекші акушер Т.А.Ә. (бар болған жағдайда), ID ____________________</w:t>
      </w:r>
    </w:p>
    <w:p>
      <w:pPr>
        <w:spacing w:after="0"/>
        <w:ind w:left="0"/>
        <w:jc w:val="both"/>
      </w:pPr>
      <w:r>
        <w:rPr>
          <w:rFonts w:ascii="Times New Roman"/>
          <w:b w:val="false"/>
          <w:i w:val="false"/>
          <w:color w:val="000000"/>
          <w:sz w:val="28"/>
        </w:rPr>
        <w:t>
       Кезекші дәрігер Т.А.Ә. (бар болған жағдайда), ID _____________________</w:t>
      </w:r>
    </w:p>
    <w:p>
      <w:pPr>
        <w:spacing w:after="0"/>
        <w:ind w:left="0"/>
        <w:jc w:val="both"/>
      </w:pPr>
      <w:r>
        <w:rPr>
          <w:rFonts w:ascii="Times New Roman"/>
          <w:b w:val="false"/>
          <w:i w:val="false"/>
          <w:color w:val="000000"/>
          <w:sz w:val="28"/>
        </w:rPr>
        <w:t>
       Жаңа туған нәрестені босану залынан бөлімшеге ауыстыру кезінде толтырылады: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Уақыты мен күні -20____ж. "____" ________</w:t>
      </w:r>
    </w:p>
    <w:p>
      <w:pPr>
        <w:spacing w:after="0"/>
        <w:ind w:left="0"/>
        <w:jc w:val="both"/>
      </w:pPr>
      <w:r>
        <w:rPr>
          <w:rFonts w:ascii="Times New Roman"/>
          <w:b w:val="false"/>
          <w:i w:val="false"/>
          <w:color w:val="000000"/>
          <w:sz w:val="28"/>
        </w:rPr>
        <w:t>
       1. Жаңа туған нәрестені бөлімшеге ауыстыру туралы ақпарат, палата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Босану залынан ауыстырылғандағы нәрестенің жай-күйі_______________________</w:t>
      </w:r>
    </w:p>
    <w:p>
      <w:pPr>
        <w:spacing w:after="0"/>
        <w:ind w:left="0"/>
        <w:jc w:val="both"/>
      </w:pPr>
      <w:r>
        <w:rPr>
          <w:rFonts w:ascii="Times New Roman"/>
          <w:b w:val="false"/>
          <w:i w:val="false"/>
          <w:color w:val="000000"/>
          <w:sz w:val="28"/>
        </w:rPr>
        <w:t>
       3. Алдын ала қойылатын диагноз_______________________</w:t>
      </w:r>
    </w:p>
    <w:p>
      <w:pPr>
        <w:spacing w:after="0"/>
        <w:ind w:left="0"/>
        <w:jc w:val="both"/>
      </w:pPr>
      <w:r>
        <w:rPr>
          <w:rFonts w:ascii="Times New Roman"/>
          <w:b w:val="false"/>
          <w:i w:val="false"/>
          <w:color w:val="000000"/>
          <w:sz w:val="28"/>
        </w:rPr>
        <w:t>
       4. Нәрестені қабылдаған және өңдеген мейіргер Т.А.Ә. (бар болған жағдайда), ID_______</w:t>
      </w:r>
    </w:p>
    <w:p>
      <w:pPr>
        <w:spacing w:after="0"/>
        <w:ind w:left="0"/>
        <w:jc w:val="both"/>
      </w:pPr>
      <w:r>
        <w:rPr>
          <w:rFonts w:ascii="Times New Roman"/>
          <w:b w:val="false"/>
          <w:i w:val="false"/>
          <w:color w:val="000000"/>
          <w:sz w:val="28"/>
        </w:rPr>
        <w:t>
       Кезекші дәрігер Т.А.Ә. (бар болған жағдайда), ID_______________________</w:t>
      </w:r>
    </w:p>
    <w:p>
      <w:pPr>
        <w:spacing w:after="0"/>
        <w:ind w:left="0"/>
        <w:jc w:val="both"/>
      </w:pPr>
      <w:r>
        <w:rPr>
          <w:rFonts w:ascii="Times New Roman"/>
          <w:b w:val="false"/>
          <w:i w:val="false"/>
          <w:color w:val="000000"/>
          <w:sz w:val="28"/>
        </w:rPr>
        <w:t>
       Жаңа туған нәрестелер палатасында (бөлімшесінде) нәрестені алғашқы рет қарап-тексеру</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Уақыты мен күні - 20__ж. "____" ______</w:t>
      </w:r>
    </w:p>
    <w:p>
      <w:pPr>
        <w:spacing w:after="0"/>
        <w:ind w:left="0"/>
        <w:jc w:val="both"/>
      </w:pPr>
      <w:r>
        <w:rPr>
          <w:rFonts w:ascii="Times New Roman"/>
          <w:b w:val="false"/>
          <w:i w:val="false"/>
          <w:color w:val="000000"/>
          <w:sz w:val="28"/>
        </w:rPr>
        <w:t>
       1. Жалпы жай-күйі (нәрестенің жатқан жатысы, дауысының сипаттамасы, тремор, бұлшық ет тонусы), тері қабаты, көрінетін жылбысқы қабықтары, кіндік қалдығы, емізу кезінде көкірек клеткасының қалпы______________________________________________</w:t>
      </w:r>
    </w:p>
    <w:p>
      <w:pPr>
        <w:spacing w:after="0"/>
        <w:ind w:left="0"/>
        <w:jc w:val="both"/>
      </w:pPr>
      <w:r>
        <w:rPr>
          <w:rFonts w:ascii="Times New Roman"/>
          <w:b w:val="false"/>
          <w:i w:val="false"/>
          <w:color w:val="000000"/>
          <w:sz w:val="28"/>
        </w:rPr>
        <w:t>
       2. Емшек сүтімен тамақтандыру жиілігі____________________________________________</w:t>
      </w:r>
    </w:p>
    <w:p>
      <w:pPr>
        <w:spacing w:after="0"/>
        <w:ind w:left="0"/>
        <w:jc w:val="both"/>
      </w:pPr>
      <w:r>
        <w:rPr>
          <w:rFonts w:ascii="Times New Roman"/>
          <w:b w:val="false"/>
          <w:i w:val="false"/>
          <w:color w:val="000000"/>
          <w:sz w:val="28"/>
        </w:rPr>
        <w:t>
       3. Өкпесінің, тамыр соғуының жай-күйі________________________________________</w:t>
      </w:r>
    </w:p>
    <w:p>
      <w:pPr>
        <w:spacing w:after="0"/>
        <w:ind w:left="0"/>
        <w:jc w:val="both"/>
      </w:pPr>
      <w:r>
        <w:rPr>
          <w:rFonts w:ascii="Times New Roman"/>
          <w:b w:val="false"/>
          <w:i w:val="false"/>
          <w:color w:val="000000"/>
          <w:sz w:val="28"/>
        </w:rPr>
        <w:t>
       4. жаңа туған нәрестені күнделікті жалпы қарап-тексеру деректері, жаңа туған нәрестенің жай-күйінің өзгеруі _______________________________________</w:t>
      </w:r>
    </w:p>
    <w:p>
      <w:pPr>
        <w:spacing w:after="0"/>
        <w:ind w:left="0"/>
        <w:jc w:val="both"/>
      </w:pPr>
      <w:r>
        <w:rPr>
          <w:rFonts w:ascii="Times New Roman"/>
          <w:b w:val="false"/>
          <w:i w:val="false"/>
          <w:color w:val="000000"/>
          <w:sz w:val="28"/>
        </w:rPr>
        <w:t>
       5. Вакцинациялар, тұқым қуалайтын патологияларға скрининг, аудиологиялық неонаталды скрининг_______________________________________</w:t>
      </w:r>
    </w:p>
    <w:p>
      <w:pPr>
        <w:spacing w:after="0"/>
        <w:ind w:left="0"/>
        <w:jc w:val="both"/>
      </w:pPr>
      <w:r>
        <w:rPr>
          <w:rFonts w:ascii="Times New Roman"/>
          <w:b w:val="false"/>
          <w:i w:val="false"/>
          <w:color w:val="000000"/>
          <w:sz w:val="28"/>
        </w:rPr>
        <w:t>
       Кезекші акушер Т.А.Ә. (бар болған жағдайда), ID___________________________________</w:t>
      </w:r>
    </w:p>
    <w:p>
      <w:pPr>
        <w:spacing w:after="0"/>
        <w:ind w:left="0"/>
        <w:jc w:val="both"/>
      </w:pPr>
      <w:r>
        <w:rPr>
          <w:rFonts w:ascii="Times New Roman"/>
          <w:b w:val="false"/>
          <w:i w:val="false"/>
          <w:color w:val="000000"/>
          <w:sz w:val="28"/>
        </w:rPr>
        <w:t>
       Кезекші дәрігер Т.А.Ә. (бар болған жағдайда), ID_____________________________________</w:t>
      </w:r>
    </w:p>
    <w:p>
      <w:pPr>
        <w:spacing w:after="0"/>
        <w:ind w:left="0"/>
        <w:jc w:val="both"/>
      </w:pPr>
      <w:r>
        <w:rPr>
          <w:rFonts w:ascii="Times New Roman"/>
          <w:b w:val="false"/>
          <w:i w:val="false"/>
          <w:color w:val="000000"/>
          <w:sz w:val="28"/>
        </w:rPr>
        <w:t>
       Қорытынды және алдын ала қойылған диагноз________________________________</w:t>
      </w:r>
    </w:p>
    <w:p>
      <w:pPr>
        <w:spacing w:after="0"/>
        <w:ind w:left="0"/>
        <w:jc w:val="both"/>
      </w:pPr>
      <w:r>
        <w:rPr>
          <w:rFonts w:ascii="Times New Roman"/>
          <w:b w:val="false"/>
          <w:i w:val="false"/>
          <w:color w:val="000000"/>
          <w:sz w:val="28"/>
        </w:rPr>
        <w:t>
       1. Ұсынымдар мен олардың негізделуі_______________________________________</w:t>
      </w:r>
    </w:p>
    <w:p>
      <w:pPr>
        <w:spacing w:after="0"/>
        <w:ind w:left="0"/>
        <w:jc w:val="both"/>
      </w:pPr>
      <w:r>
        <w:rPr>
          <w:rFonts w:ascii="Times New Roman"/>
          <w:b w:val="false"/>
          <w:i w:val="false"/>
          <w:color w:val="000000"/>
          <w:sz w:val="28"/>
        </w:rPr>
        <w:t>
       2. Диагноз_______________________________________</w:t>
      </w:r>
    </w:p>
    <w:p>
      <w:pPr>
        <w:spacing w:after="0"/>
        <w:ind w:left="0"/>
        <w:jc w:val="both"/>
      </w:pPr>
      <w:r>
        <w:rPr>
          <w:rFonts w:ascii="Times New Roman"/>
          <w:b w:val="false"/>
          <w:i w:val="false"/>
          <w:color w:val="000000"/>
          <w:sz w:val="28"/>
        </w:rPr>
        <w:t>
       Қорытынды бөлім: _______________________________________</w:t>
      </w:r>
    </w:p>
    <w:p>
      <w:pPr>
        <w:spacing w:after="0"/>
        <w:ind w:left="0"/>
        <w:jc w:val="both"/>
      </w:pPr>
      <w:r>
        <w:rPr>
          <w:rFonts w:ascii="Times New Roman"/>
          <w:b w:val="false"/>
          <w:i w:val="false"/>
          <w:color w:val="000000"/>
          <w:sz w:val="28"/>
        </w:rPr>
        <w:t>
       Шығару эпикризі_______________________________________</w:t>
      </w:r>
    </w:p>
    <w:p>
      <w:pPr>
        <w:spacing w:after="0"/>
        <w:ind w:left="0"/>
        <w:jc w:val="both"/>
      </w:pPr>
      <w:r>
        <w:rPr>
          <w:rFonts w:ascii="Times New Roman"/>
          <w:b w:val="false"/>
          <w:i w:val="false"/>
          <w:color w:val="000000"/>
          <w:sz w:val="28"/>
        </w:rPr>
        <w:t>
       Эпикриз пациенттің жай-күйіндегі динамикалық өзгерістерді; емдеу кезіндегі асқынуларды; зертханалық зерттеулердің, сондай-ақ консультациялардың нәтижелерін қорытындылауды; диагнозға сүйене отырып, емдеудің одан әрі әдісін анықтауды, бар болған жағдайда оңалту әлеуетін, оңалту диагнозын және оңалту бағдарының ауқымын көрсететін ұсыныстар беруді қамтиды. Сұрау бойынша пациентке эпикриздің көшірмесі беріледі.</w:t>
      </w:r>
    </w:p>
    <w:p>
      <w:pPr>
        <w:spacing w:after="0"/>
        <w:ind w:left="0"/>
        <w:jc w:val="both"/>
      </w:pPr>
      <w:r>
        <w:rPr>
          <w:rFonts w:ascii="Times New Roman"/>
          <w:b w:val="false"/>
          <w:i w:val="false"/>
          <w:color w:val="000000"/>
          <w:sz w:val="28"/>
        </w:rPr>
        <w:t>
       1. Клиникалық диагноз____________________________________</w:t>
      </w:r>
    </w:p>
    <w:p>
      <w:pPr>
        <w:spacing w:after="0"/>
        <w:ind w:left="0"/>
        <w:jc w:val="both"/>
      </w:pPr>
      <w:r>
        <w:rPr>
          <w:rFonts w:ascii="Times New Roman"/>
          <w:b w:val="false"/>
          <w:i w:val="false"/>
          <w:color w:val="000000"/>
          <w:sz w:val="28"/>
        </w:rPr>
        <w:t>
       Қойылған күнi - 20____ж. "____" ______</w:t>
      </w:r>
    </w:p>
    <w:p>
      <w:pPr>
        <w:spacing w:after="0"/>
        <w:ind w:left="0"/>
        <w:jc w:val="both"/>
      </w:pPr>
      <w:r>
        <w:rPr>
          <w:rFonts w:ascii="Times New Roman"/>
          <w:b w:val="false"/>
          <w:i w:val="false"/>
          <w:color w:val="000000"/>
          <w:sz w:val="28"/>
        </w:rPr>
        <w:t>
       2. Емдеудiң басқа түрлерi ______________________________________</w:t>
      </w:r>
    </w:p>
    <w:p>
      <w:pPr>
        <w:spacing w:after="0"/>
        <w:ind w:left="0"/>
        <w:jc w:val="both"/>
      </w:pPr>
      <w:r>
        <w:rPr>
          <w:rFonts w:ascii="Times New Roman"/>
          <w:b w:val="false"/>
          <w:i w:val="false"/>
          <w:color w:val="000000"/>
          <w:sz w:val="28"/>
        </w:rPr>
        <w:t>
       3. Еңбекке уақытша жарамсыздық парағын беру туралы белгi _________________________</w:t>
      </w:r>
    </w:p>
    <w:p>
      <w:pPr>
        <w:spacing w:after="0"/>
        <w:ind w:left="0"/>
        <w:jc w:val="both"/>
      </w:pPr>
      <w:r>
        <w:rPr>
          <w:rFonts w:ascii="Times New Roman"/>
          <w:b w:val="false"/>
          <w:i w:val="false"/>
          <w:color w:val="000000"/>
          <w:sz w:val="28"/>
        </w:rPr>
        <w:t>
       еңбекке жарамсыздық парағының №, ашылған және жабылған күні</w:t>
      </w:r>
    </w:p>
    <w:p>
      <w:pPr>
        <w:spacing w:after="0"/>
        <w:ind w:left="0"/>
        <w:jc w:val="both"/>
      </w:pPr>
      <w:r>
        <w:rPr>
          <w:rFonts w:ascii="Times New Roman"/>
          <w:b w:val="false"/>
          <w:i w:val="false"/>
          <w:color w:val="000000"/>
          <w:sz w:val="28"/>
        </w:rPr>
        <w:t>
       4. Немен аяқталды ______________________________________</w:t>
      </w:r>
    </w:p>
    <w:p>
      <w:pPr>
        <w:spacing w:after="0"/>
        <w:ind w:left="0"/>
        <w:jc w:val="both"/>
      </w:pPr>
      <w:r>
        <w:rPr>
          <w:rFonts w:ascii="Times New Roman"/>
          <w:b w:val="false"/>
          <w:i w:val="false"/>
          <w:color w:val="000000"/>
          <w:sz w:val="28"/>
        </w:rPr>
        <w:t>
       МҰ ауыстырылды (МҰ тіркелімінен)</w:t>
      </w:r>
    </w:p>
    <w:p>
      <w:pPr>
        <w:spacing w:after="0"/>
        <w:ind w:left="0"/>
        <w:jc w:val="both"/>
      </w:pPr>
      <w:r>
        <w:rPr>
          <w:rFonts w:ascii="Times New Roman"/>
          <w:b w:val="false"/>
          <w:i w:val="false"/>
          <w:color w:val="000000"/>
          <w:sz w:val="28"/>
        </w:rPr>
        <w:t>
       5. Еңбекке қабiлеттiлiгi______________________________________</w:t>
      </w:r>
    </w:p>
    <w:p>
      <w:pPr>
        <w:spacing w:after="0"/>
        <w:ind w:left="0"/>
        <w:jc w:val="both"/>
      </w:pPr>
      <w:r>
        <w:rPr>
          <w:rFonts w:ascii="Times New Roman"/>
          <w:b w:val="false"/>
          <w:i w:val="false"/>
          <w:color w:val="000000"/>
          <w:sz w:val="28"/>
        </w:rPr>
        <w:t>
       6. Шыққан күнi мен уақыты______________________________________</w:t>
      </w:r>
    </w:p>
    <w:p>
      <w:pPr>
        <w:spacing w:after="0"/>
        <w:ind w:left="0"/>
        <w:jc w:val="both"/>
      </w:pPr>
      <w:r>
        <w:rPr>
          <w:rFonts w:ascii="Times New Roman"/>
          <w:b w:val="false"/>
          <w:i w:val="false"/>
          <w:color w:val="000000"/>
          <w:sz w:val="28"/>
        </w:rPr>
        <w:t>
       7. Өткiзген төсек-күндер ______________________________________</w:t>
      </w:r>
    </w:p>
    <w:p>
      <w:pPr>
        <w:spacing w:after="0"/>
        <w:ind w:left="0"/>
        <w:jc w:val="both"/>
      </w:pPr>
      <w:r>
        <w:rPr>
          <w:rFonts w:ascii="Times New Roman"/>
          <w:b w:val="false"/>
          <w:i w:val="false"/>
          <w:color w:val="000000"/>
          <w:sz w:val="28"/>
        </w:rPr>
        <w:t>
       8. Сараптамаға түскендер үшiн – қорытынды______________________________________</w:t>
      </w:r>
    </w:p>
    <w:p>
      <w:pPr>
        <w:spacing w:after="0"/>
        <w:ind w:left="0"/>
        <w:jc w:val="both"/>
      </w:pPr>
      <w:r>
        <w:rPr>
          <w:rFonts w:ascii="Times New Roman"/>
          <w:b w:val="false"/>
          <w:i w:val="false"/>
          <w:color w:val="000000"/>
          <w:sz w:val="28"/>
        </w:rPr>
        <w:t>
       Бөлімше меңгерушісі Т.А.Ә. (бар болған жағдайда), ID______________________________</w:t>
      </w:r>
    </w:p>
    <w:p>
      <w:pPr>
        <w:spacing w:after="0"/>
        <w:ind w:left="0"/>
        <w:jc w:val="both"/>
      </w:pPr>
      <w:r>
        <w:rPr>
          <w:rFonts w:ascii="Times New Roman"/>
          <w:b w:val="false"/>
          <w:i w:val="false"/>
          <w:color w:val="000000"/>
          <w:sz w:val="28"/>
        </w:rPr>
        <w:t>
       Дәрігер Т.А.Ә. (бар болған жағдайда), ID______________________________________</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 күні/айы/жылы – "____"________20___ж.______________</w:t>
      </w:r>
    </w:p>
    <w:p>
      <w:pPr>
        <w:spacing w:after="0"/>
        <w:ind w:left="0"/>
        <w:jc w:val="both"/>
      </w:pPr>
      <w:r>
        <w:rPr>
          <w:rFonts w:ascii="Times New Roman"/>
          <w:b w:val="false"/>
          <w:i w:val="false"/>
          <w:color w:val="000000"/>
          <w:sz w:val="28"/>
        </w:rPr>
        <w:t xml:space="preserve">
       Аутопсия жүргізілді: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Патологиялық (гистологиялық) қорытынды: _____________________________</w:t>
      </w:r>
    </w:p>
    <w:p>
      <w:pPr>
        <w:spacing w:after="0"/>
        <w:ind w:left="0"/>
        <w:jc w:val="both"/>
      </w:pPr>
      <w:r>
        <w:rPr>
          <w:rFonts w:ascii="Times New Roman"/>
          <w:b w:val="false"/>
          <w:i w:val="false"/>
          <w:color w:val="000000"/>
          <w:sz w:val="28"/>
        </w:rPr>
        <w:t>
       Патологиялық морфологиялық диагноз (негізгі) _____________________________</w:t>
      </w:r>
    </w:p>
    <w:p>
      <w:pPr>
        <w:spacing w:after="0"/>
        <w:ind w:left="0"/>
        <w:jc w:val="both"/>
      </w:pPr>
      <w:r>
        <w:rPr>
          <w:rFonts w:ascii="Times New Roman"/>
          <w:b w:val="false"/>
          <w:i w:val="false"/>
          <w:color w:val="000000"/>
          <w:sz w:val="28"/>
        </w:rPr>
        <w:t>
       негiзгi ауруының асқынуы _____________________________</w:t>
      </w:r>
    </w:p>
    <w:p>
      <w:pPr>
        <w:spacing w:after="0"/>
        <w:ind w:left="0"/>
        <w:jc w:val="both"/>
      </w:pPr>
      <w:r>
        <w:rPr>
          <w:rFonts w:ascii="Times New Roman"/>
          <w:b w:val="false"/>
          <w:i w:val="false"/>
          <w:color w:val="000000"/>
          <w:sz w:val="28"/>
        </w:rPr>
        <w:t>
       қосалқы_____________________________</w:t>
      </w:r>
    </w:p>
    <w:p>
      <w:pPr>
        <w:spacing w:after="0"/>
        <w:ind w:left="0"/>
        <w:jc w:val="both"/>
      </w:pPr>
      <w:r>
        <w:rPr>
          <w:rFonts w:ascii="Times New Roman"/>
          <w:b w:val="false"/>
          <w:i w:val="false"/>
          <w:color w:val="000000"/>
          <w:sz w:val="28"/>
        </w:rPr>
        <w:t>
       Дәрігердің Т.А.Ә. (бар болған жағдайда), ID____________________________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12-қосымша парақ</w:t>
            </w:r>
          </w:p>
        </w:tc>
      </w:tr>
    </w:tbl>
    <w:bookmarkStart w:name="z43" w:id="21"/>
    <w:p>
      <w:pPr>
        <w:spacing w:after="0"/>
        <w:ind w:left="0"/>
        <w:jc w:val="left"/>
      </w:pPr>
      <w:r>
        <w:rPr>
          <w:rFonts w:ascii="Times New Roman"/>
          <w:b/>
          <w:i w:val="false"/>
          <w:color w:val="000000"/>
        </w:rPr>
        <w:t xml:space="preserve"> Қатыгез қарау нәтижесінде дене жарақаттарын алу және (немесе) психологиялық әсер ету себебі бойынша стационар жағдайында медициналық көмек көрсететін денсаулық сақтау ұйымына жүгінген (түскен) кездегі медициналық қарап-тексеру картасы</w:t>
      </w:r>
    </w:p>
    <w:bookmarkEnd w:id="21"/>
    <w:p>
      <w:pPr>
        <w:spacing w:after="0"/>
        <w:ind w:left="0"/>
        <w:jc w:val="both"/>
      </w:pPr>
      <w:r>
        <w:rPr>
          <w:rFonts w:ascii="Times New Roman"/>
          <w:b w:val="false"/>
          <w:i w:val="false"/>
          <w:color w:val="000000"/>
          <w:sz w:val="28"/>
        </w:rPr>
        <w:t>
       Жүгінген күні мен уақыты</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 ☐ ер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Ауыл тұрғыны ☐қала ☐</w:t>
      </w:r>
    </w:p>
    <w:p>
      <w:pPr>
        <w:spacing w:after="0"/>
        <w:ind w:left="0"/>
        <w:jc w:val="both"/>
      </w:pPr>
      <w:r>
        <w:rPr>
          <w:rFonts w:ascii="Times New Roman"/>
          <w:b w:val="false"/>
          <w:i w:val="false"/>
          <w:color w:val="000000"/>
          <w:sz w:val="28"/>
        </w:rPr>
        <w:t>
       8. Азаматтығы тұрғылықты мекенжайы</w:t>
      </w:r>
    </w:p>
    <w:p>
      <w:pPr>
        <w:spacing w:after="0"/>
        <w:ind w:left="0"/>
        <w:jc w:val="both"/>
      </w:pPr>
      <w:r>
        <w:rPr>
          <w:rFonts w:ascii="Times New Roman"/>
          <w:b w:val="false"/>
          <w:i w:val="false"/>
          <w:color w:val="000000"/>
          <w:sz w:val="28"/>
        </w:rPr>
        <w:t>
       9. Жұмыс және (немесе) оқу және (немесе) 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Өтеу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Жүгіну себебі: дене жарақаты және(немесе) психологиялық әсер ету (астын сызу)</w:t>
      </w:r>
    </w:p>
    <w:p>
      <w:pPr>
        <w:spacing w:after="0"/>
        <w:ind w:left="0"/>
        <w:jc w:val="both"/>
      </w:pPr>
      <w:r>
        <w:rPr>
          <w:rFonts w:ascii="Times New Roman"/>
          <w:b w:val="false"/>
          <w:i w:val="false"/>
          <w:color w:val="000000"/>
          <w:sz w:val="28"/>
        </w:rPr>
        <w:t>
       14. Шағымдар</w:t>
      </w:r>
    </w:p>
    <w:p>
      <w:pPr>
        <w:spacing w:after="0"/>
        <w:ind w:left="0"/>
        <w:jc w:val="both"/>
      </w:pPr>
      <w:r>
        <w:rPr>
          <w:rFonts w:ascii="Times New Roman"/>
          <w:b w:val="false"/>
          <w:i w:val="false"/>
          <w:color w:val="000000"/>
          <w:sz w:val="28"/>
        </w:rPr>
        <w:t>
       15. Анамнез:</w:t>
      </w:r>
    </w:p>
    <w:p>
      <w:pPr>
        <w:spacing w:after="0"/>
        <w:ind w:left="0"/>
        <w:jc w:val="both"/>
      </w:pPr>
      <w:r>
        <w:rPr>
          <w:rFonts w:ascii="Times New Roman"/>
          <w:b w:val="false"/>
          <w:i w:val="false"/>
          <w:color w:val="000000"/>
          <w:sz w:val="28"/>
        </w:rPr>
        <w:t>
       Деректерді көрсету:</w:t>
      </w:r>
    </w:p>
    <w:p>
      <w:pPr>
        <w:spacing w:after="0"/>
        <w:ind w:left="0"/>
        <w:jc w:val="both"/>
      </w:pPr>
      <w:r>
        <w:rPr>
          <w:rFonts w:ascii="Times New Roman"/>
          <w:b w:val="false"/>
          <w:i w:val="false"/>
          <w:color w:val="000000"/>
          <w:sz w:val="28"/>
        </w:rPr>
        <w:t>
       Уақыты мен күнін көрсете отырып физикалық және психологиялық зорлық көрсету жағдайлары туралы;</w:t>
      </w:r>
    </w:p>
    <w:p>
      <w:pPr>
        <w:spacing w:after="0"/>
        <w:ind w:left="0"/>
        <w:jc w:val="both"/>
      </w:pPr>
      <w:r>
        <w:rPr>
          <w:rFonts w:ascii="Times New Roman"/>
          <w:b w:val="false"/>
          <w:i w:val="false"/>
          <w:color w:val="000000"/>
          <w:sz w:val="28"/>
        </w:rPr>
        <w:t>
       Қару және (немесе) қару ретінде қолданылған құралдарды қолдану туралы.</w:t>
      </w:r>
    </w:p>
    <w:p>
      <w:pPr>
        <w:spacing w:after="0"/>
        <w:ind w:left="0"/>
        <w:jc w:val="both"/>
      </w:pPr>
      <w:r>
        <w:rPr>
          <w:rFonts w:ascii="Times New Roman"/>
          <w:b w:val="false"/>
          <w:i w:val="false"/>
          <w:color w:val="000000"/>
          <w:sz w:val="28"/>
        </w:rPr>
        <w:t>
       16. Дене жарақаттарының сипаттамасы:</w:t>
      </w:r>
    </w:p>
    <w:p>
      <w:pPr>
        <w:spacing w:after="0"/>
        <w:ind w:left="0"/>
        <w:jc w:val="both"/>
      </w:pPr>
      <w:r>
        <w:rPr>
          <w:rFonts w:ascii="Times New Roman"/>
          <w:b w:val="false"/>
          <w:i w:val="false"/>
          <w:color w:val="000000"/>
          <w:sz w:val="28"/>
        </w:rPr>
        <w:t>
       Тырналудың сипаттамасы</w:t>
      </w:r>
    </w:p>
    <w:p>
      <w:pPr>
        <w:spacing w:after="0"/>
        <w:ind w:left="0"/>
        <w:jc w:val="both"/>
      </w:pPr>
      <w:r>
        <w:rPr>
          <w:rFonts w:ascii="Times New Roman"/>
          <w:b w:val="false"/>
          <w:i w:val="false"/>
          <w:color w:val="000000"/>
          <w:sz w:val="28"/>
        </w:rPr>
        <w:t>
       1. Нақты анатомиялық локализация (сызбада көрсету)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Түбінің және жабынды қыртысының жай-күйі - ылғалды☐, айналасындағы тері деңгейіне қатысты батады☐; қоршаған тері деңгейінде ☐; қоршаған тері деңгейінен жоғары ☐, периферия бойынша шыққан ☐ гиперпигментация учаскесі ☐; гипопигментация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 салу☐</w:t>
      </w:r>
    </w:p>
    <w:p>
      <w:pPr>
        <w:spacing w:after="0"/>
        <w:ind w:left="0"/>
        <w:jc w:val="both"/>
      </w:pPr>
      <w:r>
        <w:rPr>
          <w:rFonts w:ascii="Times New Roman"/>
          <w:b w:val="false"/>
          <w:i w:val="false"/>
          <w:color w:val="000000"/>
          <w:sz w:val="28"/>
        </w:rPr>
        <w:t>
       Көгерудің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Көгерудің түсі – қызыл-қызғылт ☐, көкшіл-күлгін☐, қоңыр☐, жасыл☐, сары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қыртыс☐.</w:t>
      </w:r>
    </w:p>
    <w:p>
      <w:pPr>
        <w:spacing w:after="0"/>
        <w:ind w:left="0"/>
        <w:jc w:val="both"/>
      </w:pPr>
      <w:r>
        <w:rPr>
          <w:rFonts w:ascii="Times New Roman"/>
          <w:b w:val="false"/>
          <w:i w:val="false"/>
          <w:color w:val="000000"/>
          <w:sz w:val="28"/>
        </w:rPr>
        <w:t>
       Жараның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Жараның пішіні мен өлшемдері: сызықты☐, шпиндель тәрізді☐;</w:t>
      </w:r>
    </w:p>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p>
      <w:pPr>
        <w:spacing w:after="0"/>
        <w:ind w:left="0"/>
        <w:jc w:val="both"/>
      </w:pPr>
      <w:r>
        <w:rPr>
          <w:rFonts w:ascii="Times New Roman"/>
          <w:b w:val="false"/>
          <w:i w:val="false"/>
          <w:color w:val="000000"/>
          <w:sz w:val="28"/>
        </w:rPr>
        <w:t>
       5. Қабырғалардың бедері: біртегіс☐, тегіс☐, тік орналасқан☐ бір қабырға қисайған, ал екіншісі қазылған☐;</w:t>
      </w:r>
    </w:p>
    <w:p>
      <w:pPr>
        <w:spacing w:after="0"/>
        <w:ind w:left="0"/>
        <w:jc w:val="both"/>
      </w:pPr>
      <w:r>
        <w:rPr>
          <w:rFonts w:ascii="Times New Roman"/>
          <w:b w:val="false"/>
          <w:i w:val="false"/>
          <w:color w:val="000000"/>
          <w:sz w:val="28"/>
        </w:rPr>
        <w:t>
       6. Шеттерінің шөгуі☐;</w:t>
      </w:r>
    </w:p>
    <w:p>
      <w:pPr>
        <w:spacing w:after="0"/>
        <w:ind w:left="0"/>
        <w:jc w:val="both"/>
      </w:pPr>
      <w:r>
        <w:rPr>
          <w:rFonts w:ascii="Times New Roman"/>
          <w:b w:val="false"/>
          <w:i w:val="false"/>
          <w:color w:val="000000"/>
          <w:sz w:val="28"/>
        </w:rPr>
        <w:t>
       7. Түбінің ерекшеліктері: тінаралық байланысатын тіндік түйісулердің болуы☐, бұлшықеттің зақымдануы☐, сүйек☐;</w:t>
      </w:r>
    </w:p>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қиылысуы☐, шаштың соңғы бөлігінде☐ бадананың сыртқа айналуы ☐.</w:t>
      </w:r>
    </w:p>
    <w:p>
      <w:pPr>
        <w:spacing w:after="0"/>
        <w:ind w:left="0"/>
        <w:jc w:val="both"/>
      </w:pPr>
      <w:r>
        <w:rPr>
          <w:rFonts w:ascii="Times New Roman"/>
          <w:b w:val="false"/>
          <w:i w:val="false"/>
          <w:color w:val="000000"/>
          <w:sz w:val="28"/>
        </w:rPr>
        <w:t>
       9. Тілу, кесу, арамен кескенде шеміршек, сүйек жазықтығындағы микрорельефтің ерекшеліктері: тегіс☐, тегіс емес☐, кертіктелген☐;</w:t>
      </w:r>
    </w:p>
    <w:p>
      <w:pPr>
        <w:spacing w:after="0"/>
        <w:ind w:left="0"/>
        <w:jc w:val="both"/>
      </w:pPr>
      <w:r>
        <w:rPr>
          <w:rFonts w:ascii="Times New Roman"/>
          <w:b w:val="false"/>
          <w:i w:val="false"/>
          <w:color w:val="000000"/>
          <w:sz w:val="28"/>
        </w:rPr>
        <w:t>
       10. Көптеген жаралар болған кезде оларды нөмірлеу жүргізіледі және анықталған қасиеттер жиынтық кестеде және дене сызбаларында көрсетіледі.</w:t>
      </w:r>
    </w:p>
    <w:p>
      <w:pPr>
        <w:spacing w:after="0"/>
        <w:ind w:left="0"/>
        <w:jc w:val="both"/>
      </w:pPr>
      <w:r>
        <w:rPr>
          <w:rFonts w:ascii="Times New Roman"/>
          <w:b w:val="false"/>
          <w:i w:val="false"/>
          <w:color w:val="000000"/>
          <w:sz w:val="28"/>
        </w:rPr>
        <w:t>
       Сынықтың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 тұрақты емес☐, көп қырлы☐</w:t>
      </w:r>
    </w:p>
    <w:p>
      <w:pPr>
        <w:spacing w:after="0"/>
        <w:ind w:left="0"/>
        <w:jc w:val="both"/>
      </w:pPr>
      <w:r>
        <w:rPr>
          <w:rFonts w:ascii="Times New Roman"/>
          <w:b w:val="false"/>
          <w:i w:val="false"/>
          <w:color w:val="000000"/>
          <w:sz w:val="28"/>
        </w:rPr>
        <w:t>
       3. Өлшемдері ХХХсм,</w:t>
      </w:r>
    </w:p>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омыртқа денесінің, омыртқа доғаларының және өсінділерінің сынуы, олардың жылжу сипаты; байламды аппараттың, омыртқааралық дискілердің, үстіңгі және астыңғы қан кетулердің, жұлынның зақымдануы.</w:t>
      </w:r>
    </w:p>
    <w:p>
      <w:pPr>
        <w:spacing w:after="0"/>
        <w:ind w:left="0"/>
        <w:jc w:val="both"/>
      </w:pPr>
      <w:r>
        <w:rPr>
          <w:rFonts w:ascii="Times New Roman"/>
          <w:b w:val="false"/>
          <w:i w:val="false"/>
          <w:color w:val="000000"/>
          <w:sz w:val="28"/>
        </w:rPr>
        <w:t>
       Анатомиялық орналасу схемасы</w:t>
      </w:r>
    </w:p>
    <w:p>
      <w:pPr>
        <w:spacing w:after="0"/>
        <w:ind w:left="0"/>
        <w:jc w:val="both"/>
      </w:pPr>
      <w:r>
        <w:rPr>
          <w:rFonts w:ascii="Times New Roman"/>
          <w:b w:val="false"/>
          <w:i w:val="false"/>
          <w:color w:val="000000"/>
          <w:sz w:val="28"/>
        </w:rPr>
        <w:t>
       Еркек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Әйелдің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Психикалық жай-күйді зерттеп-қарау 1. Сана</w:t>
      </w:r>
    </w:p>
    <w:p>
      <w:pPr>
        <w:spacing w:after="0"/>
        <w:ind w:left="0"/>
        <w:jc w:val="both"/>
      </w:pPr>
      <w:r>
        <w:rPr>
          <w:rFonts w:ascii="Times New Roman"/>
          <w:b w:val="false"/>
          <w:i w:val="false"/>
          <w:color w:val="000000"/>
          <w:sz w:val="28"/>
        </w:rPr>
        <w:t>
       1.1 сана анық, бұзылмаған☐;</w:t>
      </w:r>
    </w:p>
    <w:p>
      <w:pPr>
        <w:spacing w:after="0"/>
        <w:ind w:left="0"/>
        <w:jc w:val="both"/>
      </w:pPr>
      <w:r>
        <w:rPr>
          <w:rFonts w:ascii="Times New Roman"/>
          <w:b w:val="false"/>
          <w:i w:val="false"/>
          <w:color w:val="000000"/>
          <w:sz w:val="28"/>
        </w:rPr>
        <w:t>
       1.2 сана бұзылған, адасқан:</w:t>
      </w:r>
    </w:p>
    <w:p>
      <w:pPr>
        <w:spacing w:after="0"/>
        <w:ind w:left="0"/>
        <w:jc w:val="both"/>
      </w:pPr>
      <w:r>
        <w:rPr>
          <w:rFonts w:ascii="Times New Roman"/>
          <w:b w:val="false"/>
          <w:i w:val="false"/>
          <w:color w:val="000000"/>
          <w:sz w:val="28"/>
        </w:rPr>
        <w:t>
       уақытқа байланысты ☐,</w:t>
      </w:r>
    </w:p>
    <w:p>
      <w:pPr>
        <w:spacing w:after="0"/>
        <w:ind w:left="0"/>
        <w:jc w:val="both"/>
      </w:pPr>
      <w:r>
        <w:rPr>
          <w:rFonts w:ascii="Times New Roman"/>
          <w:b w:val="false"/>
          <w:i w:val="false"/>
          <w:color w:val="000000"/>
          <w:sz w:val="28"/>
        </w:rPr>
        <w:t>
       орынға байланысты☐,</w:t>
      </w:r>
    </w:p>
    <w:p>
      <w:pPr>
        <w:spacing w:after="0"/>
        <w:ind w:left="0"/>
        <w:jc w:val="both"/>
      </w:pPr>
      <w:r>
        <w:rPr>
          <w:rFonts w:ascii="Times New Roman"/>
          <w:b w:val="false"/>
          <w:i w:val="false"/>
          <w:color w:val="000000"/>
          <w:sz w:val="28"/>
        </w:rPr>
        <w:t>
       жеке тұлғада☐;</w:t>
      </w:r>
    </w:p>
    <w:p>
      <w:pPr>
        <w:spacing w:after="0"/>
        <w:ind w:left="0"/>
        <w:jc w:val="both"/>
      </w:pPr>
      <w:r>
        <w:rPr>
          <w:rFonts w:ascii="Times New Roman"/>
          <w:b w:val="false"/>
          <w:i w:val="false"/>
          <w:color w:val="000000"/>
          <w:sz w:val="28"/>
        </w:rPr>
        <w:t>
       1.3 толықтырулар және (немесе) түсіндірулер (бар болған жағдайда)</w:t>
      </w:r>
    </w:p>
    <w:p>
      <w:pPr>
        <w:spacing w:after="0"/>
        <w:ind w:left="0"/>
        <w:jc w:val="both"/>
      </w:pPr>
      <w:r>
        <w:rPr>
          <w:rFonts w:ascii="Times New Roman"/>
          <w:b w:val="false"/>
          <w:i w:val="false"/>
          <w:color w:val="000000"/>
          <w:sz w:val="28"/>
        </w:rPr>
        <w:t>
       2. Мінез-құлқы</w:t>
      </w:r>
    </w:p>
    <w:p>
      <w:pPr>
        <w:spacing w:after="0"/>
        <w:ind w:left="0"/>
        <w:jc w:val="both"/>
      </w:pPr>
      <w:r>
        <w:rPr>
          <w:rFonts w:ascii="Times New Roman"/>
          <w:b w:val="false"/>
          <w:i w:val="false"/>
          <w:color w:val="000000"/>
          <w:sz w:val="28"/>
        </w:rPr>
        <w:t>
       2.1 адекватты☐;</w:t>
      </w:r>
    </w:p>
    <w:p>
      <w:pPr>
        <w:spacing w:after="0"/>
        <w:ind w:left="0"/>
        <w:jc w:val="both"/>
      </w:pPr>
      <w:r>
        <w:rPr>
          <w:rFonts w:ascii="Times New Roman"/>
          <w:b w:val="false"/>
          <w:i w:val="false"/>
          <w:color w:val="000000"/>
          <w:sz w:val="28"/>
        </w:rPr>
        <w:t>
       2.2 пассивті, мәңгірген☐;</w:t>
      </w:r>
    </w:p>
    <w:p>
      <w:pPr>
        <w:spacing w:after="0"/>
        <w:ind w:left="0"/>
        <w:jc w:val="both"/>
      </w:pPr>
      <w:r>
        <w:rPr>
          <w:rFonts w:ascii="Times New Roman"/>
          <w:b w:val="false"/>
          <w:i w:val="false"/>
          <w:color w:val="000000"/>
          <w:sz w:val="28"/>
        </w:rPr>
        <w:t>
       2.3 мелшиген☐;</w:t>
      </w:r>
    </w:p>
    <w:p>
      <w:pPr>
        <w:spacing w:after="0"/>
        <w:ind w:left="0"/>
        <w:jc w:val="both"/>
      </w:pPr>
      <w:r>
        <w:rPr>
          <w:rFonts w:ascii="Times New Roman"/>
          <w:b w:val="false"/>
          <w:i w:val="false"/>
          <w:color w:val="000000"/>
          <w:sz w:val="28"/>
        </w:rPr>
        <w:t>
       2.4 қозған☐;</w:t>
      </w:r>
    </w:p>
    <w:p>
      <w:pPr>
        <w:spacing w:after="0"/>
        <w:ind w:left="0"/>
        <w:jc w:val="both"/>
      </w:pPr>
      <w:r>
        <w:rPr>
          <w:rFonts w:ascii="Times New Roman"/>
          <w:b w:val="false"/>
          <w:i w:val="false"/>
          <w:color w:val="000000"/>
          <w:sz w:val="28"/>
        </w:rPr>
        <w:t>
       2.5 қорқақ☐;</w:t>
      </w:r>
    </w:p>
    <w:p>
      <w:pPr>
        <w:spacing w:after="0"/>
        <w:ind w:left="0"/>
        <w:jc w:val="both"/>
      </w:pPr>
      <w:r>
        <w:rPr>
          <w:rFonts w:ascii="Times New Roman"/>
          <w:b w:val="false"/>
          <w:i w:val="false"/>
          <w:color w:val="000000"/>
          <w:sz w:val="28"/>
        </w:rPr>
        <w:t>
       2.6 жылауық☐;</w:t>
      </w:r>
    </w:p>
    <w:p>
      <w:pPr>
        <w:spacing w:after="0"/>
        <w:ind w:left="0"/>
        <w:jc w:val="both"/>
      </w:pPr>
      <w:r>
        <w:rPr>
          <w:rFonts w:ascii="Times New Roman"/>
          <w:b w:val="false"/>
          <w:i w:val="false"/>
          <w:color w:val="000000"/>
          <w:sz w:val="28"/>
        </w:rPr>
        <w:t>
       2.7 толықтырулар және (немесе) түсіндірулер (бар болған жағдайда)</w:t>
      </w:r>
    </w:p>
    <w:p>
      <w:pPr>
        <w:spacing w:after="0"/>
        <w:ind w:left="0"/>
        <w:jc w:val="both"/>
      </w:pPr>
      <w:r>
        <w:rPr>
          <w:rFonts w:ascii="Times New Roman"/>
          <w:b w:val="false"/>
          <w:i w:val="false"/>
          <w:color w:val="000000"/>
          <w:sz w:val="28"/>
        </w:rPr>
        <w:t>
       3. Көңіл-күй мен эмоциялар</w:t>
      </w:r>
    </w:p>
    <w:p>
      <w:pPr>
        <w:spacing w:after="0"/>
        <w:ind w:left="0"/>
        <w:jc w:val="both"/>
      </w:pPr>
      <w:r>
        <w:rPr>
          <w:rFonts w:ascii="Times New Roman"/>
          <w:b w:val="false"/>
          <w:i w:val="false"/>
          <w:color w:val="000000"/>
          <w:sz w:val="28"/>
        </w:rPr>
        <w:t>
       3.1 тегіс көңіл-күй фоны☐;</w:t>
      </w:r>
    </w:p>
    <w:p>
      <w:pPr>
        <w:spacing w:after="0"/>
        <w:ind w:left="0"/>
        <w:jc w:val="both"/>
      </w:pPr>
      <w:r>
        <w:rPr>
          <w:rFonts w:ascii="Times New Roman"/>
          <w:b w:val="false"/>
          <w:i w:val="false"/>
          <w:color w:val="000000"/>
          <w:sz w:val="28"/>
        </w:rPr>
        <w:t>
       3.2 көңіл-күйдің төмендеуі (пассивтілік, көңілсіздік, пессимизм)☐;</w:t>
      </w:r>
    </w:p>
    <w:p>
      <w:pPr>
        <w:spacing w:after="0"/>
        <w:ind w:left="0"/>
        <w:jc w:val="both"/>
      </w:pPr>
      <w:r>
        <w:rPr>
          <w:rFonts w:ascii="Times New Roman"/>
          <w:b w:val="false"/>
          <w:i w:val="false"/>
          <w:color w:val="000000"/>
          <w:sz w:val="28"/>
        </w:rPr>
        <w:t>
       3.3 ашулану және (немесе) ызаланған☐;</w:t>
      </w:r>
    </w:p>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p>
      <w:pPr>
        <w:spacing w:after="0"/>
        <w:ind w:left="0"/>
        <w:jc w:val="both"/>
      </w:pPr>
      <w:r>
        <w:rPr>
          <w:rFonts w:ascii="Times New Roman"/>
          <w:b w:val="false"/>
          <w:i w:val="false"/>
          <w:color w:val="000000"/>
          <w:sz w:val="28"/>
        </w:rPr>
        <w:t>
       3.5 қорқыныш, үрей☐;</w:t>
      </w:r>
    </w:p>
    <w:p>
      <w:pPr>
        <w:spacing w:after="0"/>
        <w:ind w:left="0"/>
        <w:jc w:val="both"/>
      </w:pPr>
      <w:r>
        <w:rPr>
          <w:rFonts w:ascii="Times New Roman"/>
          <w:b w:val="false"/>
          <w:i w:val="false"/>
          <w:color w:val="000000"/>
          <w:sz w:val="28"/>
        </w:rPr>
        <w:t>
       3.6 толықтырулар және (немесе) түсіндірулер (бар болған жағдайда)</w:t>
      </w:r>
    </w:p>
    <w:p>
      <w:pPr>
        <w:spacing w:after="0"/>
        <w:ind w:left="0"/>
        <w:jc w:val="both"/>
      </w:pPr>
      <w:r>
        <w:rPr>
          <w:rFonts w:ascii="Times New Roman"/>
          <w:b w:val="false"/>
          <w:i w:val="false"/>
          <w:color w:val="000000"/>
          <w:sz w:val="28"/>
        </w:rPr>
        <w:t>
       4. Ойлау, есте сақтау, сөйлеу (керегінің астын сызу);</w:t>
      </w:r>
    </w:p>
    <w:p>
      <w:pPr>
        <w:spacing w:after="0"/>
        <w:ind w:left="0"/>
        <w:jc w:val="both"/>
      </w:pPr>
      <w:r>
        <w:rPr>
          <w:rFonts w:ascii="Times New Roman"/>
          <w:b w:val="false"/>
          <w:i w:val="false"/>
          <w:color w:val="000000"/>
          <w:sz w:val="28"/>
        </w:rPr>
        <w:t>
       4.1 ерекшеліктері жоқ☐;</w:t>
      </w:r>
    </w:p>
    <w:p>
      <w:pPr>
        <w:spacing w:after="0"/>
        <w:ind w:left="0"/>
        <w:jc w:val="both"/>
      </w:pPr>
      <w:r>
        <w:rPr>
          <w:rFonts w:ascii="Times New Roman"/>
          <w:b w:val="false"/>
          <w:i w:val="false"/>
          <w:color w:val="000000"/>
          <w:sz w:val="28"/>
        </w:rPr>
        <w:t>
       4.2 баяу ойлау, сөйлеу☐;</w:t>
      </w:r>
    </w:p>
    <w:p>
      <w:pPr>
        <w:spacing w:after="0"/>
        <w:ind w:left="0"/>
        <w:jc w:val="both"/>
      </w:pPr>
      <w:r>
        <w:rPr>
          <w:rFonts w:ascii="Times New Roman"/>
          <w:b w:val="false"/>
          <w:i w:val="false"/>
          <w:color w:val="000000"/>
          <w:sz w:val="28"/>
        </w:rPr>
        <w:t>
       4.3 жедел ойлау, сөйлеу☐;</w:t>
      </w:r>
    </w:p>
    <w:p>
      <w:pPr>
        <w:spacing w:after="0"/>
        <w:ind w:left="0"/>
        <w:jc w:val="both"/>
      </w:pPr>
      <w:r>
        <w:rPr>
          <w:rFonts w:ascii="Times New Roman"/>
          <w:b w:val="false"/>
          <w:i w:val="false"/>
          <w:color w:val="000000"/>
          <w:sz w:val="28"/>
        </w:rPr>
        <w:t>
       4.4 толық (егжей-тегжейлі) ойлау, сөйлеу☐;</w:t>
      </w:r>
    </w:p>
    <w:p>
      <w:pPr>
        <w:spacing w:after="0"/>
        <w:ind w:left="0"/>
        <w:jc w:val="both"/>
      </w:pPr>
      <w:r>
        <w:rPr>
          <w:rFonts w:ascii="Times New Roman"/>
          <w:b w:val="false"/>
          <w:i w:val="false"/>
          <w:color w:val="000000"/>
          <w:sz w:val="28"/>
        </w:rPr>
        <w:t>
       4.5 байланыссыз ойлау☐;</w:t>
      </w:r>
    </w:p>
    <w:p>
      <w:pPr>
        <w:spacing w:after="0"/>
        <w:ind w:left="0"/>
        <w:jc w:val="both"/>
      </w:pPr>
      <w:r>
        <w:rPr>
          <w:rFonts w:ascii="Times New Roman"/>
          <w:b w:val="false"/>
          <w:i w:val="false"/>
          <w:color w:val="000000"/>
          <w:sz w:val="28"/>
        </w:rPr>
        <w:t>
       4.6 сандырақ идеялар☐;</w:t>
      </w:r>
    </w:p>
    <w:p>
      <w:pPr>
        <w:spacing w:after="0"/>
        <w:ind w:left="0"/>
        <w:jc w:val="both"/>
      </w:pPr>
      <w:r>
        <w:rPr>
          <w:rFonts w:ascii="Times New Roman"/>
          <w:b w:val="false"/>
          <w:i w:val="false"/>
          <w:color w:val="000000"/>
          <w:sz w:val="28"/>
        </w:rPr>
        <w:t>
       4.7 өлім, өзін-өзі өлтіру туралы ойлар☐;</w:t>
      </w:r>
    </w:p>
    <w:p>
      <w:pPr>
        <w:spacing w:after="0"/>
        <w:ind w:left="0"/>
        <w:jc w:val="both"/>
      </w:pPr>
      <w:r>
        <w:rPr>
          <w:rFonts w:ascii="Times New Roman"/>
          <w:b w:val="false"/>
          <w:i w:val="false"/>
          <w:color w:val="000000"/>
          <w:sz w:val="28"/>
        </w:rPr>
        <w:t>
       4.8 жадының бұзылуы☐;</w:t>
      </w:r>
    </w:p>
    <w:p>
      <w:pPr>
        <w:spacing w:after="0"/>
        <w:ind w:left="0"/>
        <w:jc w:val="both"/>
      </w:pPr>
      <w:r>
        <w:rPr>
          <w:rFonts w:ascii="Times New Roman"/>
          <w:b w:val="false"/>
          <w:i w:val="false"/>
          <w:color w:val="000000"/>
          <w:sz w:val="28"/>
        </w:rPr>
        <w:t>
       4.9 назардың бұзылуы☐;</w:t>
      </w:r>
    </w:p>
    <w:p>
      <w:pPr>
        <w:spacing w:after="0"/>
        <w:ind w:left="0"/>
        <w:jc w:val="both"/>
      </w:pPr>
      <w:r>
        <w:rPr>
          <w:rFonts w:ascii="Times New Roman"/>
          <w:b w:val="false"/>
          <w:i w:val="false"/>
          <w:color w:val="000000"/>
          <w:sz w:val="28"/>
        </w:rPr>
        <w:t>
       4.10 толықтырулар және (немесе) түсіндірулер (бар болған жағдайда)</w:t>
      </w:r>
    </w:p>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p>
      <w:pPr>
        <w:spacing w:after="0"/>
        <w:ind w:left="0"/>
        <w:jc w:val="both"/>
      </w:pPr>
      <w:r>
        <w:rPr>
          <w:rFonts w:ascii="Times New Roman"/>
          <w:b w:val="false"/>
          <w:i w:val="false"/>
          <w:color w:val="000000"/>
          <w:sz w:val="28"/>
        </w:rPr>
        <w:t>
       5.2 қатты терлеу, ыстық жыпылықтау немесе қалтырау, құрғақтық ауызда☐;</w:t>
      </w:r>
    </w:p>
    <w:p>
      <w:pPr>
        <w:spacing w:after="0"/>
        <w:ind w:left="0"/>
        <w:jc w:val="both"/>
      </w:pPr>
      <w:r>
        <w:rPr>
          <w:rFonts w:ascii="Times New Roman"/>
          <w:b w:val="false"/>
          <w:i w:val="false"/>
          <w:color w:val="000000"/>
          <w:sz w:val="28"/>
        </w:rPr>
        <w:t>
       5.3 қол және (немесе) аяқта және (немесе) денедегі дірілдеу☐;</w:t>
      </w:r>
    </w:p>
    <w:p>
      <w:pPr>
        <w:spacing w:after="0"/>
        <w:ind w:left="0"/>
        <w:jc w:val="both"/>
      </w:pPr>
      <w:r>
        <w:rPr>
          <w:rFonts w:ascii="Times New Roman"/>
          <w:b w:val="false"/>
          <w:i w:val="false"/>
          <w:color w:val="000000"/>
          <w:sz w:val="28"/>
        </w:rPr>
        <w:t>
       5.4 бұлшықет кернеуі, босаңсуға қабілетсіздік☐;</w:t>
      </w:r>
    </w:p>
    <w:p>
      <w:pPr>
        <w:spacing w:after="0"/>
        <w:ind w:left="0"/>
        <w:jc w:val="both"/>
      </w:pPr>
      <w:r>
        <w:rPr>
          <w:rFonts w:ascii="Times New Roman"/>
          <w:b w:val="false"/>
          <w:i w:val="false"/>
          <w:color w:val="000000"/>
          <w:sz w:val="28"/>
        </w:rPr>
        <w:t>
       5.5 тамақтың тұншығуы немесе бітелуі, тыныс алудың қиындауы☐;</w:t>
      </w:r>
    </w:p>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p>
      <w:pPr>
        <w:spacing w:after="0"/>
        <w:ind w:left="0"/>
        <w:jc w:val="both"/>
      </w:pPr>
      <w:r>
        <w:rPr>
          <w:rFonts w:ascii="Times New Roman"/>
          <w:b w:val="false"/>
          <w:i w:val="false"/>
          <w:color w:val="000000"/>
          <w:sz w:val="28"/>
        </w:rPr>
        <w:t>
       5.7 бас айналу, бас ауруы☐;</w:t>
      </w:r>
    </w:p>
    <w:p>
      <w:pPr>
        <w:spacing w:after="0"/>
        <w:ind w:left="0"/>
        <w:jc w:val="both"/>
      </w:pPr>
      <w:r>
        <w:rPr>
          <w:rFonts w:ascii="Times New Roman"/>
          <w:b w:val="false"/>
          <w:i w:val="false"/>
          <w:color w:val="000000"/>
          <w:sz w:val="28"/>
        </w:rPr>
        <w:t>
       5.8 әлсіздік, шаршау сезімі☐;</w:t>
      </w:r>
    </w:p>
    <w:p>
      <w:pPr>
        <w:spacing w:after="0"/>
        <w:ind w:left="0"/>
        <w:jc w:val="both"/>
      </w:pPr>
      <w:r>
        <w:rPr>
          <w:rFonts w:ascii="Times New Roman"/>
          <w:b w:val="false"/>
          <w:i w:val="false"/>
          <w:color w:val="000000"/>
          <w:sz w:val="28"/>
        </w:rPr>
        <w:t>
       5.9 ұйып қалу және (немесе) шаншу сезімі☐,</w:t>
      </w:r>
    </w:p>
    <w:p>
      <w:pPr>
        <w:spacing w:after="0"/>
        <w:ind w:left="0"/>
        <w:jc w:val="both"/>
      </w:pPr>
      <w:r>
        <w:rPr>
          <w:rFonts w:ascii="Times New Roman"/>
          <w:b w:val="false"/>
          <w:i w:val="false"/>
          <w:color w:val="000000"/>
          <w:sz w:val="28"/>
        </w:rPr>
        <w:t>
       5.10 толықтырулар және (немесе) түсіндірулер (бар болған жағдайда)</w:t>
      </w:r>
    </w:p>
    <w:p>
      <w:pPr>
        <w:spacing w:after="0"/>
        <w:ind w:left="0"/>
        <w:jc w:val="both"/>
      </w:pPr>
      <w:r>
        <w:rPr>
          <w:rFonts w:ascii="Times New Roman"/>
          <w:b w:val="false"/>
          <w:i w:val="false"/>
          <w:color w:val="000000"/>
          <w:sz w:val="28"/>
        </w:rPr>
        <w:t>
       6. Жоғарыдағы тармақтарда көрсетілмеген, медицина қызметкері анықтаған белгілер</w:t>
      </w:r>
    </w:p>
    <w:p>
      <w:pPr>
        <w:spacing w:after="0"/>
        <w:ind w:left="0"/>
        <w:jc w:val="both"/>
      </w:pPr>
      <w:r>
        <w:rPr>
          <w:rFonts w:ascii="Times New Roman"/>
          <w:b w:val="false"/>
          <w:i w:val="false"/>
          <w:color w:val="000000"/>
          <w:sz w:val="28"/>
        </w:rPr>
        <w:t>
       6.1 Ұйқының бұзылуы☐,</w:t>
      </w:r>
    </w:p>
    <w:p>
      <w:pPr>
        <w:spacing w:after="0"/>
        <w:ind w:left="0"/>
        <w:jc w:val="both"/>
      </w:pPr>
      <w:r>
        <w:rPr>
          <w:rFonts w:ascii="Times New Roman"/>
          <w:b w:val="false"/>
          <w:i w:val="false"/>
          <w:color w:val="000000"/>
          <w:sz w:val="28"/>
        </w:rPr>
        <w:t>
       6.2 Тәбеттің бұзылуы☐,</w:t>
      </w:r>
    </w:p>
    <w:p>
      <w:pPr>
        <w:spacing w:after="0"/>
        <w:ind w:left="0"/>
        <w:jc w:val="both"/>
      </w:pPr>
      <w:r>
        <w:rPr>
          <w:rFonts w:ascii="Times New Roman"/>
          <w:b w:val="false"/>
          <w:i w:val="false"/>
          <w:color w:val="000000"/>
          <w:sz w:val="28"/>
        </w:rPr>
        <w:t>
       6.3 Психологиялық жарақаттың болуы☐;</w:t>
      </w:r>
    </w:p>
    <w:p>
      <w:pPr>
        <w:spacing w:after="0"/>
        <w:ind w:left="0"/>
        <w:jc w:val="both"/>
      </w:pPr>
      <w:r>
        <w:rPr>
          <w:rFonts w:ascii="Times New Roman"/>
          <w:b w:val="false"/>
          <w:i w:val="false"/>
          <w:color w:val="000000"/>
          <w:sz w:val="28"/>
        </w:rPr>
        <w:t>
       6.4 Қызығушылықты жоғалту☐;</w:t>
      </w:r>
    </w:p>
    <w:p>
      <w:pPr>
        <w:spacing w:after="0"/>
        <w:ind w:left="0"/>
        <w:jc w:val="both"/>
      </w:pPr>
      <w:r>
        <w:rPr>
          <w:rFonts w:ascii="Times New Roman"/>
          <w:b w:val="false"/>
          <w:i w:val="false"/>
          <w:color w:val="000000"/>
          <w:sz w:val="28"/>
        </w:rPr>
        <w:t>
       6.5 Құпия, сенімсіздік☐;</w:t>
      </w:r>
    </w:p>
    <w:p>
      <w:pPr>
        <w:spacing w:after="0"/>
        <w:ind w:left="0"/>
        <w:jc w:val="both"/>
      </w:pPr>
      <w:r>
        <w:rPr>
          <w:rFonts w:ascii="Times New Roman"/>
          <w:b w:val="false"/>
          <w:i w:val="false"/>
          <w:color w:val="000000"/>
          <w:sz w:val="28"/>
        </w:rPr>
        <w:t>
       6.6 Алкогольді тұтыну туралы хабарламалар☐;</w:t>
      </w:r>
    </w:p>
    <w:p>
      <w:pPr>
        <w:spacing w:after="0"/>
        <w:ind w:left="0"/>
        <w:jc w:val="both"/>
      </w:pPr>
      <w:r>
        <w:rPr>
          <w:rFonts w:ascii="Times New Roman"/>
          <w:b w:val="false"/>
          <w:i w:val="false"/>
          <w:color w:val="000000"/>
          <w:sz w:val="28"/>
        </w:rPr>
        <w:t>
       6.7 Үмітсіздік сезімі☐;</w:t>
      </w:r>
    </w:p>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p>
      <w:pPr>
        <w:spacing w:after="0"/>
        <w:ind w:left="0"/>
        <w:jc w:val="both"/>
      </w:pPr>
      <w:r>
        <w:rPr>
          <w:rFonts w:ascii="Times New Roman"/>
          <w:b w:val="false"/>
          <w:i w:val="false"/>
          <w:color w:val="000000"/>
          <w:sz w:val="28"/>
        </w:rPr>
        <w:t>
       6.9 толықтырулар және (немесе) түсіндірулер (бар болған жағдайда) ☐;</w:t>
      </w:r>
    </w:p>
    <w:p>
      <w:pPr>
        <w:spacing w:after="0"/>
        <w:ind w:left="0"/>
        <w:jc w:val="both"/>
      </w:pPr>
      <w:r>
        <w:rPr>
          <w:rFonts w:ascii="Times New Roman"/>
          <w:b w:val="false"/>
          <w:i w:val="false"/>
          <w:color w:val="000000"/>
          <w:sz w:val="28"/>
        </w:rPr>
        <w:t>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xml:space="preserve">
      1. Қосымша медициналық мәліметтер (құжаттар) </w:t>
      </w:r>
    </w:p>
    <w:p>
      <w:pPr>
        <w:spacing w:after="0"/>
        <w:ind w:left="0"/>
        <w:jc w:val="both"/>
      </w:pPr>
      <w:r>
        <w:rPr>
          <w:rFonts w:ascii="Times New Roman"/>
          <w:b w:val="false"/>
          <w:i w:val="false"/>
          <w:color w:val="000000"/>
          <w:sz w:val="28"/>
        </w:rPr>
        <w:t>
      Медициналық қарап-тексеру кезінде ұсынылған медициналық карталар, медициналық қорытындылар, үзінділер, клиникалық-зертханалық зерттеулердің деректері: o жоқ o бар (көрсетіңіз)</w:t>
      </w:r>
    </w:p>
    <w:p>
      <w:pPr>
        <w:spacing w:after="0"/>
        <w:ind w:left="0"/>
        <w:jc w:val="both"/>
      </w:pPr>
      <w:r>
        <w:rPr>
          <w:rFonts w:ascii="Times New Roman"/>
          <w:b w:val="false"/>
          <w:i w:val="false"/>
          <w:color w:val="000000"/>
          <w:sz w:val="28"/>
        </w:rPr>
        <w:t>
       2. Бағытталған зерттеуге (қандай екенін көрсету), консультацияларға (көрсету) емдеуге (көрсету)</w:t>
      </w:r>
    </w:p>
    <w:p>
      <w:pPr>
        <w:spacing w:after="0"/>
        <w:ind w:left="0"/>
        <w:jc w:val="both"/>
      </w:pPr>
      <w:r>
        <w:rPr>
          <w:rFonts w:ascii="Times New Roman"/>
          <w:b w:val="false"/>
          <w:i w:val="false"/>
          <w:color w:val="000000"/>
          <w:sz w:val="28"/>
        </w:rPr>
        <w:t>
       3. Зорлық-зомбылық туралы Ішкі істер органдарына/прокуратураға белгіленген тәртіппен хабарланды</w:t>
      </w:r>
    </w:p>
    <w:p>
      <w:pPr>
        <w:spacing w:after="0"/>
        <w:ind w:left="0"/>
        <w:jc w:val="both"/>
      </w:pPr>
      <w:r>
        <w:rPr>
          <w:rFonts w:ascii="Times New Roman"/>
          <w:b w:val="false"/>
          <w:i w:val="false"/>
          <w:color w:val="000000"/>
          <w:sz w:val="28"/>
        </w:rPr>
        <w:t>
       Хабарлама күні</w:t>
      </w:r>
    </w:p>
    <w:p>
      <w:pPr>
        <w:spacing w:after="0"/>
        <w:ind w:left="0"/>
        <w:jc w:val="both"/>
      </w:pPr>
      <w:r>
        <w:rPr>
          <w:rFonts w:ascii="Times New Roman"/>
          <w:b w:val="false"/>
          <w:i w:val="false"/>
          <w:color w:val="000000"/>
          <w:sz w:val="28"/>
        </w:rPr>
        <w:t>
       Ішкі істер органының/прокуратураның атауы</w:t>
      </w:r>
    </w:p>
    <w:p>
      <w:pPr>
        <w:spacing w:after="0"/>
        <w:ind w:left="0"/>
        <w:jc w:val="both"/>
      </w:pPr>
      <w:r>
        <w:rPr>
          <w:rFonts w:ascii="Times New Roman"/>
          <w:b w:val="false"/>
          <w:i w:val="false"/>
          <w:color w:val="000000"/>
          <w:sz w:val="28"/>
        </w:rPr>
        <w:t xml:space="preserve">
       Идентфикатор, дәрігердің Т.А.Ә. (бар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13- қосымша парақ</w:t>
            </w:r>
          </w:p>
        </w:tc>
      </w:tr>
    </w:tbl>
    <w:bookmarkStart w:name="z45" w:id="22"/>
    <w:p>
      <w:pPr>
        <w:spacing w:after="0"/>
        <w:ind w:left="0"/>
        <w:jc w:val="left"/>
      </w:pPr>
      <w:r>
        <w:rPr>
          <w:rFonts w:ascii="Times New Roman"/>
          <w:b/>
          <w:i w:val="false"/>
          <w:color w:val="000000"/>
        </w:rPr>
        <w:t xml:space="preserve"> Сурдологиялық пациенттің қарап-тексеру картасы</w:t>
      </w:r>
    </w:p>
    <w:bookmarkEnd w:id="22"/>
    <w:p>
      <w:pPr>
        <w:spacing w:after="0"/>
        <w:ind w:left="0"/>
        <w:jc w:val="both"/>
      </w:pPr>
      <w:r>
        <w:rPr>
          <w:rFonts w:ascii="Times New Roman"/>
          <w:b w:val="false"/>
          <w:i w:val="false"/>
          <w:color w:val="000000"/>
          <w:sz w:val="28"/>
        </w:rPr>
        <w:t>
       Т.А.Ә. (бар болған жағдайда)_____________________________________________________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Аудиологиялық скрининг аясында жіберілген ИӘ☐/ЖОҚ☐</w:t>
      </w:r>
    </w:p>
    <w:p>
      <w:pPr>
        <w:spacing w:after="0"/>
        <w:ind w:left="0"/>
        <w:jc w:val="both"/>
      </w:pPr>
      <w:r>
        <w:rPr>
          <w:rFonts w:ascii="Times New Roman"/>
          <w:b w:val="false"/>
          <w:i w:val="false"/>
          <w:color w:val="000000"/>
          <w:sz w:val="28"/>
        </w:rPr>
        <w:t>
       Ауруы бойынша жіберілген ИӘ☐/ЖОҚ☐</w:t>
      </w:r>
    </w:p>
    <w:p>
      <w:pPr>
        <w:spacing w:after="0"/>
        <w:ind w:left="0"/>
        <w:jc w:val="both"/>
      </w:pPr>
      <w:r>
        <w:rPr>
          <w:rFonts w:ascii="Times New Roman"/>
          <w:b w:val="false"/>
          <w:i w:val="false"/>
          <w:color w:val="000000"/>
          <w:sz w:val="28"/>
        </w:rPr>
        <w:t>
       Алғашқы анықталған ауруы ИӘ☐/ЖОҚ☐</w:t>
      </w:r>
    </w:p>
    <w:p>
      <w:pPr>
        <w:spacing w:after="0"/>
        <w:ind w:left="0"/>
        <w:jc w:val="both"/>
      </w:pPr>
      <w:r>
        <w:rPr>
          <w:rFonts w:ascii="Times New Roman"/>
          <w:b w:val="false"/>
          <w:i w:val="false"/>
          <w:color w:val="000000"/>
          <w:sz w:val="28"/>
        </w:rPr>
        <w:t>
       Бұрыннан белгілі ауруы ____________________________________________________</w:t>
      </w:r>
    </w:p>
    <w:p>
      <w:pPr>
        <w:spacing w:after="0"/>
        <w:ind w:left="0"/>
        <w:jc w:val="both"/>
      </w:pPr>
      <w:r>
        <w:rPr>
          <w:rFonts w:ascii="Times New Roman"/>
          <w:b w:val="false"/>
          <w:i w:val="false"/>
          <w:color w:val="000000"/>
          <w:sz w:val="28"/>
        </w:rPr>
        <w:t>
       Шағымдар ________________________________________________________________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____________________________________________________________</w:t>
      </w:r>
    </w:p>
    <w:p>
      <w:pPr>
        <w:spacing w:after="0"/>
        <w:ind w:left="0"/>
        <w:jc w:val="both"/>
      </w:pPr>
      <w:r>
        <w:rPr>
          <w:rFonts w:ascii="Times New Roman"/>
          <w:b w:val="false"/>
          <w:i w:val="false"/>
          <w:color w:val="000000"/>
          <w:sz w:val="28"/>
        </w:rPr>
        <w:t>
       Зерттеп-қарау тәсілі:</w:t>
      </w:r>
    </w:p>
    <w:p>
      <w:pPr>
        <w:spacing w:after="0"/>
        <w:ind w:left="0"/>
        <w:jc w:val="both"/>
      </w:pPr>
      <w:r>
        <w:rPr>
          <w:rFonts w:ascii="Times New Roman"/>
          <w:b w:val="false"/>
          <w:i w:val="false"/>
          <w:color w:val="000000"/>
          <w:sz w:val="28"/>
        </w:rPr>
        <w:t xml:space="preserve">
       ДИАГНОЗЫ (арасынан таңдап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Керегін белгілеу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"Стационарлық пациенттің медициналық картасы" № 001/е нысанының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 оқитын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Матрицалық штрих-код түріне арналған сауда маркасы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қанықтыру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ішінара тромбопластин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аналогтық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сын. бағ.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сынап бағынасында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 делирия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Richmond Agitation-Sedation Scale делирия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bl>
    <w:p>
      <w:pPr>
        <w:spacing w:after="0"/>
        <w:ind w:left="0"/>
        <w:jc w:val="left"/>
      </w:pPr>
      <w:r>
        <w:rPr>
          <w:rFonts w:ascii="Times New Roman"/>
          <w:b/>
          <w:i w:val="false"/>
          <w:color w:val="000000"/>
        </w:rPr>
        <w:t xml:space="preserve"> "Амбулаториялық, стационарлық пациенттің №____медициналық картасынан үзінді көшірме" № 001-1/е нысаны Форма № 001-1/у "Выписка из медицинской карты амбулаторного, стационарного пациента № ___"</w:t>
      </w:r>
    </w:p>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 Науқастың тегі, аты, әкесінің аты (бар болған жағдайда) (Фамилия, имя, отчество (при его наличии) больного)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Туған күні (Дата рождения) __________________________________________</w:t>
      </w:r>
    </w:p>
    <w:p>
      <w:pPr>
        <w:spacing w:after="0"/>
        <w:ind w:left="0"/>
        <w:jc w:val="both"/>
      </w:pPr>
      <w:r>
        <w:rPr>
          <w:rFonts w:ascii="Times New Roman"/>
          <w:b w:val="false"/>
          <w:i w:val="false"/>
          <w:color w:val="000000"/>
          <w:sz w:val="28"/>
        </w:rPr>
        <w:t>
      3. Үйінің мекенжайы (Домашний адрес)_________________________________</w:t>
      </w:r>
    </w:p>
    <w:p>
      <w:pPr>
        <w:spacing w:after="0"/>
        <w:ind w:left="0"/>
        <w:jc w:val="both"/>
      </w:pPr>
      <w:r>
        <w:rPr>
          <w:rFonts w:ascii="Times New Roman"/>
          <w:b w:val="false"/>
          <w:i w:val="false"/>
          <w:color w:val="000000"/>
          <w:sz w:val="28"/>
        </w:rPr>
        <w:t>
      4. Жұмыс орны мен кәсібі (Место работы и род занятий)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Күндері: түсуі (Даты: поступления) ___________________________________</w:t>
      </w:r>
    </w:p>
    <w:p>
      <w:pPr>
        <w:spacing w:after="0"/>
        <w:ind w:left="0"/>
        <w:jc w:val="both"/>
      </w:pPr>
      <w:r>
        <w:rPr>
          <w:rFonts w:ascii="Times New Roman"/>
          <w:b w:val="false"/>
          <w:i w:val="false"/>
          <w:color w:val="000000"/>
          <w:sz w:val="28"/>
        </w:rPr>
        <w:t>
      Шығуы (выбытия) ___________________________________________________</w:t>
      </w:r>
    </w:p>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Қорытынды диагноз: (Заключительный диагноз:)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Қосалқы аурулар: (Сопутствующие заболевания:) 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Түскен кездегі шағымдар: (Жалобы при поступлении:)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Ауру анамнезі: (Анамнез заболевания):__________________________________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Өмір анамнезі: (Анамнез жизни):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Аллергологиялық анамнезі: (Аллергологический анамнез:) 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Объективті деректер: (Объективные данные:)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Мамандардың консультациясы: (Консультации специалистов:)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Өткізілген емдеу: (Проведенное лечение:)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Шығару кезіндегі жағдай: (Состояние при выписке:) 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Емдеу нәтижесі: (Исход лечения:) __________________________________________</w:t>
      </w:r>
    </w:p>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Қаржыландыру көзі: (Источник финансирования:) ___________________________</w:t>
      </w:r>
    </w:p>
    <w:p>
      <w:pPr>
        <w:spacing w:after="0"/>
        <w:ind w:left="0"/>
        <w:jc w:val="both"/>
      </w:pPr>
      <w:r>
        <w:rPr>
          <w:rFonts w:ascii="Times New Roman"/>
          <w:b w:val="false"/>
          <w:i w:val="false"/>
          <w:color w:val="000000"/>
          <w:sz w:val="28"/>
        </w:rPr>
        <w:t>
      Емдеу құны: (Стоимость лечения:) _________________________________________</w:t>
      </w:r>
    </w:p>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(подпись) ______________</w:t>
      </w:r>
    </w:p>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қолы (подпись:) _____________ </w:t>
      </w:r>
    </w:p>
    <w:p>
      <w:pPr>
        <w:spacing w:after="0"/>
        <w:ind w:left="0"/>
        <w:jc w:val="left"/>
      </w:pPr>
      <w:r>
        <w:rPr>
          <w:rFonts w:ascii="Times New Roman"/>
          <w:b/>
          <w:i w:val="false"/>
          <w:color w:val="000000"/>
        </w:rPr>
        <w:t xml:space="preserve"> "Патологоанатомиялық зерттеу хаттамасы (картасы)" № 002/е нысаны №</w:t>
      </w:r>
    </w:p>
    <w:p>
      <w:pPr>
        <w:spacing w:after="0"/>
        <w:ind w:left="0"/>
        <w:jc w:val="both"/>
      </w:pPr>
      <w:r>
        <w:rPr>
          <w:rFonts w:ascii="Times New Roman"/>
          <w:b w:val="false"/>
          <w:i w:val="false"/>
          <w:color w:val="000000"/>
          <w:sz w:val="28"/>
        </w:rPr>
        <w:t>
       Хаттаманы толтырған ұйымның мекенжайы</w:t>
      </w:r>
    </w:p>
    <w:p>
      <w:pPr>
        <w:spacing w:after="0"/>
        <w:ind w:left="0"/>
        <w:jc w:val="both"/>
      </w:pPr>
      <w:r>
        <w:rPr>
          <w:rFonts w:ascii="Times New Roman"/>
          <w:b w:val="false"/>
          <w:i w:val="false"/>
          <w:color w:val="000000"/>
          <w:sz w:val="28"/>
        </w:rPr>
        <w:t>
       Науқас картасының №</w:t>
      </w:r>
    </w:p>
    <w:p>
      <w:pPr>
        <w:spacing w:after="0"/>
        <w:ind w:left="0"/>
        <w:jc w:val="both"/>
      </w:pPr>
      <w:r>
        <w:rPr>
          <w:rFonts w:ascii="Times New Roman"/>
          <w:b w:val="false"/>
          <w:i w:val="false"/>
          <w:color w:val="000000"/>
          <w:sz w:val="28"/>
        </w:rPr>
        <w:t>
       Науқастың ЖСН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Сақтандыру компаниясының атауы, сақтандыру полисiнiң №</w:t>
      </w:r>
    </w:p>
    <w:p>
      <w:pPr>
        <w:spacing w:after="0"/>
        <w:ind w:left="0"/>
        <w:jc w:val="both"/>
      </w:pPr>
      <w:r>
        <w:rPr>
          <w:rFonts w:ascii="Times New Roman"/>
          <w:b w:val="false"/>
          <w:i w:val="false"/>
          <w:color w:val="000000"/>
          <w:sz w:val="28"/>
        </w:rPr>
        <w:t>
       Ауруханаға әкелінді (сағаттан (күннен) кейін сырқаты басталғаннан соң)</w:t>
      </w:r>
    </w:p>
    <w:p>
      <w:pPr>
        <w:spacing w:after="0"/>
        <w:ind w:left="0"/>
        <w:jc w:val="both"/>
      </w:pPr>
      <w:r>
        <w:rPr>
          <w:rFonts w:ascii="Times New Roman"/>
          <w:b w:val="false"/>
          <w:i w:val="false"/>
          <w:color w:val="000000"/>
          <w:sz w:val="28"/>
        </w:rPr>
        <w:t>
       Өткізілген төсек-күн</w:t>
      </w:r>
    </w:p>
    <w:p>
      <w:pPr>
        <w:spacing w:after="0"/>
        <w:ind w:left="0"/>
        <w:jc w:val="both"/>
      </w:pPr>
      <w:r>
        <w:rPr>
          <w:rFonts w:ascii="Times New Roman"/>
          <w:b w:val="false"/>
          <w:i w:val="false"/>
          <w:color w:val="000000"/>
          <w:sz w:val="28"/>
        </w:rPr>
        <w:t>
       Қайтыс болған күні</w:t>
      </w:r>
    </w:p>
    <w:p>
      <w:pPr>
        <w:spacing w:after="0"/>
        <w:ind w:left="0"/>
        <w:jc w:val="both"/>
      </w:pPr>
      <w:r>
        <w:rPr>
          <w:rFonts w:ascii="Times New Roman"/>
          <w:b w:val="false"/>
          <w:i w:val="false"/>
          <w:color w:val="000000"/>
          <w:sz w:val="28"/>
        </w:rPr>
        <w:t>
       Мәйітті ашу күні мен уақыты</w:t>
      </w:r>
    </w:p>
    <w:p>
      <w:pPr>
        <w:spacing w:after="0"/>
        <w:ind w:left="0"/>
        <w:jc w:val="both"/>
      </w:pPr>
      <w:r>
        <w:rPr>
          <w:rFonts w:ascii="Times New Roman"/>
          <w:b w:val="false"/>
          <w:i w:val="false"/>
          <w:color w:val="000000"/>
          <w:sz w:val="28"/>
        </w:rPr>
        <w:t>
       Емдеуші дәрігер Т.А.Ә. (бар болған жағдайда)</w:t>
      </w:r>
    </w:p>
    <w:p>
      <w:pPr>
        <w:spacing w:after="0"/>
        <w:ind w:left="0"/>
        <w:jc w:val="both"/>
      </w:pPr>
      <w:r>
        <w:rPr>
          <w:rFonts w:ascii="Times New Roman"/>
          <w:b w:val="false"/>
          <w:i w:val="false"/>
          <w:color w:val="000000"/>
          <w:sz w:val="28"/>
        </w:rPr>
        <w:t>
       Мәйітті ашуға қатысқандар Т.А.Ә. (бар болған жағдайда), ID</w:t>
      </w:r>
    </w:p>
    <w:p>
      <w:pPr>
        <w:spacing w:after="0"/>
        <w:ind w:left="0"/>
        <w:jc w:val="both"/>
      </w:pPr>
      <w:r>
        <w:rPr>
          <w:rFonts w:ascii="Times New Roman"/>
          <w:b w:val="false"/>
          <w:i w:val="false"/>
          <w:color w:val="000000"/>
          <w:sz w:val="28"/>
        </w:rPr>
        <w:t>
       Жолдаған ұйымның диагнозы</w:t>
      </w:r>
    </w:p>
    <w:p>
      <w:pPr>
        <w:spacing w:after="0"/>
        <w:ind w:left="0"/>
        <w:jc w:val="both"/>
      </w:pPr>
      <w:r>
        <w:rPr>
          <w:rFonts w:ascii="Times New Roman"/>
          <w:b w:val="false"/>
          <w:i w:val="false"/>
          <w:color w:val="000000"/>
          <w:sz w:val="28"/>
        </w:rPr>
        <w:t>
       Түскен кездегі диагнозы</w:t>
      </w:r>
    </w:p>
    <w:p>
      <w:pPr>
        <w:spacing w:after="0"/>
        <w:ind w:left="0"/>
        <w:jc w:val="both"/>
      </w:pPr>
      <w:r>
        <w:rPr>
          <w:rFonts w:ascii="Times New Roman"/>
          <w:b w:val="false"/>
          <w:i w:val="false"/>
          <w:color w:val="000000"/>
          <w:sz w:val="28"/>
        </w:rPr>
        <w:t>
       Стационардағы клиникалық диагноздары және олардың қойылған күні</w:t>
      </w:r>
    </w:p>
    <w:p>
      <w:pPr>
        <w:spacing w:after="0"/>
        <w:ind w:left="0"/>
        <w:jc w:val="both"/>
      </w:pPr>
      <w:r>
        <w:rPr>
          <w:rFonts w:ascii="Times New Roman"/>
          <w:b w:val="false"/>
          <w:i w:val="false"/>
          <w:color w:val="000000"/>
          <w:sz w:val="28"/>
        </w:rPr>
        <w:t>
       Қорытынды клиникалық диагноз және оны қойған күні</w:t>
      </w:r>
    </w:p>
    <w:p>
      <w:pPr>
        <w:spacing w:after="0"/>
        <w:ind w:left="0"/>
        <w:jc w:val="both"/>
      </w:pPr>
      <w:r>
        <w:rPr>
          <w:rFonts w:ascii="Times New Roman"/>
          <w:b w:val="false"/>
          <w:i w:val="false"/>
          <w:color w:val="000000"/>
          <w:sz w:val="28"/>
        </w:rPr>
        <w:t>
       Негізгі ауру</w:t>
      </w:r>
    </w:p>
    <w:p>
      <w:pPr>
        <w:spacing w:after="0"/>
        <w:ind w:left="0"/>
        <w:jc w:val="both"/>
      </w:pPr>
      <w:r>
        <w:rPr>
          <w:rFonts w:ascii="Times New Roman"/>
          <w:b w:val="false"/>
          <w:i w:val="false"/>
          <w:color w:val="000000"/>
          <w:sz w:val="28"/>
        </w:rPr>
        <w:t>
       Негізгі аурудың асқынуы</w:t>
      </w:r>
    </w:p>
    <w:p>
      <w:pPr>
        <w:spacing w:after="0"/>
        <w:ind w:left="0"/>
        <w:jc w:val="both"/>
      </w:pPr>
      <w:r>
        <w:rPr>
          <w:rFonts w:ascii="Times New Roman"/>
          <w:b w:val="false"/>
          <w:i w:val="false"/>
          <w:color w:val="000000"/>
          <w:sz w:val="28"/>
        </w:rPr>
        <w:t>
       Қосалқы аурулары</w:t>
      </w:r>
    </w:p>
    <w:p>
      <w:pPr>
        <w:spacing w:after="0"/>
        <w:ind w:left="0"/>
        <w:jc w:val="both"/>
      </w:pP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
       Клиникалық –зертханалық зерттеулер нәтижелері</w:t>
      </w:r>
    </w:p>
    <w:p>
      <w:pPr>
        <w:spacing w:after="0"/>
        <w:ind w:left="0"/>
        <w:jc w:val="both"/>
      </w:pPr>
      <w:r>
        <w:rPr>
          <w:rFonts w:ascii="Times New Roman"/>
          <w:b w:val="false"/>
          <w:i w:val="false"/>
          <w:color w:val="000000"/>
          <w:sz w:val="28"/>
        </w:rPr>
        <w:t>
       Патологоанатомиялық диагноз (негізгі ауруы, асқынулары, қосалқы аурулары)</w:t>
      </w:r>
    </w:p>
    <w:p>
      <w:pPr>
        <w:spacing w:after="0"/>
        <w:ind w:left="0"/>
        <w:jc w:val="both"/>
      </w:pPr>
      <w:r>
        <w:rPr>
          <w:rFonts w:ascii="Times New Roman"/>
          <w:b w:val="false"/>
          <w:i w:val="false"/>
          <w:color w:val="000000"/>
          <w:sz w:val="28"/>
        </w:rPr>
        <w:t>
       Клиникалық диагностикалау қателері (керекті астын сызыңыз, жазыңыз)</w:t>
      </w:r>
    </w:p>
    <w:p>
      <w:pPr>
        <w:spacing w:after="0"/>
        <w:ind w:left="0"/>
        <w:jc w:val="both"/>
      </w:pPr>
      <w:r>
        <w:rPr>
          <w:rFonts w:ascii="Times New Roman"/>
          <w:b w:val="false"/>
          <w:i w:val="false"/>
          <w:color w:val="000000"/>
          <w:sz w:val="28"/>
        </w:rPr>
        <w:t>
       Негізгі ауруы бойынша диагноздың айырмашылықтары</w:t>
      </w:r>
    </w:p>
    <w:p>
      <w:pPr>
        <w:spacing w:after="0"/>
        <w:ind w:left="0"/>
        <w:jc w:val="both"/>
      </w:pPr>
      <w:r>
        <w:rPr>
          <w:rFonts w:ascii="Times New Roman"/>
          <w:b w:val="false"/>
          <w:i w:val="false"/>
          <w:color w:val="000000"/>
          <w:sz w:val="28"/>
        </w:rPr>
        <w:t>
       Кеш диагностикалау</w:t>
      </w:r>
    </w:p>
    <w:p>
      <w:pPr>
        <w:spacing w:after="0"/>
        <w:ind w:left="0"/>
        <w:jc w:val="both"/>
      </w:pPr>
      <w:r>
        <w:rPr>
          <w:rFonts w:ascii="Times New Roman"/>
          <w:b w:val="false"/>
          <w:i w:val="false"/>
          <w:color w:val="000000"/>
          <w:sz w:val="28"/>
        </w:rPr>
        <w:t>
       негізгі ауруы</w:t>
      </w:r>
    </w:p>
    <w:p>
      <w:pPr>
        <w:spacing w:after="0"/>
        <w:ind w:left="0"/>
        <w:jc w:val="both"/>
      </w:pPr>
      <w:r>
        <w:rPr>
          <w:rFonts w:ascii="Times New Roman"/>
          <w:b w:val="false"/>
          <w:i w:val="false"/>
          <w:color w:val="000000"/>
          <w:sz w:val="28"/>
        </w:rPr>
        <w:t>
       асқынулары бойынша</w:t>
      </w:r>
    </w:p>
    <w:p>
      <w:pPr>
        <w:spacing w:after="0"/>
        <w:ind w:left="0"/>
        <w:jc w:val="both"/>
      </w:pPr>
      <w:r>
        <w:rPr>
          <w:rFonts w:ascii="Times New Roman"/>
          <w:b w:val="false"/>
          <w:i w:val="false"/>
          <w:color w:val="000000"/>
          <w:sz w:val="28"/>
        </w:rPr>
        <w:t>
       қайтыс болуға әкелген асқынуының</w:t>
      </w:r>
    </w:p>
    <w:p>
      <w:pPr>
        <w:spacing w:after="0"/>
        <w:ind w:left="0"/>
        <w:jc w:val="both"/>
      </w:pPr>
      <w:r>
        <w:rPr>
          <w:rFonts w:ascii="Times New Roman"/>
          <w:b w:val="false"/>
          <w:i w:val="false"/>
          <w:color w:val="000000"/>
          <w:sz w:val="28"/>
        </w:rPr>
        <w:t>
       қосалқы аурулары бойынша</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Диагноз айырмашылықтарының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Диагностикадағы объективті қиындықтар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 уақыт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Науқастың толық қаралмауы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Қарау деректерін асыра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Аурудың сиректігі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Диагнозының дұрыс ресімделмеуі</w:t>
      </w:r>
    </w:p>
    <w:p>
      <w:pPr>
        <w:spacing w:after="0"/>
        <w:ind w:left="0"/>
        <w:jc w:val="both"/>
      </w:pPr>
      <w:r>
        <w:rPr>
          <w:rFonts w:ascii="Times New Roman"/>
          <w:b w:val="false"/>
          <w:i w:val="false"/>
          <w:color w:val="000000"/>
          <w:sz w:val="28"/>
        </w:rPr>
        <w:t>
       Қайтыс болу себептері № ____қайтыс болғаны туралы дәрігерлік куәлікте мынадай жазбалар жасалған</w:t>
      </w:r>
    </w:p>
    <w:p>
      <w:pPr>
        <w:spacing w:after="0"/>
        <w:ind w:left="0"/>
        <w:jc w:val="both"/>
      </w:pPr>
      <w:r>
        <w:rPr>
          <w:rFonts w:ascii="Times New Roman"/>
          <w:b w:val="false"/>
          <w:i w:val="false"/>
          <w:color w:val="000000"/>
          <w:sz w:val="28"/>
        </w:rPr>
        <w:t>
       Диагноздың АХЖ-10 бойынша коды мен атауы</w:t>
      </w:r>
    </w:p>
    <w:p>
      <w:pPr>
        <w:spacing w:after="0"/>
        <w:ind w:left="0"/>
        <w:jc w:val="both"/>
      </w:pPr>
      <w:r>
        <w:rPr>
          <w:rFonts w:ascii="Times New Roman"/>
          <w:b w:val="false"/>
          <w:i w:val="false"/>
          <w:color w:val="000000"/>
          <w:sz w:val="28"/>
        </w:rPr>
        <w:t>
       Дәрігердің, патологоанатомның, бөлімше меңгерушісінің Т.А.Ә. (бар болған жағдайда), ID</w:t>
      </w:r>
    </w:p>
    <w:p>
      <w:pPr>
        <w:spacing w:after="0"/>
        <w:ind w:left="0"/>
        <w:jc w:val="both"/>
      </w:pPr>
      <w:r>
        <w:rPr>
          <w:rFonts w:ascii="Times New Roman"/>
          <w:b w:val="false"/>
          <w:i w:val="false"/>
          <w:color w:val="000000"/>
          <w:sz w:val="28"/>
        </w:rPr>
        <w:t>
       Патологоанатомиялық зерттеудің нәтижелері</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Дене салмағы:</w:t>
      </w:r>
    </w:p>
    <w:p>
      <w:pPr>
        <w:spacing w:after="0"/>
        <w:ind w:left="0"/>
        <w:jc w:val="both"/>
      </w:pPr>
      <w:r>
        <w:rPr>
          <w:rFonts w:ascii="Times New Roman"/>
          <w:b w:val="false"/>
          <w:i w:val="false"/>
          <w:color w:val="000000"/>
          <w:sz w:val="28"/>
        </w:rPr>
        <w:t>
       Дене мүшелері салмағы:</w:t>
      </w:r>
    </w:p>
    <w:p>
      <w:pPr>
        <w:spacing w:after="0"/>
        <w:ind w:left="0"/>
        <w:jc w:val="both"/>
      </w:pPr>
      <w:r>
        <w:rPr>
          <w:rFonts w:ascii="Times New Roman"/>
          <w:b w:val="false"/>
          <w:i w:val="false"/>
          <w:color w:val="000000"/>
          <w:sz w:val="28"/>
        </w:rPr>
        <w:t>
       Ми:</w:t>
      </w:r>
    </w:p>
    <w:p>
      <w:pPr>
        <w:spacing w:after="0"/>
        <w:ind w:left="0"/>
        <w:jc w:val="both"/>
      </w:pPr>
      <w:r>
        <w:rPr>
          <w:rFonts w:ascii="Times New Roman"/>
          <w:b w:val="false"/>
          <w:i w:val="false"/>
          <w:color w:val="000000"/>
          <w:sz w:val="28"/>
        </w:rPr>
        <w:t>
       Жүрек:</w:t>
      </w:r>
    </w:p>
    <w:p>
      <w:pPr>
        <w:spacing w:after="0"/>
        <w:ind w:left="0"/>
        <w:jc w:val="both"/>
      </w:pPr>
      <w:r>
        <w:rPr>
          <w:rFonts w:ascii="Times New Roman"/>
          <w:b w:val="false"/>
          <w:i w:val="false"/>
          <w:color w:val="000000"/>
          <w:sz w:val="28"/>
        </w:rPr>
        <w:t>
       Өкпе:</w:t>
      </w:r>
    </w:p>
    <w:p>
      <w:pPr>
        <w:spacing w:after="0"/>
        <w:ind w:left="0"/>
        <w:jc w:val="both"/>
      </w:pPr>
      <w:r>
        <w:rPr>
          <w:rFonts w:ascii="Times New Roman"/>
          <w:b w:val="false"/>
          <w:i w:val="false"/>
          <w:color w:val="000000"/>
          <w:sz w:val="28"/>
        </w:rPr>
        <w:t>
       Бауыр:</w:t>
      </w:r>
    </w:p>
    <w:p>
      <w:pPr>
        <w:spacing w:after="0"/>
        <w:ind w:left="0"/>
        <w:jc w:val="both"/>
      </w:pPr>
      <w:r>
        <w:rPr>
          <w:rFonts w:ascii="Times New Roman"/>
          <w:b w:val="false"/>
          <w:i w:val="false"/>
          <w:color w:val="000000"/>
          <w:sz w:val="28"/>
        </w:rPr>
        <w:t>
       Көк бауыр:</w:t>
      </w:r>
    </w:p>
    <w:p>
      <w:pPr>
        <w:spacing w:after="0"/>
        <w:ind w:left="0"/>
        <w:jc w:val="both"/>
      </w:pPr>
      <w:r>
        <w:rPr>
          <w:rFonts w:ascii="Times New Roman"/>
          <w:b w:val="false"/>
          <w:i w:val="false"/>
          <w:color w:val="000000"/>
          <w:sz w:val="28"/>
        </w:rPr>
        <w:t>
       Сол бүйрек, оң бүйрек:</w:t>
      </w:r>
    </w:p>
    <w:p>
      <w:pPr>
        <w:spacing w:after="0"/>
        <w:ind w:left="0"/>
        <w:jc w:val="both"/>
      </w:pPr>
      <w:r>
        <w:rPr>
          <w:rFonts w:ascii="Times New Roman"/>
          <w:b w:val="false"/>
          <w:i w:val="false"/>
          <w:color w:val="000000"/>
          <w:sz w:val="28"/>
        </w:rPr>
        <w:t>
       Тимус:</w:t>
      </w:r>
    </w:p>
    <w:p>
      <w:pPr>
        <w:spacing w:after="0"/>
        <w:ind w:left="0"/>
        <w:jc w:val="both"/>
      </w:pPr>
      <w:r>
        <w:rPr>
          <w:rFonts w:ascii="Times New Roman"/>
          <w:b w:val="false"/>
          <w:i w:val="false"/>
          <w:color w:val="000000"/>
          <w:sz w:val="28"/>
        </w:rPr>
        <w:t>
       Қысқаша клиникалық деректер:</w:t>
      </w:r>
    </w:p>
    <w:p>
      <w:pPr>
        <w:spacing w:after="0"/>
        <w:ind w:left="0"/>
        <w:jc w:val="both"/>
      </w:pPr>
      <w:r>
        <w:rPr>
          <w:rFonts w:ascii="Times New Roman"/>
          <w:b w:val="false"/>
          <w:i w:val="false"/>
          <w:color w:val="000000"/>
          <w:sz w:val="28"/>
        </w:rPr>
        <w:t>
       Патологиялық зерттеуге тілімдер алынды</w:t>
      </w:r>
    </w:p>
    <w:p>
      <w:pPr>
        <w:spacing w:after="0"/>
        <w:ind w:left="0"/>
        <w:jc w:val="both"/>
      </w:pPr>
      <w:r>
        <w:rPr>
          <w:rFonts w:ascii="Times New Roman"/>
          <w:b w:val="false"/>
          <w:i w:val="false"/>
          <w:color w:val="000000"/>
          <w:sz w:val="28"/>
        </w:rPr>
        <w:t>
       Блоктар дайындалды</w:t>
      </w:r>
    </w:p>
    <w:p>
      <w:pPr>
        <w:spacing w:after="0"/>
        <w:ind w:left="0"/>
        <w:jc w:val="both"/>
      </w:pPr>
      <w:r>
        <w:rPr>
          <w:rFonts w:ascii="Times New Roman"/>
          <w:b w:val="false"/>
          <w:i w:val="false"/>
          <w:color w:val="000000"/>
          <w:sz w:val="28"/>
        </w:rPr>
        <w:t>
       Басқа зерттеу әдістеріне материал алынды</w:t>
      </w:r>
    </w:p>
    <w:p>
      <w:pPr>
        <w:spacing w:after="0"/>
        <w:ind w:left="0"/>
        <w:jc w:val="both"/>
      </w:pPr>
      <w:r>
        <w:rPr>
          <w:rFonts w:ascii="Times New Roman"/>
          <w:b w:val="false"/>
          <w:i w:val="false"/>
          <w:color w:val="000000"/>
          <w:sz w:val="28"/>
        </w:rPr>
        <w:t>
       Бір данада толтырылады. Сызбалар мен фотосуреттер қоса беріледі</w:t>
      </w:r>
    </w:p>
    <w:p>
      <w:pPr>
        <w:spacing w:after="0"/>
        <w:ind w:left="0"/>
        <w:jc w:val="both"/>
      </w:pPr>
      <w:r>
        <w:rPr>
          <w:rFonts w:ascii="Times New Roman"/>
          <w:b w:val="false"/>
          <w:i w:val="false"/>
          <w:color w:val="000000"/>
          <w:sz w:val="28"/>
        </w:rPr>
        <w:t>
       Гистологиялық зерттеу нәтижелері</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Сызбалар, кестелер, фотосуреттер (қанша)</w:t>
      </w:r>
    </w:p>
    <w:p>
      <w:pPr>
        <w:spacing w:after="0"/>
        <w:ind w:left="0"/>
        <w:jc w:val="both"/>
      </w:pPr>
      <w:r>
        <w:rPr>
          <w:rFonts w:ascii="Times New Roman"/>
          <w:b w:val="false"/>
          <w:i w:val="false"/>
          <w:color w:val="000000"/>
          <w:sz w:val="28"/>
        </w:rPr>
        <w:t>
       Конференцияда талқылану күні</w:t>
      </w:r>
    </w:p>
    <w:p>
      <w:pPr>
        <w:spacing w:after="0"/>
        <w:ind w:left="0"/>
        <w:jc w:val="both"/>
      </w:pPr>
      <w:r>
        <w:rPr>
          <w:rFonts w:ascii="Times New Roman"/>
          <w:b w:val="false"/>
          <w:i w:val="false"/>
          <w:color w:val="000000"/>
          <w:sz w:val="28"/>
        </w:rPr>
        <w:t>
       Патологоанатомның Т.А.Ә. (бар болған жағдайда), ID</w:t>
      </w:r>
    </w:p>
    <w:p>
      <w:pPr>
        <w:spacing w:after="0"/>
        <w:ind w:left="0"/>
        <w:jc w:val="left"/>
      </w:pPr>
      <w:r>
        <w:rPr>
          <w:rFonts w:ascii="Times New Roman"/>
          <w:b/>
          <w:i w:val="false"/>
          <w:color w:val="000000"/>
        </w:rPr>
        <w:t xml:space="preserve"> № 002/е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"Қанның, оның компоненттері мен препараттарының және диагностикалық стандарттардың қабылдануы мен таратылуын есепке алу есеп нысаны" № 003/е нысаны</w:t>
      </w:r>
    </w:p>
    <w:p>
      <w:pPr>
        <w:spacing w:after="0"/>
        <w:ind w:left="0"/>
        <w:jc w:val="both"/>
      </w:pPr>
      <w:r>
        <w:rPr>
          <w:rFonts w:ascii="Times New Roman"/>
          <w:b w:val="false"/>
          <w:i w:val="false"/>
          <w:color w:val="000000"/>
          <w:sz w:val="28"/>
        </w:rPr>
        <w:t>
       1. Өнімді алған күні мен уақыты</w:t>
      </w:r>
    </w:p>
    <w:p>
      <w:pPr>
        <w:spacing w:after="0"/>
        <w:ind w:left="0"/>
        <w:jc w:val="both"/>
      </w:pPr>
      <w:r>
        <w:rPr>
          <w:rFonts w:ascii="Times New Roman"/>
          <w:b w:val="false"/>
          <w:i w:val="false"/>
          <w:color w:val="000000"/>
          <w:sz w:val="28"/>
        </w:rPr>
        <w:t>
       2. Дайындаушы ұйым;</w:t>
      </w:r>
    </w:p>
    <w:p>
      <w:pPr>
        <w:spacing w:after="0"/>
        <w:ind w:left="0"/>
        <w:jc w:val="both"/>
      </w:pPr>
      <w:r>
        <w:rPr>
          <w:rFonts w:ascii="Times New Roman"/>
          <w:b w:val="false"/>
          <w:i w:val="false"/>
          <w:color w:val="000000"/>
          <w:sz w:val="28"/>
        </w:rPr>
        <w:t>
       3. Заттаңбаның нөмірі (сериясы);</w:t>
      </w:r>
    </w:p>
    <w:p>
      <w:pPr>
        <w:spacing w:after="0"/>
        <w:ind w:left="0"/>
        <w:jc w:val="both"/>
      </w:pPr>
      <w:r>
        <w:rPr>
          <w:rFonts w:ascii="Times New Roman"/>
          <w:b w:val="false"/>
          <w:i w:val="false"/>
          <w:color w:val="000000"/>
          <w:sz w:val="28"/>
        </w:rPr>
        <w:t>
       4. Дайындалған күні/сақталу мерзімі;</w:t>
      </w:r>
    </w:p>
    <w:p>
      <w:pPr>
        <w:spacing w:after="0"/>
        <w:ind w:left="0"/>
        <w:jc w:val="both"/>
      </w:pPr>
      <w:r>
        <w:rPr>
          <w:rFonts w:ascii="Times New Roman"/>
          <w:b w:val="false"/>
          <w:i w:val="false"/>
          <w:color w:val="000000"/>
          <w:sz w:val="28"/>
        </w:rPr>
        <w:t>
       5. Қан тобы, резус-тиістілігі (бар болған жағдайда);</w:t>
      </w:r>
    </w:p>
    <w:p>
      <w:pPr>
        <w:spacing w:after="0"/>
        <w:ind w:left="0"/>
        <w:jc w:val="both"/>
      </w:pPr>
      <w:r>
        <w:rPr>
          <w:rFonts w:ascii="Times New Roman"/>
          <w:b w:val="false"/>
          <w:i w:val="false"/>
          <w:color w:val="000000"/>
          <w:sz w:val="28"/>
        </w:rPr>
        <w:t>
       6. Өнімнің атауы (бар болған жағдайда);</w:t>
      </w:r>
    </w:p>
    <w:p>
      <w:pPr>
        <w:spacing w:after="0"/>
        <w:ind w:left="0"/>
        <w:jc w:val="both"/>
      </w:pPr>
      <w:r>
        <w:rPr>
          <w:rFonts w:ascii="Times New Roman"/>
          <w:b w:val="false"/>
          <w:i w:val="false"/>
          <w:color w:val="000000"/>
          <w:sz w:val="28"/>
        </w:rPr>
        <w:t>
       7. Мөлшері;</w:t>
      </w:r>
    </w:p>
    <w:p>
      <w:pPr>
        <w:spacing w:after="0"/>
        <w:ind w:left="0"/>
        <w:jc w:val="both"/>
      </w:pPr>
      <w:r>
        <w:rPr>
          <w:rFonts w:ascii="Times New Roman"/>
          <w:b w:val="false"/>
          <w:i w:val="false"/>
          <w:color w:val="000000"/>
          <w:sz w:val="28"/>
        </w:rPr>
        <w:t>
       8. Өнімнің келуін тіркеген маманның идентификаторы;</w:t>
      </w:r>
    </w:p>
    <w:p>
      <w:pPr>
        <w:spacing w:after="0"/>
        <w:ind w:left="0"/>
        <w:jc w:val="both"/>
      </w:pPr>
      <w:r>
        <w:rPr>
          <w:rFonts w:ascii="Times New Roman"/>
          <w:b w:val="false"/>
          <w:i w:val="false"/>
          <w:color w:val="000000"/>
          <w:sz w:val="28"/>
        </w:rPr>
        <w:t>
       9. Құйылуға/қолдануға берілген өнімнің уақыты мен күні;</w:t>
      </w:r>
    </w:p>
    <w:p>
      <w:pPr>
        <w:spacing w:after="0"/>
        <w:ind w:left="0"/>
        <w:jc w:val="both"/>
      </w:pPr>
      <w:r>
        <w:rPr>
          <w:rFonts w:ascii="Times New Roman"/>
          <w:b w:val="false"/>
          <w:i w:val="false"/>
          <w:color w:val="000000"/>
          <w:sz w:val="28"/>
        </w:rPr>
        <w:t>
       10. Өнімді қодануға берген бөлімшенің атауы;</w:t>
      </w:r>
    </w:p>
    <w:p>
      <w:pPr>
        <w:spacing w:after="0"/>
        <w:ind w:left="0"/>
        <w:jc w:val="both"/>
      </w:pPr>
      <w:r>
        <w:rPr>
          <w:rFonts w:ascii="Times New Roman"/>
          <w:b w:val="false"/>
          <w:i w:val="false"/>
          <w:color w:val="000000"/>
          <w:sz w:val="28"/>
        </w:rPr>
        <w:t>
       11. Өнімді қодануға берген маманның идентификаторы;</w:t>
      </w:r>
    </w:p>
    <w:p>
      <w:pPr>
        <w:spacing w:after="0"/>
        <w:ind w:left="0"/>
        <w:jc w:val="both"/>
      </w:pPr>
      <w:r>
        <w:rPr>
          <w:rFonts w:ascii="Times New Roman"/>
          <w:b w:val="false"/>
          <w:i w:val="false"/>
          <w:color w:val="000000"/>
          <w:sz w:val="28"/>
        </w:rPr>
        <w:t>
       12. Өнімді қабылдаған маманның идентификаторы;</w:t>
      </w:r>
    </w:p>
    <w:p>
      <w:pPr>
        <w:spacing w:after="0"/>
        <w:ind w:left="0"/>
        <w:jc w:val="both"/>
      </w:pPr>
      <w:r>
        <w:rPr>
          <w:rFonts w:ascii="Times New Roman"/>
          <w:b w:val="false"/>
          <w:i w:val="false"/>
          <w:color w:val="000000"/>
          <w:sz w:val="28"/>
        </w:rPr>
        <w:t>
       13. Есептен шығарудың уақыты мен күні;</w:t>
      </w:r>
    </w:p>
    <w:p>
      <w:pPr>
        <w:spacing w:after="0"/>
        <w:ind w:left="0"/>
        <w:jc w:val="both"/>
      </w:pPr>
      <w:r>
        <w:rPr>
          <w:rFonts w:ascii="Times New Roman"/>
          <w:b w:val="false"/>
          <w:i w:val="false"/>
          <w:color w:val="000000"/>
          <w:sz w:val="28"/>
        </w:rPr>
        <w:t>
       14. Есептен шығарудың себебі;</w:t>
      </w:r>
    </w:p>
    <w:p>
      <w:pPr>
        <w:spacing w:after="0"/>
        <w:ind w:left="0"/>
        <w:jc w:val="both"/>
      </w:pPr>
      <w:r>
        <w:rPr>
          <w:rFonts w:ascii="Times New Roman"/>
          <w:b w:val="false"/>
          <w:i w:val="false"/>
          <w:color w:val="000000"/>
          <w:sz w:val="28"/>
        </w:rPr>
        <w:t>
       15. Кәдеге жаратудың уақыты мен күні;</w:t>
      </w:r>
    </w:p>
    <w:p>
      <w:pPr>
        <w:spacing w:after="0"/>
        <w:ind w:left="0"/>
        <w:jc w:val="both"/>
      </w:pPr>
      <w:r>
        <w:rPr>
          <w:rFonts w:ascii="Times New Roman"/>
          <w:b w:val="false"/>
          <w:i w:val="false"/>
          <w:color w:val="000000"/>
          <w:sz w:val="28"/>
        </w:rPr>
        <w:t>
       16. Кәдеге жаратудың тәсілі;</w:t>
      </w:r>
    </w:p>
    <w:p>
      <w:pPr>
        <w:spacing w:after="0"/>
        <w:ind w:left="0"/>
        <w:jc w:val="both"/>
      </w:pPr>
      <w:r>
        <w:rPr>
          <w:rFonts w:ascii="Times New Roman"/>
          <w:b w:val="false"/>
          <w:i w:val="false"/>
          <w:color w:val="000000"/>
          <w:sz w:val="28"/>
        </w:rPr>
        <w:t>
       17. Кәдеге жаратқан маманның идентификаторы.</w:t>
      </w:r>
    </w:p>
    <w:p>
      <w:pPr>
        <w:spacing w:after="0"/>
        <w:ind w:left="0"/>
        <w:jc w:val="left"/>
      </w:pPr>
      <w:r>
        <w:rPr>
          <w:rFonts w:ascii="Times New Roman"/>
          <w:b/>
          <w:i w:val="false"/>
          <w:color w:val="000000"/>
        </w:rPr>
        <w:t xml:space="preserve"> "Ретроплацентарлық қанды жинауды есепке алу журналы" № 004/е нысаны ______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сырқатнамасының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Босанушының Т.А.Ә.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тегі (дәрігердің, акушердің, санитардың)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"Науқастар мен стационардың төсек қорының қозғалыстарын есепке алу парағы бөлiмшенiң атауы, төсек бейiнi" № 005/е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науқастар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 (аурухана iшiнде ауыстырылғандарсыз)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 детей в возрасте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науқастар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 детях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Науқастар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науқастардың тегi, аты, әкесiнiң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(бар болған жағдайда) осы аурухананың басқа бөлiмшелерiне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 (бар болған жағдайда)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"Науқастар мен стационардың төсек қорының қозғалыстарын есепке алу парағы" № 005/е нысанын толтыру бойынша бойынша түсініктеме:</w:t>
      </w:r>
    </w:p>
    <w:p>
      <w:pPr>
        <w:spacing w:after="0"/>
        <w:ind w:left="0"/>
        <w:jc w:val="both"/>
      </w:pPr>
      <w:r>
        <w:rPr>
          <w:rFonts w:ascii="Times New Roman"/>
          <w:b w:val="false"/>
          <w:i w:val="false"/>
          <w:color w:val="000000"/>
          <w:sz w:val="28"/>
        </w:rPr>
        <w:t>
      Стационардағы төсек қоры мен науқастар қозғалысын есепке алу парағы ұйымның ішкі бұйрығымен бекітілген сметасына сәйкес аурухананың құрамындағы бөлiнген әр бөлiмшеде толтырылады.</w:t>
      </w:r>
    </w:p>
    <w:p>
      <w:pPr>
        <w:spacing w:after="0"/>
        <w:ind w:left="0"/>
        <w:jc w:val="both"/>
      </w:pPr>
      <w:r>
        <w:rPr>
          <w:rFonts w:ascii="Times New Roman"/>
          <w:b w:val="false"/>
          <w:i w:val="false"/>
          <w:color w:val="000000"/>
          <w:sz w:val="28"/>
        </w:rPr>
        <w:t>
      Аурухана бойынша ішкі бұйрықпен бекітілген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науқастар қозғалысы туралы мәлiмет жазылады (арнайы бейіндер төсектерi туралы мәлiметтердi қоса), ал арнайы бейiндердiң төсектерi мен науқастарының қозғалысы туралы мәлiмет келесi жолдарда жазылады.</w:t>
      </w:r>
    </w:p>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науқастар қозғалысы, бөлiмшенiң қай төсегiнде жатқанына қарамастан көрсетiледi. Мысалы, хирургия бөлiмшесiнiң құрамынан ішкі бұйрықпен урологиялық науқастарға 3 төсек бөлiндi,ал iс жүзiнде бөлiмшеде 3 емес 5 урологиялық науқас жатқан жағдайда, бұл науқастар қозғалысы урологиялық төсектермен көрсетiледi. Сонымен қатар урологиялық ауруы бар науқастар құрамында урологиялық төсектерi жоқ басқа бөлiмшелерге де жатқызылуы мүмкiн. Бұл науқастар туралы деректер, тек олар жатқан бөлiмшелердiң мәлiметiнде көрсетiледi; құрамында урологиялық төсектерi бар бөлiмшенiң урологиялық науқастары туралы мәлiметке қосылмайды. Аурухана бойынша жиынтық мәлiмет алу үшiн, статистика бөлмесiне бөлiмшелерден өткiзiлiп, тексерiлген парақтардағы мәлiметтердi бүкiл аурухана бойынша жүргiзiлетiн науқастар мен төсек қорын есепке алу күнделiгiне жазады.</w:t>
      </w:r>
    </w:p>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науқастар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p>
      <w:pPr>
        <w:spacing w:after="0"/>
        <w:ind w:left="0"/>
        <w:jc w:val="both"/>
      </w:pPr>
      <w:r>
        <w:rPr>
          <w:rFonts w:ascii="Times New Roman"/>
          <w:b w:val="false"/>
          <w:i w:val="false"/>
          <w:color w:val="000000"/>
          <w:sz w:val="28"/>
        </w:rPr>
        <w:t>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тағы басқа бос жерлерiнде жазылған төсектер саны қосылмайды. 3-бағанда көрсетiлген төсектер санынан, 4 -бағанда жөндеуге және басқа себептермен жиылған төсектер саны көрсетiледi.</w:t>
      </w:r>
    </w:p>
    <w:p>
      <w:pPr>
        <w:spacing w:after="0"/>
        <w:ind w:left="0"/>
        <w:jc w:val="both"/>
      </w:pPr>
      <w:r>
        <w:rPr>
          <w:rFonts w:ascii="Times New Roman"/>
          <w:b w:val="false"/>
          <w:i w:val="false"/>
          <w:color w:val="000000"/>
          <w:sz w:val="28"/>
        </w:rPr>
        <w:t>
      5 – 17 - бағандарда өткен тәулiктер, кешегi таңғы сағат 9-дан ертеңгі күнгі таңғы сағат 9-ға дейiн (бұрыннан жатқан, жаңадан түскен, бiр бөлiмшеден екiншiсiне ауысқан, ауруханадан шыққан, қайтыс болған) болған науқастар қозғалысы жазылады. 18 и 19 - бағандарда бөлiмшеде бүгiнгi сағат 9-дан жатқан науқастар саны жазылады. Өткен күннiң 18 - бағандағы науқастар саны бүгiнгi күннiң 5-бағанына көшiрiлiп жазылады.</w:t>
      </w:r>
    </w:p>
    <w:p>
      <w:pPr>
        <w:spacing w:after="0"/>
        <w:ind w:left="0"/>
        <w:jc w:val="both"/>
      </w:pPr>
      <w:r>
        <w:rPr>
          <w:rFonts w:ascii="Times New Roman"/>
          <w:b w:val="false"/>
          <w:i w:val="false"/>
          <w:color w:val="000000"/>
          <w:sz w:val="28"/>
        </w:rPr>
        <w:t>
      Күнделiктi науқастар санын салыстырып тексерiп отыру керек, яғни бүгiнгi күннiң басында көрсетiлген науқастар саны (16), өткен күннiң басындағы (5), жаңа түскен (6), және басқа бөлiмшеден ауыстырылған (10) науқастар санының қосындысынан басқа бөлiмшелерге ауысқан (11), шығарылған (12), және қайтыс болған (17) науқастар санын шегергендегi санға тең, 5 + 6 + 10 – 11-12-17 = 18.</w:t>
      </w:r>
    </w:p>
    <w:p>
      <w:pPr>
        <w:spacing w:after="0"/>
        <w:ind w:left="0"/>
        <w:jc w:val="both"/>
      </w:pPr>
      <w:r>
        <w:rPr>
          <w:rFonts w:ascii="Times New Roman"/>
          <w:b w:val="false"/>
          <w:i w:val="false"/>
          <w:color w:val="000000"/>
          <w:sz w:val="28"/>
        </w:rPr>
        <w:t>
      21-22 бағандарда жақын арадағы бес күндегі бос төсек орындарының болжамды саны көрсетіледі.</w:t>
      </w:r>
    </w:p>
    <w:p>
      <w:pPr>
        <w:spacing w:after="0"/>
        <w:ind w:left="0"/>
        <w:jc w:val="both"/>
      </w:pPr>
      <w:r>
        <w:rPr>
          <w:rFonts w:ascii="Times New Roman"/>
          <w:b w:val="false"/>
          <w:i w:val="false"/>
          <w:color w:val="000000"/>
          <w:sz w:val="28"/>
        </w:rPr>
        <w:t>
      23-32 бағандарда төсектердің бейіні бойынша ең жақын 5 күнге бос орындардың болжамды саны беріледі.</w:t>
      </w:r>
    </w:p>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p>
      <w:pPr>
        <w:spacing w:after="0"/>
        <w:ind w:left="0"/>
        <w:jc w:val="both"/>
      </w:pPr>
      <w:r>
        <w:rPr>
          <w:rFonts w:ascii="Times New Roman"/>
          <w:b w:val="false"/>
          <w:i w:val="false"/>
          <w:color w:val="000000"/>
          <w:sz w:val="28"/>
        </w:rPr>
        <w:t>
      "Қанның, оның компоненттерін, препараттарын есепке алу нысаны" № 006/е нысаны</w:t>
      </w:r>
    </w:p>
    <w:p>
      <w:pPr>
        <w:spacing w:after="0"/>
        <w:ind w:left="0"/>
        <w:jc w:val="both"/>
      </w:pPr>
      <w:r>
        <w:rPr>
          <w:rFonts w:ascii="Times New Roman"/>
          <w:b w:val="false"/>
          <w:i w:val="false"/>
          <w:color w:val="000000"/>
          <w:sz w:val="28"/>
        </w:rPr>
        <w:t>
      1. Қан құю күні мен уақыты</w:t>
      </w:r>
    </w:p>
    <w:p>
      <w:pPr>
        <w:spacing w:after="0"/>
        <w:ind w:left="0"/>
        <w:jc w:val="both"/>
      </w:pPr>
      <w:r>
        <w:rPr>
          <w:rFonts w:ascii="Times New Roman"/>
          <w:b w:val="false"/>
          <w:i w:val="false"/>
          <w:color w:val="000000"/>
          <w:sz w:val="28"/>
        </w:rPr>
        <w:t>
      2. Қан құю жиілігі (біріншілікті, қайта)</w:t>
      </w:r>
    </w:p>
    <w:p>
      <w:pPr>
        <w:spacing w:after="0"/>
        <w:ind w:left="0"/>
        <w:jc w:val="both"/>
      </w:pPr>
      <w:r>
        <w:rPr>
          <w:rFonts w:ascii="Times New Roman"/>
          <w:b w:val="false"/>
          <w:i w:val="false"/>
          <w:color w:val="000000"/>
          <w:sz w:val="28"/>
        </w:rPr>
        <w:t>
      3. Медициналық карта нөмірі</w:t>
      </w:r>
    </w:p>
    <w:p>
      <w:pPr>
        <w:spacing w:after="0"/>
        <w:ind w:left="0"/>
        <w:jc w:val="both"/>
      </w:pPr>
      <w:r>
        <w:rPr>
          <w:rFonts w:ascii="Times New Roman"/>
          <w:b w:val="false"/>
          <w:i w:val="false"/>
          <w:color w:val="000000"/>
          <w:sz w:val="28"/>
        </w:rPr>
        <w:t>
      4. Науқастың жеке сәйкестендіру нөмірі</w:t>
      </w:r>
    </w:p>
    <w:p>
      <w:pPr>
        <w:spacing w:after="0"/>
        <w:ind w:left="0"/>
        <w:jc w:val="both"/>
      </w:pPr>
      <w:r>
        <w:rPr>
          <w:rFonts w:ascii="Times New Roman"/>
          <w:b w:val="false"/>
          <w:i w:val="false"/>
          <w:color w:val="000000"/>
          <w:sz w:val="28"/>
        </w:rPr>
        <w:t>
      5. Науқастың тегі, аты, әкесінің аты (бар болған жағдайда)</w:t>
      </w:r>
    </w:p>
    <w:p>
      <w:pPr>
        <w:spacing w:after="0"/>
        <w:ind w:left="0"/>
        <w:jc w:val="both"/>
      </w:pPr>
      <w:r>
        <w:rPr>
          <w:rFonts w:ascii="Times New Roman"/>
          <w:b w:val="false"/>
          <w:i w:val="false"/>
          <w:color w:val="000000"/>
          <w:sz w:val="28"/>
        </w:rPr>
        <w:t>
      6. Науқастың туған күні</w:t>
      </w:r>
    </w:p>
    <w:p>
      <w:pPr>
        <w:spacing w:after="0"/>
        <w:ind w:left="0"/>
        <w:jc w:val="both"/>
      </w:pPr>
      <w:r>
        <w:rPr>
          <w:rFonts w:ascii="Times New Roman"/>
          <w:b w:val="false"/>
          <w:i w:val="false"/>
          <w:color w:val="000000"/>
          <w:sz w:val="28"/>
        </w:rPr>
        <w:t>
      7. Қан тобы, резус-тиістілігі</w:t>
      </w:r>
    </w:p>
    <w:p>
      <w:pPr>
        <w:spacing w:after="0"/>
        <w:ind w:left="0"/>
        <w:jc w:val="both"/>
      </w:pPr>
      <w:r>
        <w:rPr>
          <w:rFonts w:ascii="Times New Roman"/>
          <w:b w:val="false"/>
          <w:i w:val="false"/>
          <w:color w:val="000000"/>
          <w:sz w:val="28"/>
        </w:rPr>
        <w:t>
      8. Қан құюға көрсетілімдері</w:t>
      </w:r>
    </w:p>
    <w:p>
      <w:pPr>
        <w:spacing w:after="0"/>
        <w:ind w:left="0"/>
        <w:jc w:val="both"/>
      </w:pPr>
      <w:r>
        <w:rPr>
          <w:rFonts w:ascii="Times New Roman"/>
          <w:b w:val="false"/>
          <w:i w:val="false"/>
          <w:color w:val="000000"/>
          <w:sz w:val="28"/>
        </w:rPr>
        <w:t>
      9. Инфузиялық/трансфузиялық ортаның атауы</w:t>
      </w:r>
    </w:p>
    <w:p>
      <w:pPr>
        <w:spacing w:after="0"/>
        <w:ind w:left="0"/>
        <w:jc w:val="both"/>
      </w:pPr>
      <w:r>
        <w:rPr>
          <w:rFonts w:ascii="Times New Roman"/>
          <w:b w:val="false"/>
          <w:i w:val="false"/>
          <w:color w:val="000000"/>
          <w:sz w:val="28"/>
        </w:rPr>
        <w:t>
      10. Құйылатын донор қаны мен оның компоненттерінің тобы мен резус-тиістігі (бар болған жағдайда)</w:t>
      </w:r>
    </w:p>
    <w:p>
      <w:pPr>
        <w:spacing w:after="0"/>
        <w:ind w:left="0"/>
        <w:jc w:val="both"/>
      </w:pPr>
      <w:r>
        <w:rPr>
          <w:rFonts w:ascii="Times New Roman"/>
          <w:b w:val="false"/>
          <w:i w:val="false"/>
          <w:color w:val="000000"/>
          <w:sz w:val="28"/>
        </w:rPr>
        <w:t>
      11. Заттаңба №, сериясы</w:t>
      </w:r>
    </w:p>
    <w:p>
      <w:pPr>
        <w:spacing w:after="0"/>
        <w:ind w:left="0"/>
        <w:jc w:val="both"/>
      </w:pPr>
      <w:r>
        <w:rPr>
          <w:rFonts w:ascii="Times New Roman"/>
          <w:b w:val="false"/>
          <w:i w:val="false"/>
          <w:color w:val="000000"/>
          <w:sz w:val="28"/>
        </w:rPr>
        <w:t>
      12. Дайындаушы ұйымы</w:t>
      </w:r>
    </w:p>
    <w:p>
      <w:pPr>
        <w:spacing w:after="0"/>
        <w:ind w:left="0"/>
        <w:jc w:val="both"/>
      </w:pPr>
      <w:r>
        <w:rPr>
          <w:rFonts w:ascii="Times New Roman"/>
          <w:b w:val="false"/>
          <w:i w:val="false"/>
          <w:color w:val="000000"/>
          <w:sz w:val="28"/>
        </w:rPr>
        <w:t>
      13. Дайындалған күні/сақталу мерзімі</w:t>
      </w:r>
    </w:p>
    <w:p>
      <w:pPr>
        <w:spacing w:after="0"/>
        <w:ind w:left="0"/>
        <w:jc w:val="both"/>
      </w:pPr>
      <w:r>
        <w:rPr>
          <w:rFonts w:ascii="Times New Roman"/>
          <w:b w:val="false"/>
          <w:i w:val="false"/>
          <w:color w:val="000000"/>
          <w:sz w:val="28"/>
        </w:rPr>
        <w:t>
      14. Құйылған өнімнің мөлшері</w:t>
      </w:r>
    </w:p>
    <w:p>
      <w:pPr>
        <w:spacing w:after="0"/>
        <w:ind w:left="0"/>
        <w:jc w:val="both"/>
      </w:pPr>
      <w:r>
        <w:rPr>
          <w:rFonts w:ascii="Times New Roman"/>
          <w:b w:val="false"/>
          <w:i w:val="false"/>
          <w:color w:val="000000"/>
          <w:sz w:val="28"/>
        </w:rPr>
        <w:t>
      15. Құю тәсілі</w:t>
      </w:r>
    </w:p>
    <w:p>
      <w:pPr>
        <w:spacing w:after="0"/>
        <w:ind w:left="0"/>
        <w:jc w:val="both"/>
      </w:pPr>
      <w:r>
        <w:rPr>
          <w:rFonts w:ascii="Times New Roman"/>
          <w:b w:val="false"/>
          <w:i w:val="false"/>
          <w:color w:val="000000"/>
          <w:sz w:val="28"/>
        </w:rPr>
        <w:t>
      16. Трансфузияның жағымсыз әсері (түрі, ауырлығы)</w:t>
      </w:r>
    </w:p>
    <w:p>
      <w:pPr>
        <w:spacing w:after="0"/>
        <w:ind w:left="0"/>
        <w:jc w:val="both"/>
      </w:pPr>
      <w:r>
        <w:rPr>
          <w:rFonts w:ascii="Times New Roman"/>
          <w:b w:val="false"/>
          <w:i w:val="false"/>
          <w:color w:val="000000"/>
          <w:sz w:val="28"/>
        </w:rPr>
        <w:t>
      17. Қан құюдың өткізген маманның идентификаторы</w:t>
      </w:r>
    </w:p>
    <w:p>
      <w:pPr>
        <w:spacing w:after="0"/>
        <w:ind w:left="0"/>
        <w:jc w:val="both"/>
      </w:pPr>
      <w:r>
        <w:rPr>
          <w:rFonts w:ascii="Times New Roman"/>
          <w:b w:val="false"/>
          <w:i w:val="false"/>
          <w:color w:val="000000"/>
          <w:sz w:val="28"/>
        </w:rPr>
        <w:t>
      "Қан және оның компоненттері реципиенттерін есепке алуды есеп нысаны" № 007/е нысаны</w:t>
      </w:r>
    </w:p>
    <w:p>
      <w:pPr>
        <w:spacing w:after="0"/>
        <w:ind w:left="0"/>
        <w:jc w:val="both"/>
      </w:pPr>
      <w:r>
        <w:rPr>
          <w:rFonts w:ascii="Times New Roman"/>
          <w:b w:val="false"/>
          <w:i w:val="false"/>
          <w:color w:val="000000"/>
          <w:sz w:val="28"/>
        </w:rPr>
        <w:t>
      1. Науқастың жеке сәйкестендіру нөмірі</w:t>
      </w:r>
    </w:p>
    <w:p>
      <w:pPr>
        <w:spacing w:after="0"/>
        <w:ind w:left="0"/>
        <w:jc w:val="both"/>
      </w:pPr>
      <w:r>
        <w:rPr>
          <w:rFonts w:ascii="Times New Roman"/>
          <w:b w:val="false"/>
          <w:i w:val="false"/>
          <w:color w:val="000000"/>
          <w:sz w:val="28"/>
        </w:rPr>
        <w:t>
      2. Науқастың тегі, аты, әкесінің аты (болған жағдайда)</w:t>
      </w:r>
    </w:p>
    <w:p>
      <w:pPr>
        <w:spacing w:after="0"/>
        <w:ind w:left="0"/>
        <w:jc w:val="both"/>
      </w:pPr>
      <w:r>
        <w:rPr>
          <w:rFonts w:ascii="Times New Roman"/>
          <w:b w:val="false"/>
          <w:i w:val="false"/>
          <w:color w:val="000000"/>
          <w:sz w:val="28"/>
        </w:rPr>
        <w:t>
      3. Тұрғылықты мекенжайы</w:t>
      </w:r>
    </w:p>
    <w:p>
      <w:pPr>
        <w:spacing w:after="0"/>
        <w:ind w:left="0"/>
        <w:jc w:val="both"/>
      </w:pPr>
      <w:r>
        <w:rPr>
          <w:rFonts w:ascii="Times New Roman"/>
          <w:b w:val="false"/>
          <w:i w:val="false"/>
          <w:color w:val="000000"/>
          <w:sz w:val="28"/>
        </w:rPr>
        <w:t>
      4. Жұмыс/оқу/балалар мекемесінің орны</w:t>
      </w:r>
    </w:p>
    <w:p>
      <w:pPr>
        <w:spacing w:after="0"/>
        <w:ind w:left="0"/>
        <w:jc w:val="both"/>
      </w:pPr>
      <w:r>
        <w:rPr>
          <w:rFonts w:ascii="Times New Roman"/>
          <w:b w:val="false"/>
          <w:i w:val="false"/>
          <w:color w:val="000000"/>
          <w:sz w:val="28"/>
        </w:rPr>
        <w:t>
      5. Тіркелген МҰ</w:t>
      </w:r>
    </w:p>
    <w:p>
      <w:pPr>
        <w:spacing w:after="0"/>
        <w:ind w:left="0"/>
        <w:jc w:val="both"/>
      </w:pPr>
      <w:r>
        <w:rPr>
          <w:rFonts w:ascii="Times New Roman"/>
          <w:b w:val="false"/>
          <w:i w:val="false"/>
          <w:color w:val="000000"/>
          <w:sz w:val="28"/>
        </w:rPr>
        <w:t>
      6. Стационарда болу мерзімі</w:t>
      </w:r>
    </w:p>
    <w:p>
      <w:pPr>
        <w:spacing w:after="0"/>
        <w:ind w:left="0"/>
        <w:jc w:val="both"/>
      </w:pPr>
      <w:r>
        <w:rPr>
          <w:rFonts w:ascii="Times New Roman"/>
          <w:b w:val="false"/>
          <w:i w:val="false"/>
          <w:color w:val="000000"/>
          <w:sz w:val="28"/>
        </w:rPr>
        <w:t>
      7. Науқастың диагнозы</w:t>
      </w:r>
    </w:p>
    <w:p>
      <w:pPr>
        <w:spacing w:after="0"/>
        <w:ind w:left="0"/>
        <w:jc w:val="both"/>
      </w:pPr>
      <w:r>
        <w:rPr>
          <w:rFonts w:ascii="Times New Roman"/>
          <w:b w:val="false"/>
          <w:i w:val="false"/>
          <w:color w:val="000000"/>
          <w:sz w:val="28"/>
        </w:rPr>
        <w:t>
      8. Гемотрансфузия уақыты мен күні</w:t>
      </w:r>
    </w:p>
    <w:p>
      <w:pPr>
        <w:spacing w:after="0"/>
        <w:ind w:left="0"/>
        <w:jc w:val="both"/>
      </w:pPr>
      <w:r>
        <w:rPr>
          <w:rFonts w:ascii="Times New Roman"/>
          <w:b w:val="false"/>
          <w:i w:val="false"/>
          <w:color w:val="000000"/>
          <w:sz w:val="28"/>
        </w:rPr>
        <w:t>
      9. Қан компоненттерінің атауы</w:t>
      </w:r>
    </w:p>
    <w:p>
      <w:pPr>
        <w:spacing w:after="0"/>
        <w:ind w:left="0"/>
        <w:jc w:val="both"/>
      </w:pPr>
      <w:r>
        <w:rPr>
          <w:rFonts w:ascii="Times New Roman"/>
          <w:b w:val="false"/>
          <w:i w:val="false"/>
          <w:color w:val="000000"/>
          <w:sz w:val="28"/>
        </w:rPr>
        <w:t>
      10. Заттаңба нөмірі</w:t>
      </w:r>
    </w:p>
    <w:p>
      <w:pPr>
        <w:spacing w:after="0"/>
        <w:ind w:left="0"/>
        <w:jc w:val="both"/>
      </w:pPr>
      <w:r>
        <w:rPr>
          <w:rFonts w:ascii="Times New Roman"/>
          <w:b w:val="false"/>
          <w:i w:val="false"/>
          <w:color w:val="000000"/>
          <w:sz w:val="28"/>
        </w:rPr>
        <w:t>
      11. Мөлшері</w:t>
      </w:r>
    </w:p>
    <w:p>
      <w:pPr>
        <w:spacing w:after="0"/>
        <w:ind w:left="0"/>
        <w:jc w:val="both"/>
      </w:pPr>
      <w:r>
        <w:rPr>
          <w:rFonts w:ascii="Times New Roman"/>
          <w:b w:val="false"/>
          <w:i w:val="false"/>
          <w:color w:val="000000"/>
          <w:sz w:val="28"/>
        </w:rPr>
        <w:t>
      12. Өнімнің компоненттерін көрсетумен барлық трансфузиялар саны</w:t>
      </w:r>
    </w:p>
    <w:p>
      <w:pPr>
        <w:spacing w:after="0"/>
        <w:ind w:left="0"/>
        <w:jc w:val="both"/>
      </w:pPr>
      <w:r>
        <w:rPr>
          <w:rFonts w:ascii="Times New Roman"/>
          <w:b w:val="false"/>
          <w:i w:val="false"/>
          <w:color w:val="000000"/>
          <w:sz w:val="28"/>
        </w:rPr>
        <w:t>
      13. Адамның иммундық тапшылық вирусы – болған жағдайда (бұдан әрі – АИТВ) инфекцияларына, В және С гепатиттеріне тексеру күні, нөмірі</w:t>
      </w:r>
    </w:p>
    <w:p>
      <w:pPr>
        <w:spacing w:after="0"/>
        <w:ind w:left="0"/>
        <w:jc w:val="left"/>
      </w:pPr>
      <w:r>
        <w:rPr>
          <w:rFonts w:ascii="Times New Roman"/>
          <w:b/>
          <w:i w:val="false"/>
          <w:color w:val="000000"/>
        </w:rPr>
        <w:t xml:space="preserve"> "Мәйіттердің келіп түсуі мен берілуін тіркеу журналы" № 008/е нысаны 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түскен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қабылдап алды (Т.А.Ә. (бар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әкелінген бөлімшесінің немесе осы МҰ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 картасының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жерленетін зират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беруді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берді (Т.А.Ә.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аурахана жерлеген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өкімі бойынша мәйіт ашусыз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жерлеуге берілген туыстарының немесе басқа адамдардың қолхаты және олардың төлқұжатының №,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Ілесушінің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"Биологиялық өлiмдi констатациялау/ транспланттау үшін донор-мәйіттен ағзалар мен тіндерді алу/ми өлімі негізінде өлімді констатациялау актісі" № 009/е нысаны</w:t>
      </w:r>
    </w:p>
    <w:p>
      <w:pPr>
        <w:spacing w:after="0"/>
        <w:ind w:left="0"/>
        <w:jc w:val="both"/>
      </w:pPr>
      <w:r>
        <w:rPr>
          <w:rFonts w:ascii="Times New Roman"/>
          <w:b w:val="false"/>
          <w:i w:val="false"/>
          <w:color w:val="000000"/>
          <w:sz w:val="28"/>
        </w:rPr>
        <w:t>
       Толтырылған күні мен уақыты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Медициналық картасының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Негізгі диагнозы</w:t>
      </w:r>
    </w:p>
    <w:p>
      <w:pPr>
        <w:spacing w:after="0"/>
        <w:ind w:left="0"/>
        <w:jc w:val="both"/>
      </w:pPr>
      <w:r>
        <w:rPr>
          <w:rFonts w:ascii="Times New Roman"/>
          <w:b w:val="false"/>
          <w:i w:val="false"/>
          <w:color w:val="000000"/>
          <w:sz w:val="28"/>
        </w:rPr>
        <w:t>
       Өлім себебі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Реанимация бөлімінің меңгерушісінің Т.А.Ә. (бар болған жағдайда), ID</w:t>
      </w:r>
    </w:p>
    <w:p>
      <w:pPr>
        <w:spacing w:after="0"/>
        <w:ind w:left="0"/>
        <w:jc w:val="both"/>
      </w:pPr>
      <w:r>
        <w:rPr>
          <w:rFonts w:ascii="Times New Roman"/>
          <w:b w:val="false"/>
          <w:i w:val="false"/>
          <w:color w:val="000000"/>
          <w:sz w:val="28"/>
        </w:rPr>
        <w:t>
       Реаниматолог дәрігердің Т.А.Ә. (бар болған жағдайда), ID</w:t>
      </w:r>
    </w:p>
    <w:p>
      <w:pPr>
        <w:spacing w:after="0"/>
        <w:ind w:left="0"/>
        <w:jc w:val="both"/>
      </w:pPr>
      <w:r>
        <w:rPr>
          <w:rFonts w:ascii="Times New Roman"/>
          <w:b w:val="false"/>
          <w:i w:val="false"/>
          <w:color w:val="000000"/>
          <w:sz w:val="28"/>
        </w:rPr>
        <w:t>
       Емдеуші дәрігерінің Т.А.Ә. (бар болған жағдайда), ID</w:t>
      </w:r>
    </w:p>
    <w:p>
      <w:pPr>
        <w:spacing w:after="0"/>
        <w:ind w:left="0"/>
        <w:jc w:val="both"/>
      </w:pPr>
      <w:r>
        <w:rPr>
          <w:rFonts w:ascii="Times New Roman"/>
          <w:b w:val="false"/>
          <w:i w:val="false"/>
          <w:color w:val="000000"/>
          <w:sz w:val="28"/>
        </w:rPr>
        <w:t>
       Сот-медицина сарапшысының Т.А.Ә. (бар болған жағдайда), ID</w:t>
      </w:r>
    </w:p>
    <w:p>
      <w:pPr>
        <w:spacing w:after="0"/>
        <w:ind w:left="0"/>
        <w:jc w:val="both"/>
      </w:pPr>
      <w:r>
        <w:rPr>
          <w:rFonts w:ascii="Times New Roman"/>
          <w:b w:val="false"/>
          <w:i w:val="false"/>
          <w:color w:val="000000"/>
          <w:sz w:val="28"/>
        </w:rPr>
        <w:t>
       Азаматтың биологиялық өлiмiн констатациялау уақыты</w:t>
      </w:r>
    </w:p>
    <w:p>
      <w:pPr>
        <w:spacing w:after="0"/>
        <w:ind w:left="0"/>
        <w:jc w:val="both"/>
      </w:pPr>
      <w:r>
        <w:rPr>
          <w:rFonts w:ascii="Times New Roman"/>
          <w:b w:val="false"/>
          <w:i w:val="false"/>
          <w:color w:val="000000"/>
          <w:sz w:val="28"/>
        </w:rPr>
        <w:t>
       Транспланттау үшін донор-мәйіттен ағзалар мен тіндерді алу кезінде толтырылады:</w:t>
      </w:r>
    </w:p>
    <w:p>
      <w:pPr>
        <w:spacing w:after="0"/>
        <w:ind w:left="0"/>
        <w:jc w:val="both"/>
      </w:pPr>
      <w:r>
        <w:rPr>
          <w:rFonts w:ascii="Times New Roman"/>
          <w:b w:val="false"/>
          <w:i w:val="false"/>
          <w:color w:val="000000"/>
          <w:sz w:val="28"/>
        </w:rPr>
        <w:t>
       Донорлық ағзалар мен тiндердiң алынуы науқастың өлiмi (ми өлiмi) констатацияланған соң, рұқсат берген адам (ұйымын, лауазымын, Т.А.Ә. көрсетiңiз)</w:t>
      </w:r>
    </w:p>
    <w:p>
      <w:pPr>
        <w:spacing w:after="0"/>
        <w:ind w:left="0"/>
        <w:jc w:val="both"/>
      </w:pPr>
      <w:r>
        <w:rPr>
          <w:rFonts w:ascii="Times New Roman"/>
          <w:b w:val="false"/>
          <w:i w:val="false"/>
          <w:color w:val="000000"/>
          <w:sz w:val="28"/>
        </w:rPr>
        <w:t>
       Донорлық ағзалар мен тiндердi алуды жүргiзген дәрiгер (лер)-хирург (тар): Т.А.Ә. (бар болған жағдайда), ID, лауазымы</w:t>
      </w:r>
    </w:p>
    <w:p>
      <w:pPr>
        <w:spacing w:after="0"/>
        <w:ind w:left="0"/>
        <w:jc w:val="both"/>
      </w:pPr>
      <w:r>
        <w:rPr>
          <w:rFonts w:ascii="Times New Roman"/>
          <w:b w:val="false"/>
          <w:i w:val="false"/>
          <w:color w:val="000000"/>
          <w:sz w:val="28"/>
        </w:rPr>
        <w:t>
       Донорлық ағзаларды алу тәсiлi (құрал қолдану әрекеттерi мен операциялардың сипаттамасы)</w:t>
      </w:r>
    </w:p>
    <w:p>
      <w:pPr>
        <w:spacing w:after="0"/>
        <w:ind w:left="0"/>
        <w:jc w:val="both"/>
      </w:pPr>
      <w:r>
        <w:rPr>
          <w:rFonts w:ascii="Times New Roman"/>
          <w:b w:val="false"/>
          <w:i w:val="false"/>
          <w:color w:val="000000"/>
          <w:sz w:val="28"/>
        </w:rPr>
        <w:t>
       Донорлық ағзалар мен тiндердi алу кезiнде қатысқандар:</w:t>
      </w:r>
    </w:p>
    <w:p>
      <w:pPr>
        <w:spacing w:after="0"/>
        <w:ind w:left="0"/>
        <w:jc w:val="both"/>
      </w:pPr>
      <w:r>
        <w:rPr>
          <w:rFonts w:ascii="Times New Roman"/>
          <w:b w:val="false"/>
          <w:i w:val="false"/>
          <w:color w:val="000000"/>
          <w:sz w:val="28"/>
        </w:rPr>
        <w:t>
       сот-медицина сарапшысы Т.А.Ә. (бар болған жағдайда), ID</w:t>
      </w:r>
    </w:p>
    <w:p>
      <w:pPr>
        <w:spacing w:after="0"/>
        <w:ind w:left="0"/>
        <w:jc w:val="both"/>
      </w:pPr>
      <w:r>
        <w:rPr>
          <w:rFonts w:ascii="Times New Roman"/>
          <w:b w:val="false"/>
          <w:i w:val="false"/>
          <w:color w:val="000000"/>
          <w:sz w:val="28"/>
        </w:rPr>
        <w:t>
       реаниматолог Т.А.Ә. (бар болған жағдайда), ID</w:t>
      </w:r>
    </w:p>
    <w:p>
      <w:pPr>
        <w:spacing w:after="0"/>
        <w:ind w:left="0"/>
        <w:jc w:val="both"/>
      </w:pPr>
      <w:r>
        <w:rPr>
          <w:rFonts w:ascii="Times New Roman"/>
          <w:b w:val="false"/>
          <w:i w:val="false"/>
          <w:color w:val="000000"/>
          <w:sz w:val="28"/>
        </w:rPr>
        <w:t>
       Донорлық ағзалар мен тiндер қайда салынды, кімге берілді</w:t>
      </w:r>
    </w:p>
    <w:p>
      <w:pPr>
        <w:spacing w:after="0"/>
        <w:ind w:left="0"/>
        <w:jc w:val="both"/>
      </w:pPr>
      <w:r>
        <w:rPr>
          <w:rFonts w:ascii="Times New Roman"/>
          <w:b w:val="false"/>
          <w:i w:val="false"/>
          <w:color w:val="000000"/>
          <w:sz w:val="28"/>
        </w:rPr>
        <w:t>
       Алудың басталған уақыты</w:t>
      </w:r>
    </w:p>
    <w:p>
      <w:pPr>
        <w:spacing w:after="0"/>
        <w:ind w:left="0"/>
        <w:jc w:val="both"/>
      </w:pPr>
      <w:r>
        <w:rPr>
          <w:rFonts w:ascii="Times New Roman"/>
          <w:b w:val="false"/>
          <w:i w:val="false"/>
          <w:color w:val="000000"/>
          <w:sz w:val="28"/>
        </w:rPr>
        <w:t>
       Алудың аяталған уақыты</w:t>
      </w:r>
    </w:p>
    <w:p>
      <w:pPr>
        <w:spacing w:after="0"/>
        <w:ind w:left="0"/>
        <w:jc w:val="both"/>
      </w:pPr>
      <w:r>
        <w:rPr>
          <w:rFonts w:ascii="Times New Roman"/>
          <w:b w:val="false"/>
          <w:i w:val="false"/>
          <w:color w:val="000000"/>
          <w:sz w:val="28"/>
        </w:rPr>
        <w:t>
       Ми өлімі негізінде өлімді констатациялау кезінде толтырылады:</w:t>
      </w:r>
    </w:p>
    <w:p>
      <w:pPr>
        <w:spacing w:after="0"/>
        <w:ind w:left="0"/>
        <w:jc w:val="both"/>
      </w:pPr>
      <w:r>
        <w:rPr>
          <w:rFonts w:ascii="Times New Roman"/>
          <w:b w:val="false"/>
          <w:i w:val="false"/>
          <w:color w:val="000000"/>
          <w:sz w:val="28"/>
        </w:rPr>
        <w:t>
       Ми өліміне әкеп соққан ауруының диагнозы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Емдеуші анестезиолог-реаниматор дәрігер Т.А.Ә. (бар болған жағдайда), ID</w:t>
      </w:r>
    </w:p>
    <w:p>
      <w:pPr>
        <w:spacing w:after="0"/>
        <w:ind w:left="0"/>
        <w:jc w:val="both"/>
      </w:pPr>
      <w:r>
        <w:rPr>
          <w:rFonts w:ascii="Times New Roman"/>
          <w:b w:val="false"/>
          <w:i w:val="false"/>
          <w:color w:val="000000"/>
          <w:sz w:val="28"/>
        </w:rPr>
        <w:t>
       Невропатолог Т.А.Ә. (бар болған жағдайда), ID</w:t>
      </w:r>
    </w:p>
    <w:p>
      <w:pPr>
        <w:spacing w:after="0"/>
        <w:ind w:left="0"/>
        <w:jc w:val="both"/>
      </w:pPr>
      <w:r>
        <w:rPr>
          <w:rFonts w:ascii="Times New Roman"/>
          <w:b w:val="false"/>
          <w:i w:val="false"/>
          <w:color w:val="000000"/>
          <w:sz w:val="28"/>
        </w:rPr>
        <w:t>
       Маман-дәрігер Т.А.Ә. (бар болған жағдайда), ID</w:t>
      </w:r>
    </w:p>
    <w:p>
      <w:pPr>
        <w:spacing w:after="0"/>
        <w:ind w:left="0"/>
        <w:jc w:val="both"/>
      </w:pPr>
      <w:r>
        <w:rPr>
          <w:rFonts w:ascii="Times New Roman"/>
          <w:b w:val="false"/>
          <w:i w:val="false"/>
          <w:color w:val="000000"/>
          <w:sz w:val="28"/>
        </w:rPr>
        <w:t>
       Азаматтың жағдайын қарап анықтады:</w:t>
      </w:r>
    </w:p>
    <w:p>
      <w:pPr>
        <w:spacing w:after="0"/>
        <w:ind w:left="0"/>
        <w:jc w:val="both"/>
      </w:pPr>
      <w:r>
        <w:rPr>
          <w:rFonts w:ascii="Times New Roman"/>
          <w:b w:val="false"/>
          <w:i w:val="false"/>
          <w:color w:val="000000"/>
          <w:sz w:val="28"/>
        </w:rPr>
        <w:t>
       1. Сананың жай-күйі мен сыртқы әсерлерге мақсатты серпілістері бойынша</w:t>
      </w:r>
    </w:p>
    <w:p>
      <w:pPr>
        <w:spacing w:after="0"/>
        <w:ind w:left="0"/>
        <w:jc w:val="both"/>
      </w:pPr>
      <w:r>
        <w:rPr>
          <w:rFonts w:ascii="Times New Roman"/>
          <w:b w:val="false"/>
          <w:i w:val="false"/>
          <w:color w:val="000000"/>
          <w:sz w:val="28"/>
        </w:rPr>
        <w:t>
       2. Өз еркімен дем алуы бойынша</w:t>
      </w:r>
    </w:p>
    <w:p>
      <w:pPr>
        <w:spacing w:after="0"/>
        <w:ind w:left="0"/>
        <w:jc w:val="both"/>
      </w:pPr>
      <w:r>
        <w:rPr>
          <w:rFonts w:ascii="Times New Roman"/>
          <w:b w:val="false"/>
          <w:i w:val="false"/>
          <w:color w:val="000000"/>
          <w:sz w:val="28"/>
        </w:rPr>
        <w:t>
       2.1. Ажырату тесті кезінде</w:t>
      </w:r>
    </w:p>
    <w:p>
      <w:pPr>
        <w:spacing w:after="0"/>
        <w:ind w:left="0"/>
        <w:jc w:val="both"/>
      </w:pPr>
      <w:r>
        <w:rPr>
          <w:rFonts w:ascii="Times New Roman"/>
          <w:b w:val="false"/>
          <w:i w:val="false"/>
          <w:color w:val="000000"/>
          <w:sz w:val="28"/>
        </w:rPr>
        <w:t>
       3. Бұлшық еттер тонусы бойынша</w:t>
      </w:r>
    </w:p>
    <w:p>
      <w:pPr>
        <w:spacing w:after="0"/>
        <w:ind w:left="0"/>
        <w:jc w:val="both"/>
      </w:pPr>
      <w:r>
        <w:rPr>
          <w:rFonts w:ascii="Times New Roman"/>
          <w:b w:val="false"/>
          <w:i w:val="false"/>
          <w:color w:val="000000"/>
          <w:sz w:val="28"/>
        </w:rPr>
        <w:t>
       4. Қарашықтар жағдайы бойынша (По состоянию зрачков) _____________</w:t>
      </w:r>
    </w:p>
    <w:p>
      <w:pPr>
        <w:spacing w:after="0"/>
        <w:ind w:left="0"/>
        <w:jc w:val="both"/>
      </w:pPr>
      <w:r>
        <w:rPr>
          <w:rFonts w:ascii="Times New Roman"/>
          <w:b w:val="false"/>
          <w:i w:val="false"/>
          <w:color w:val="000000"/>
          <w:sz w:val="28"/>
        </w:rPr>
        <w:t>
       5. Ми деңгейінде тұйықталатын сыртқы әсерлерге рефлекстік серпілістер бойынша (зерттелген серпілістерді көрсетіңіз, жұлын тарапынан жауап бар-жоғын көрсетіңіз)</w:t>
      </w:r>
    </w:p>
    <w:p>
      <w:pPr>
        <w:spacing w:after="0"/>
        <w:ind w:left="0"/>
        <w:jc w:val="both"/>
      </w:pPr>
      <w:r>
        <w:rPr>
          <w:rFonts w:ascii="Times New Roman"/>
          <w:b w:val="false"/>
          <w:i w:val="false"/>
          <w:color w:val="000000"/>
          <w:sz w:val="28"/>
        </w:rPr>
        <w:t>
       6. Дене температурасы</w:t>
      </w:r>
    </w:p>
    <w:p>
      <w:pPr>
        <w:spacing w:after="0"/>
        <w:ind w:left="0"/>
        <w:jc w:val="both"/>
      </w:pPr>
      <w:r>
        <w:rPr>
          <w:rFonts w:ascii="Times New Roman"/>
          <w:b w:val="false"/>
          <w:i w:val="false"/>
          <w:color w:val="000000"/>
          <w:sz w:val="28"/>
        </w:rPr>
        <w:t>
       7. Артериялық қан қысымы</w:t>
      </w:r>
    </w:p>
    <w:p>
      <w:pPr>
        <w:spacing w:after="0"/>
        <w:ind w:left="0"/>
        <w:jc w:val="both"/>
      </w:pPr>
      <w:r>
        <w:rPr>
          <w:rFonts w:ascii="Times New Roman"/>
          <w:b w:val="false"/>
          <w:i w:val="false"/>
          <w:color w:val="000000"/>
          <w:sz w:val="28"/>
        </w:rPr>
        <w:t>
       8. Электроэнцефалографиялық зерттеулер деректері бойынша</w:t>
      </w:r>
    </w:p>
    <w:p>
      <w:pPr>
        <w:spacing w:after="0"/>
        <w:ind w:left="0"/>
        <w:jc w:val="both"/>
      </w:pPr>
      <w:r>
        <w:rPr>
          <w:rFonts w:ascii="Times New Roman"/>
          <w:b w:val="false"/>
          <w:i w:val="false"/>
          <w:color w:val="000000"/>
          <w:sz w:val="28"/>
        </w:rPr>
        <w:t>
       9. Ангиография деректері бойынша</w:t>
      </w:r>
    </w:p>
    <w:p>
      <w:pPr>
        <w:spacing w:after="0"/>
        <w:ind w:left="0"/>
        <w:jc w:val="both"/>
      </w:pPr>
      <w:r>
        <w:rPr>
          <w:rFonts w:ascii="Times New Roman"/>
          <w:b w:val="false"/>
          <w:i w:val="false"/>
          <w:color w:val="000000"/>
          <w:sz w:val="28"/>
        </w:rPr>
        <w:t>
       10. Бақылау мерзімі сағат, дүркін-дүркін неврологиялық қарау әр _______________ сағат сайын</w:t>
      </w:r>
    </w:p>
    <w:p>
      <w:pPr>
        <w:spacing w:after="0"/>
        <w:ind w:left="0"/>
        <w:jc w:val="both"/>
      </w:pPr>
      <w:r>
        <w:rPr>
          <w:rFonts w:ascii="Times New Roman"/>
          <w:b w:val="false"/>
          <w:i w:val="false"/>
          <w:color w:val="000000"/>
          <w:sz w:val="28"/>
        </w:rPr>
        <w:t>
       11. Қосымша зерттеулердің деректерін (токсикологиялық, мидың зат алмасуын анықтау және.т.б.) ескере отырып</w:t>
      </w:r>
    </w:p>
    <w:p>
      <w:pPr>
        <w:spacing w:after="0"/>
        <w:ind w:left="0"/>
        <w:jc w:val="left"/>
      </w:pPr>
      <w:r>
        <w:rPr>
          <w:rFonts w:ascii="Times New Roman"/>
          <w:b/>
          <w:i w:val="false"/>
          <w:color w:val="000000"/>
        </w:rPr>
        <w:t xml:space="preserve"> "Биологиялық өлiмдi констатациялау/транспланттау үшін донор-мәйіттен ағзалар мен тіндерді алу/ми өлімі негізінде өлімді констатациялау актісі" № 009/е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"Консервіленген сүйек кемігін есепке алу журналы" № 010/е нысаны  20__ жылғы "__" ______ басталды 20__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Т.А.Ә. (бар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Резус-тиістілігі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таңба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ерітіндi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(сарысудың) № мен дайындалған күні АВ (N) топтары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сүйек кемігінің өлшемінің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клекалардың жалпы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өміршеңдігі (эозин сынамасы)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алдында сүйек кемігін бактериологиялық тексеру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дайындаған дәрігердің тегі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қайда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 минут)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алған адамның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Транспланттауға дайындалған сүйек миының көлемі мен құтылардың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клеткалардың саны млрд-пен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өмірге қабілеттілігі (эозин сынамасы)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Батериологиялық тексеру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еріткен дәрігердің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"Консервіленген донорлық тіндердің және (немесе) ағзалардың (ағзалардың бөліктері) паспорты" № 011/е нысаны</w:t>
      </w:r>
    </w:p>
    <w:p>
      <w:pPr>
        <w:spacing w:after="0"/>
        <w:ind w:left="0"/>
        <w:jc w:val="both"/>
      </w:pPr>
      <w:r>
        <w:rPr>
          <w:rFonts w:ascii="Times New Roman"/>
          <w:b w:val="false"/>
          <w:i w:val="false"/>
          <w:color w:val="000000"/>
          <w:sz w:val="28"/>
        </w:rPr>
        <w:t>
      Тіндерді және (немесе) ағзаларды (ағзалардың бөліктері) алған денсаулық сақтау ұйымы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атауы, 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алынған күні және уақыты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Донордың Т.А.Ә. (бар болған жағдайда) жасы, жынысы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Қан тобы, резус ___________________________________________________</w:t>
      </w:r>
    </w:p>
    <w:p>
      <w:pPr>
        <w:spacing w:after="0"/>
        <w:ind w:left="0"/>
        <w:jc w:val="both"/>
      </w:pPr>
      <w:r>
        <w:rPr>
          <w:rFonts w:ascii="Times New Roman"/>
          <w:b w:val="false"/>
          <w:i w:val="false"/>
          <w:color w:val="000000"/>
          <w:sz w:val="28"/>
        </w:rPr>
        <w:t>
      Түскен уақыты ____________________________________________________</w:t>
      </w:r>
    </w:p>
    <w:p>
      <w:pPr>
        <w:spacing w:after="0"/>
        <w:ind w:left="0"/>
        <w:jc w:val="both"/>
      </w:pPr>
      <w:r>
        <w:rPr>
          <w:rFonts w:ascii="Times New Roman"/>
          <w:b w:val="false"/>
          <w:i w:val="false"/>
          <w:color w:val="000000"/>
          <w:sz w:val="28"/>
        </w:rPr>
        <w:t>
      Сырқатнаманың № 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Өкпенің жасанды ауаны жаңартуда болу уақыты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Гипотензия уақыты ________________________________________________</w:t>
      </w:r>
    </w:p>
    <w:p>
      <w:pPr>
        <w:spacing w:after="0"/>
        <w:ind w:left="0"/>
        <w:jc w:val="both"/>
      </w:pPr>
      <w:r>
        <w:rPr>
          <w:rFonts w:ascii="Times New Roman"/>
          <w:b w:val="false"/>
          <w:i w:val="false"/>
          <w:color w:val="000000"/>
          <w:sz w:val="28"/>
        </w:rPr>
        <w:t>
      Соңғы тәуліктегі, сағаттағы диурез ___________________________________</w:t>
      </w:r>
    </w:p>
    <w:p>
      <w:pPr>
        <w:spacing w:after="0"/>
        <w:ind w:left="0"/>
        <w:jc w:val="both"/>
      </w:pPr>
      <w:r>
        <w:rPr>
          <w:rFonts w:ascii="Times New Roman"/>
          <w:b w:val="false"/>
          <w:i w:val="false"/>
          <w:color w:val="000000"/>
          <w:sz w:val="28"/>
        </w:rPr>
        <w:t>
      Донорды фармдайындау ___________________________________________</w:t>
      </w:r>
    </w:p>
    <w:p>
      <w:pPr>
        <w:spacing w:after="0"/>
        <w:ind w:left="0"/>
        <w:jc w:val="both"/>
      </w:pPr>
      <w:r>
        <w:rPr>
          <w:rFonts w:ascii="Times New Roman"/>
          <w:b w:val="false"/>
          <w:i w:val="false"/>
          <w:color w:val="000000"/>
          <w:sz w:val="28"/>
        </w:rPr>
        <w:t>
      Ишемия кезеңі 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алу ерекшеліктері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Жуу кезіндегі қысым _______________________________________________</w:t>
      </w:r>
    </w:p>
    <w:p>
      <w:pPr>
        <w:spacing w:after="0"/>
        <w:ind w:left="0"/>
        <w:jc w:val="both"/>
      </w:pPr>
      <w:r>
        <w:rPr>
          <w:rFonts w:ascii="Times New Roman"/>
          <w:b w:val="false"/>
          <w:i w:val="false"/>
          <w:color w:val="000000"/>
          <w:sz w:val="28"/>
        </w:rPr>
        <w:t>
      Жуу сатысы 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консервілеу әдісі, консервілейтін ерітіндінің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Консервiлейтiн ерiтiндiнiң пайдалану мерзiмi: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ИФА және (немесе) ПЦР өткiзу күні және зерттеу нәтижелері:</w:t>
      </w:r>
    </w:p>
    <w:p>
      <w:pPr>
        <w:spacing w:after="0"/>
        <w:ind w:left="0"/>
        <w:jc w:val="both"/>
      </w:pPr>
      <w:r>
        <w:rPr>
          <w:rFonts w:ascii="Times New Roman"/>
          <w:b w:val="false"/>
          <w:i w:val="false"/>
          <w:color w:val="000000"/>
          <w:sz w:val="28"/>
        </w:rPr>
        <w:t>
      - АИТВ:</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Гепатит В:</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Гепатит 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Сифилис: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Консервілеу кезеңі:</w:t>
      </w:r>
    </w:p>
    <w:p>
      <w:pPr>
        <w:spacing w:after="0"/>
        <w:ind w:left="0"/>
        <w:jc w:val="both"/>
      </w:pPr>
      <w:r>
        <w:rPr>
          <w:rFonts w:ascii="Times New Roman"/>
          <w:b w:val="false"/>
          <w:i w:val="false"/>
          <w:color w:val="000000"/>
          <w:sz w:val="28"/>
        </w:rPr>
        <w:t>
      Бүйректің оң ________________________________ сол __________________</w:t>
      </w:r>
    </w:p>
    <w:p>
      <w:pPr>
        <w:spacing w:after="0"/>
        <w:ind w:left="0"/>
        <w:jc w:val="both"/>
      </w:pPr>
      <w:r>
        <w:rPr>
          <w:rFonts w:ascii="Times New Roman"/>
          <w:b w:val="false"/>
          <w:i w:val="false"/>
          <w:color w:val="000000"/>
          <w:sz w:val="28"/>
        </w:rPr>
        <w:t>
      Өкпенің оң _________________________________ сол __________________</w:t>
      </w:r>
    </w:p>
    <w:p>
      <w:pPr>
        <w:spacing w:after="0"/>
        <w:ind w:left="0"/>
        <w:jc w:val="both"/>
      </w:pPr>
      <w:r>
        <w:rPr>
          <w:rFonts w:ascii="Times New Roman"/>
          <w:b w:val="false"/>
          <w:i w:val="false"/>
          <w:color w:val="000000"/>
          <w:sz w:val="28"/>
        </w:rPr>
        <w:t>
      Жүректің _________________________________________________________</w:t>
      </w:r>
    </w:p>
    <w:p>
      <w:pPr>
        <w:spacing w:after="0"/>
        <w:ind w:left="0"/>
        <w:jc w:val="both"/>
      </w:pPr>
      <w:r>
        <w:rPr>
          <w:rFonts w:ascii="Times New Roman"/>
          <w:b w:val="false"/>
          <w:i w:val="false"/>
          <w:color w:val="000000"/>
          <w:sz w:val="28"/>
        </w:rPr>
        <w:t>
      Бауырдың 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w:t>
      </w:r>
    </w:p>
    <w:p>
      <w:pPr>
        <w:spacing w:after="0"/>
        <w:ind w:left="0"/>
        <w:jc w:val="both"/>
      </w:pPr>
      <w:r>
        <w:rPr>
          <w:rFonts w:ascii="Times New Roman"/>
          <w:b w:val="false"/>
          <w:i w:val="false"/>
          <w:color w:val="000000"/>
          <w:sz w:val="28"/>
        </w:rPr>
        <w:t>
      Реципиенттердің Т.А.Ә. (бар болған жағдайда)</w:t>
      </w:r>
    </w:p>
    <w:p>
      <w:pPr>
        <w:spacing w:after="0"/>
        <w:ind w:left="0"/>
        <w:jc w:val="both"/>
      </w:pPr>
      <w:r>
        <w:rPr>
          <w:rFonts w:ascii="Times New Roman"/>
          <w:b w:val="false"/>
          <w:i w:val="false"/>
          <w:color w:val="000000"/>
          <w:sz w:val="28"/>
        </w:rPr>
        <w:t>
      1.__________________ 2. _____________________</w:t>
      </w:r>
    </w:p>
    <w:p>
      <w:pPr>
        <w:spacing w:after="0"/>
        <w:ind w:left="0"/>
        <w:jc w:val="both"/>
      </w:pPr>
      <w:r>
        <w:rPr>
          <w:rFonts w:ascii="Times New Roman"/>
          <w:b w:val="false"/>
          <w:i w:val="false"/>
          <w:color w:val="000000"/>
          <w:sz w:val="28"/>
        </w:rPr>
        <w:t>
      Жасы, қан тобы 1. ____________________________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Донордың иммунологиялық көрсеткіштері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Реципиенттердің</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Трансплантат функциялары _________________________________________</w:t>
      </w:r>
    </w:p>
    <w:p>
      <w:pPr>
        <w:spacing w:after="0"/>
        <w:ind w:left="0"/>
        <w:jc w:val="both"/>
      </w:pPr>
      <w:r>
        <w:rPr>
          <w:rFonts w:ascii="Times New Roman"/>
          <w:b w:val="false"/>
          <w:i w:val="false"/>
          <w:color w:val="000000"/>
          <w:sz w:val="28"/>
        </w:rPr>
        <w:t>
      Денсаулық сақтау ұйымының атауы, тіндерді және (немесе) ағзаларды (ағзалардың бөліктері) алған және консервілеген тұлғалардың қызметі, Т.А.Ә.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Консервілеуге жауапты тұлғалардың Т.А.Ә. (бар болған жағдайда),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айы, жылы, уақыты: "______" __________ 20__ жыл "___" сағат "______" минут</w:t>
      </w:r>
    </w:p>
    <w:p>
      <w:pPr>
        <w:spacing w:after="0"/>
        <w:ind w:left="0"/>
        <w:jc w:val="left"/>
      </w:pPr>
      <w:r>
        <w:rPr>
          <w:rFonts w:ascii="Times New Roman"/>
          <w:b/>
          <w:i w:val="false"/>
          <w:color w:val="000000"/>
        </w:rPr>
        <w:t xml:space="preserve"> "Стационардан шыққанның статистикалық картасы" № 012/е нысаны (тәуліктік, күндізгі) № ___</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 __________________________________________________________________</w:t>
      </w:r>
    </w:p>
    <w:p>
      <w:pPr>
        <w:spacing w:after="0"/>
        <w:ind w:left="0"/>
        <w:jc w:val="both"/>
      </w:pPr>
      <w:r>
        <w:rPr>
          <w:rFonts w:ascii="Times New Roman"/>
          <w:b w:val="false"/>
          <w:i w:val="false"/>
          <w:color w:val="000000"/>
          <w:sz w:val="28"/>
        </w:rPr>
        <w:t>
      2. Т.А.Ә. (бар болған жағдайда) __________________________________________</w:t>
      </w:r>
    </w:p>
    <w:p>
      <w:pPr>
        <w:spacing w:after="0"/>
        <w:ind w:left="0"/>
        <w:jc w:val="both"/>
      </w:pPr>
      <w:r>
        <w:rPr>
          <w:rFonts w:ascii="Times New Roman"/>
          <w:b w:val="false"/>
          <w:i w:val="false"/>
          <w:color w:val="000000"/>
          <w:sz w:val="28"/>
        </w:rPr>
        <w:t>
      3. Туған күні – "___" _________ 19____ж.____________________________________</w:t>
      </w:r>
    </w:p>
    <w:p>
      <w:pPr>
        <w:spacing w:after="0"/>
        <w:ind w:left="0"/>
        <w:jc w:val="both"/>
      </w:pPr>
      <w:r>
        <w:rPr>
          <w:rFonts w:ascii="Times New Roman"/>
          <w:b w:val="false"/>
          <w:i w:val="false"/>
          <w:color w:val="000000"/>
          <w:sz w:val="28"/>
        </w:rPr>
        <w:t>
      4. Жынысы ______________________________________________________________</w:t>
      </w:r>
    </w:p>
    <w:p>
      <w:pPr>
        <w:spacing w:after="0"/>
        <w:ind w:left="0"/>
        <w:jc w:val="both"/>
      </w:pPr>
      <w:r>
        <w:rPr>
          <w:rFonts w:ascii="Times New Roman"/>
          <w:b w:val="false"/>
          <w:i w:val="false"/>
          <w:color w:val="000000"/>
          <w:sz w:val="28"/>
        </w:rPr>
        <w:t>
      5. Жасы _________________________________________________________________</w:t>
      </w:r>
    </w:p>
    <w:p>
      <w:pPr>
        <w:spacing w:after="0"/>
        <w:ind w:left="0"/>
        <w:jc w:val="both"/>
      </w:pPr>
      <w:r>
        <w:rPr>
          <w:rFonts w:ascii="Times New Roman"/>
          <w:b w:val="false"/>
          <w:i w:val="false"/>
          <w:color w:val="000000"/>
          <w:sz w:val="28"/>
        </w:rPr>
        <w:t>
      6. Ұлты __________________________________________________________________</w:t>
      </w:r>
    </w:p>
    <w:p>
      <w:pPr>
        <w:spacing w:after="0"/>
        <w:ind w:left="0"/>
        <w:jc w:val="both"/>
      </w:pPr>
      <w:r>
        <w:rPr>
          <w:rFonts w:ascii="Times New Roman"/>
          <w:b w:val="false"/>
          <w:i w:val="false"/>
          <w:color w:val="000000"/>
          <w:sz w:val="28"/>
        </w:rPr>
        <w:t>
      7. Азаматтығы (елдер анықтамалығы) _________________________________________</w:t>
      </w:r>
    </w:p>
    <w:p>
      <w:pPr>
        <w:spacing w:after="0"/>
        <w:ind w:left="0"/>
        <w:jc w:val="both"/>
      </w:pPr>
      <w:r>
        <w:rPr>
          <w:rFonts w:ascii="Times New Roman"/>
          <w:b w:val="false"/>
          <w:i w:val="false"/>
          <w:color w:val="000000"/>
          <w:sz w:val="28"/>
        </w:rPr>
        <w:t>
      8. Тұрғын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11. Сақтандыру компаниясының атауы, сақтандыру полисiнiң №_________________</w:t>
      </w:r>
    </w:p>
    <w:p>
      <w:pPr>
        <w:spacing w:after="0"/>
        <w:ind w:left="0"/>
        <w:jc w:val="both"/>
      </w:pPr>
      <w:r>
        <w:rPr>
          <w:rFonts w:ascii="Times New Roman"/>
          <w:b w:val="false"/>
          <w:i w:val="false"/>
          <w:color w:val="000000"/>
          <w:sz w:val="28"/>
        </w:rPr>
        <w:t>
      12. Өтеу түрі___________________________________________________</w:t>
      </w:r>
    </w:p>
    <w:p>
      <w:pPr>
        <w:spacing w:after="0"/>
        <w:ind w:left="0"/>
        <w:jc w:val="both"/>
      </w:pPr>
      <w:r>
        <w:rPr>
          <w:rFonts w:ascii="Times New Roman"/>
          <w:b w:val="false"/>
          <w:i w:val="false"/>
          <w:color w:val="000000"/>
          <w:sz w:val="28"/>
        </w:rPr>
        <w:t>
      13. Әлеуметтік мәртебесі_____________________________________________</w:t>
      </w:r>
    </w:p>
    <w:p>
      <w:pPr>
        <w:spacing w:after="0"/>
        <w:ind w:left="0"/>
        <w:jc w:val="both"/>
      </w:pPr>
      <w:r>
        <w:rPr>
          <w:rFonts w:ascii="Times New Roman"/>
          <w:b w:val="false"/>
          <w:i w:val="false"/>
          <w:color w:val="000000"/>
          <w:sz w:val="28"/>
        </w:rPr>
        <w:t>
      14. Емдеуге жатқызу түрi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қайталап</w:t>
      </w:r>
    </w:p>
    <w:p>
      <w:pPr>
        <w:spacing w:after="0"/>
        <w:ind w:left="0"/>
        <w:jc w:val="both"/>
      </w:pPr>
      <w:r>
        <w:rPr>
          <w:rFonts w:ascii="Times New Roman"/>
          <w:b w:val="false"/>
          <w:i w:val="false"/>
          <w:color w:val="000000"/>
          <w:sz w:val="28"/>
        </w:rPr>
        <w:t>
      Жоспарлы емдеуге жатқызу кезінде толтырылады:</w:t>
      </w:r>
    </w:p>
    <w:p>
      <w:pPr>
        <w:spacing w:after="0"/>
        <w:ind w:left="0"/>
        <w:jc w:val="both"/>
      </w:pPr>
      <w:r>
        <w:rPr>
          <w:rFonts w:ascii="Times New Roman"/>
          <w:b w:val="false"/>
          <w:i w:val="false"/>
          <w:color w:val="000000"/>
          <w:sz w:val="28"/>
        </w:rPr>
        <w:t>
      Емдеуге жатқызу коды____________________________________________</w:t>
      </w:r>
    </w:p>
    <w:p>
      <w:pPr>
        <w:spacing w:after="0"/>
        <w:ind w:left="0"/>
        <w:jc w:val="both"/>
      </w:pPr>
      <w:r>
        <w:rPr>
          <w:rFonts w:ascii="Times New Roman"/>
          <w:b w:val="false"/>
          <w:i w:val="false"/>
          <w:color w:val="000000"/>
          <w:sz w:val="28"/>
        </w:rPr>
        <w:t>
      Арнайы стационарлар үшін қосымша толтырылады:</w:t>
      </w:r>
    </w:p>
    <w:p>
      <w:pPr>
        <w:spacing w:after="0"/>
        <w:ind w:left="0"/>
        <w:jc w:val="both"/>
      </w:pPr>
      <w:r>
        <w:rPr>
          <w:rFonts w:ascii="Times New Roman"/>
          <w:b w:val="false"/>
          <w:i w:val="false"/>
          <w:color w:val="000000"/>
          <w:sz w:val="28"/>
        </w:rPr>
        <w:t>
      Емдеуге жатқызу мақсаты (онкологиялық бейін, наркологиялық бейін, психикалық бейін)</w:t>
      </w:r>
    </w:p>
    <w:p>
      <w:pPr>
        <w:spacing w:after="0"/>
        <w:ind w:left="0"/>
        <w:jc w:val="both"/>
      </w:pPr>
      <w:r>
        <w:rPr>
          <w:rFonts w:ascii="Times New Roman"/>
          <w:b w:val="false"/>
          <w:i w:val="false"/>
          <w:color w:val="000000"/>
          <w:sz w:val="28"/>
        </w:rPr>
        <w:t>
      15. Пациент кіммен жіберілді___________________________________________</w:t>
      </w:r>
    </w:p>
    <w:p>
      <w:pPr>
        <w:spacing w:after="0"/>
        <w:ind w:left="0"/>
        <w:jc w:val="both"/>
      </w:pPr>
      <w:r>
        <w:rPr>
          <w:rFonts w:ascii="Times New Roman"/>
          <w:b w:val="false"/>
          <w:i w:val="false"/>
          <w:color w:val="000000"/>
          <w:sz w:val="28"/>
        </w:rPr>
        <w:t>
      16. Жолдаған МҰ атауы (МҰ тіркелімінен) ________________________________</w:t>
      </w:r>
    </w:p>
    <w:p>
      <w:pPr>
        <w:spacing w:after="0"/>
        <w:ind w:left="0"/>
        <w:jc w:val="both"/>
      </w:pPr>
      <w:r>
        <w:rPr>
          <w:rFonts w:ascii="Times New Roman"/>
          <w:b w:val="false"/>
          <w:i w:val="false"/>
          <w:color w:val="000000"/>
          <w:sz w:val="28"/>
        </w:rPr>
        <w:t>
      17. Жолдаған ұйымның диагнозы________________________________</w:t>
      </w:r>
    </w:p>
    <w:p>
      <w:pPr>
        <w:spacing w:after="0"/>
        <w:ind w:left="0"/>
        <w:jc w:val="both"/>
      </w:pPr>
      <w:r>
        <w:rPr>
          <w:rFonts w:ascii="Times New Roman"/>
          <w:b w:val="false"/>
          <w:i w:val="false"/>
          <w:color w:val="000000"/>
          <w:sz w:val="28"/>
        </w:rPr>
        <w:t>
      18. Түскен кездегi диагнозы________________________________</w:t>
      </w:r>
    </w:p>
    <w:p>
      <w:pPr>
        <w:spacing w:after="0"/>
        <w:ind w:left="0"/>
        <w:jc w:val="both"/>
      </w:pPr>
      <w:r>
        <w:rPr>
          <w:rFonts w:ascii="Times New Roman"/>
          <w:b w:val="false"/>
          <w:i w:val="false"/>
          <w:color w:val="000000"/>
          <w:sz w:val="28"/>
        </w:rPr>
        <w:t>
      19. Жарақаттың түрі:</w:t>
      </w:r>
    </w:p>
    <w:p>
      <w:pPr>
        <w:spacing w:after="0"/>
        <w:ind w:left="0"/>
        <w:jc w:val="both"/>
      </w:pPr>
      <w:r>
        <w:rPr>
          <w:rFonts w:ascii="Times New Roman"/>
          <w:b w:val="false"/>
          <w:i w:val="false"/>
          <w:color w:val="000000"/>
          <w:sz w:val="28"/>
        </w:rPr>
        <w:t>
      1. Тұрмыстық ☐ ,2. Көшеде ☐, 3. ЖКО ☐ ,4. Мектепте ☐, 5. Спорттық ☐</w:t>
      </w:r>
    </w:p>
    <w:p>
      <w:pPr>
        <w:spacing w:after="0"/>
        <w:ind w:left="0"/>
        <w:jc w:val="both"/>
      </w:pPr>
      <w:r>
        <w:rPr>
          <w:rFonts w:ascii="Times New Roman"/>
          <w:b w:val="false"/>
          <w:i w:val="false"/>
          <w:color w:val="000000"/>
          <w:sz w:val="28"/>
        </w:rPr>
        <w:t>
      20. Қатыгездікпен қарау синдромы: оның ішінде:</w:t>
      </w:r>
    </w:p>
    <w:p>
      <w:pPr>
        <w:spacing w:after="0"/>
        <w:ind w:left="0"/>
        <w:jc w:val="both"/>
      </w:pPr>
      <w:r>
        <w:rPr>
          <w:rFonts w:ascii="Times New Roman"/>
          <w:b w:val="false"/>
          <w:i w:val="false"/>
          <w:color w:val="000000"/>
          <w:sz w:val="28"/>
        </w:rPr>
        <w:t>
      1) қараусыз қалу немесе бас тарту ☐, 2 физикалық қатыгездік ☐,</w:t>
      </w:r>
    </w:p>
    <w:p>
      <w:pPr>
        <w:spacing w:after="0"/>
        <w:ind w:left="0"/>
        <w:jc w:val="both"/>
      </w:pPr>
      <w:r>
        <w:rPr>
          <w:rFonts w:ascii="Times New Roman"/>
          <w:b w:val="false"/>
          <w:i w:val="false"/>
          <w:color w:val="000000"/>
          <w:sz w:val="28"/>
        </w:rPr>
        <w:t>
      3) сексуалдық қатыгездік, ☐ 4) психологиялық қатыгездік ☐, 5) қатыгездікпен қараудың басқа да синдромдары ☐, 6) анықталмаған қатыгездік синдромы☐</w:t>
      </w:r>
    </w:p>
    <w:p>
      <w:pPr>
        <w:spacing w:after="0"/>
        <w:ind w:left="0"/>
        <w:jc w:val="both"/>
      </w:pPr>
      <w:r>
        <w:rPr>
          <w:rFonts w:ascii="Times New Roman"/>
          <w:b w:val="false"/>
          <w:i w:val="false"/>
          <w:color w:val="000000"/>
          <w:sz w:val="28"/>
        </w:rPr>
        <w:t>
      21. Емдеуге жатқызылды: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қарайтын адаммен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 емізетін анамен</w:t>
      </w:r>
    </w:p>
    <w:p>
      <w:pPr>
        <w:spacing w:after="0"/>
        <w:ind w:left="0"/>
        <w:jc w:val="both"/>
      </w:pPr>
      <w:r>
        <w:rPr>
          <w:rFonts w:ascii="Times New Roman"/>
          <w:b w:val="false"/>
          <w:i w:val="false"/>
          <w:color w:val="000000"/>
          <w:sz w:val="28"/>
        </w:rPr>
        <w:t>
      22. Емдеуге жатқызу күнi мен уақыты</w:t>
      </w:r>
    </w:p>
    <w:p>
      <w:pPr>
        <w:spacing w:after="0"/>
        <w:ind w:left="0"/>
        <w:jc w:val="both"/>
      </w:pPr>
      <w:r>
        <w:rPr>
          <w:rFonts w:ascii="Times New Roman"/>
          <w:b w:val="false"/>
          <w:i w:val="false"/>
          <w:color w:val="000000"/>
          <w:sz w:val="28"/>
        </w:rPr>
        <w:t>
      23. Бөлiмше, палата №</w:t>
      </w:r>
    </w:p>
    <w:p>
      <w:pPr>
        <w:spacing w:after="0"/>
        <w:ind w:left="0"/>
        <w:jc w:val="both"/>
      </w:pPr>
      <w:r>
        <w:rPr>
          <w:rFonts w:ascii="Times New Roman"/>
          <w:b w:val="false"/>
          <w:i w:val="false"/>
          <w:color w:val="000000"/>
          <w:sz w:val="28"/>
        </w:rPr>
        <w:t>
      24. Реанимацияда болды</w:t>
      </w:r>
    </w:p>
    <w:p>
      <w:pPr>
        <w:spacing w:after="0"/>
        <w:ind w:left="0"/>
        <w:jc w:val="both"/>
      </w:pPr>
      <w:r>
        <w:rPr>
          <w:rFonts w:ascii="Times New Roman"/>
          <w:b w:val="false"/>
          <w:i w:val="false"/>
          <w:color w:val="000000"/>
          <w:sz w:val="28"/>
        </w:rPr>
        <w:t>
      25. Төсек бейiнi</w:t>
      </w:r>
    </w:p>
    <w:p>
      <w:pPr>
        <w:spacing w:after="0"/>
        <w:ind w:left="0"/>
        <w:jc w:val="both"/>
      </w:pPr>
      <w:r>
        <w:rPr>
          <w:rFonts w:ascii="Times New Roman"/>
          <w:b w:val="false"/>
          <w:i w:val="false"/>
          <w:color w:val="000000"/>
          <w:sz w:val="28"/>
        </w:rPr>
        <w:t>
      26. Тасымалдау түрі</w:t>
      </w:r>
    </w:p>
    <w:p>
      <w:pPr>
        <w:spacing w:after="0"/>
        <w:ind w:left="0"/>
        <w:jc w:val="both"/>
      </w:pPr>
      <w:r>
        <w:rPr>
          <w:rFonts w:ascii="Times New Roman"/>
          <w:b w:val="false"/>
          <w:i w:val="false"/>
          <w:color w:val="000000"/>
          <w:sz w:val="28"/>
        </w:rPr>
        <w:t>
      27. АИТВ-ға зерттеп-қарау</w:t>
      </w:r>
    </w:p>
    <w:p>
      <w:pPr>
        <w:spacing w:after="0"/>
        <w:ind w:left="0"/>
        <w:jc w:val="both"/>
      </w:pPr>
      <w:r>
        <w:rPr>
          <w:rFonts w:ascii="Times New Roman"/>
          <w:b w:val="false"/>
          <w:i w:val="false"/>
          <w:color w:val="000000"/>
          <w:sz w:val="28"/>
        </w:rPr>
        <w:t>
      28. Қан тобы, резус-фактор</w:t>
      </w:r>
    </w:p>
    <w:p>
      <w:pPr>
        <w:spacing w:after="0"/>
        <w:ind w:left="0"/>
        <w:jc w:val="both"/>
      </w:pPr>
      <w:r>
        <w:rPr>
          <w:rFonts w:ascii="Times New Roman"/>
          <w:b w:val="false"/>
          <w:i w:val="false"/>
          <w:color w:val="000000"/>
          <w:sz w:val="28"/>
        </w:rPr>
        <w:t>
      29. Аллергиялық реакциялары</w:t>
      </w:r>
    </w:p>
    <w:p>
      <w:pPr>
        <w:spacing w:after="0"/>
        <w:ind w:left="0"/>
        <w:jc w:val="both"/>
      </w:pPr>
      <w:r>
        <w:rPr>
          <w:rFonts w:ascii="Times New Roman"/>
          <w:b w:val="false"/>
          <w:i w:val="false"/>
          <w:color w:val="000000"/>
          <w:sz w:val="28"/>
        </w:rPr>
        <w:t>
      30. Дәрiлердiң жағымсыз әсерлерi (жақпауы)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препараттың атауы, жағымсыз әсерiнiң сипаты</w:t>
      </w:r>
    </w:p>
    <w:p>
      <w:pPr>
        <w:spacing w:after="0"/>
        <w:ind w:left="0"/>
        <w:jc w:val="both"/>
      </w:pPr>
      <w:r>
        <w:rPr>
          <w:rFonts w:ascii="Times New Roman"/>
          <w:b w:val="false"/>
          <w:i w:val="false"/>
          <w:color w:val="000000"/>
          <w:sz w:val="28"/>
        </w:rPr>
        <w:t>
      31. Қорытынды клиникалық асқынулар диагнозы</w:t>
      </w:r>
    </w:p>
    <w:p>
      <w:pPr>
        <w:spacing w:after="0"/>
        <w:ind w:left="0"/>
        <w:jc w:val="both"/>
      </w:pPr>
      <w:r>
        <w:rPr>
          <w:rFonts w:ascii="Times New Roman"/>
          <w:b w:val="false"/>
          <w:i w:val="false"/>
          <w:color w:val="000000"/>
          <w:sz w:val="28"/>
        </w:rPr>
        <w:t>
      Қосарласқан ауру 1</w:t>
      </w:r>
    </w:p>
    <w:p>
      <w:pPr>
        <w:spacing w:after="0"/>
        <w:ind w:left="0"/>
        <w:jc w:val="both"/>
      </w:pPr>
      <w:r>
        <w:rPr>
          <w:rFonts w:ascii="Times New Roman"/>
          <w:b w:val="false"/>
          <w:i w:val="false"/>
          <w:color w:val="000000"/>
          <w:sz w:val="28"/>
        </w:rPr>
        <w:t>
      Қосарласқан ауру 2</w:t>
      </w:r>
    </w:p>
    <w:p>
      <w:pPr>
        <w:spacing w:after="0"/>
        <w:ind w:left="0"/>
        <w:jc w:val="both"/>
      </w:pPr>
      <w:r>
        <w:rPr>
          <w:rFonts w:ascii="Times New Roman"/>
          <w:b w:val="false"/>
          <w:i w:val="false"/>
          <w:color w:val="000000"/>
          <w:sz w:val="28"/>
        </w:rPr>
        <w:t>
      Стационарлар толтырады:</w:t>
      </w:r>
    </w:p>
    <w:p>
      <w:pPr>
        <w:spacing w:after="0"/>
        <w:ind w:left="0"/>
        <w:jc w:val="both"/>
      </w:pPr>
      <w:r>
        <w:rPr>
          <w:rFonts w:ascii="Times New Roman"/>
          <w:b w:val="false"/>
          <w:i w:val="false"/>
          <w:color w:val="000000"/>
          <w:sz w:val="28"/>
        </w:rPr>
        <w:t>
      1. Көрсетілген қызметтер мен дәрі-дәрмектердің парағы</w:t>
      </w:r>
    </w:p>
    <w:p>
      <w:pPr>
        <w:spacing w:after="0"/>
        <w:ind w:left="0"/>
        <w:jc w:val="both"/>
      </w:pPr>
      <w:r>
        <w:rPr>
          <w:rFonts w:ascii="Times New Roman"/>
          <w:b w:val="false"/>
          <w:i w:val="false"/>
          <w:color w:val="000000"/>
          <w:sz w:val="28"/>
        </w:rPr>
        <w:t>
      Көрсетілген қызметтердің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Клиникалық бөлімшеде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Қолданылған операциялық және анестезиологиялық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Реанимация бойынша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Хирургиялық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мен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p>
      <w:pPr>
        <w:spacing w:after="0"/>
        <w:ind w:left="0"/>
        <w:jc w:val="both"/>
      </w:pPr>
      <w:r>
        <w:rPr>
          <w:rFonts w:ascii="Times New Roman"/>
          <w:b w:val="false"/>
          <w:i w:val="false"/>
          <w:color w:val="000000"/>
          <w:sz w:val="28"/>
        </w:rPr>
        <w:t>
       Нашақор пациенттерге көмек көрсететін стационарларға толтырады:</w:t>
      </w:r>
    </w:p>
    <w:p>
      <w:pPr>
        <w:spacing w:after="0"/>
        <w:ind w:left="0"/>
        <w:jc w:val="both"/>
      </w:pPr>
      <w:r>
        <w:rPr>
          <w:rFonts w:ascii="Times New Roman"/>
          <w:b w:val="false"/>
          <w:i w:val="false"/>
          <w:color w:val="000000"/>
          <w:sz w:val="28"/>
        </w:rPr>
        <w:t>
       Есірткіні пайдалану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Онкологиялық пациенттерге көмек көрсететін стационарларға толтырады:</w:t>
      </w:r>
    </w:p>
    <w:p>
      <w:pPr>
        <w:spacing w:after="0"/>
        <w:ind w:left="0"/>
        <w:jc w:val="both"/>
      </w:pPr>
      <w:r>
        <w:rPr>
          <w:rFonts w:ascii="Times New Roman"/>
          <w:b w:val="false"/>
          <w:i w:val="false"/>
          <w:color w:val="000000"/>
          <w:sz w:val="28"/>
        </w:rPr>
        <w:t>
      Ісіктің орналасуы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Ісіктің морфологиялық түрі</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 процесінің сатысы:</w:t>
      </w:r>
    </w:p>
    <w:p>
      <w:pPr>
        <w:spacing w:after="0"/>
        <w:ind w:left="0"/>
        <w:jc w:val="both"/>
      </w:pPr>
      <w:r>
        <w:rPr>
          <w:rFonts w:ascii="Times New Roman"/>
          <w:b w:val="false"/>
          <w:i w:val="false"/>
          <w:color w:val="000000"/>
          <w:sz w:val="28"/>
        </w:rPr>
        <w:t>
      TNM жүйесі бойынша сатысы: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Алыс метастаздардың орналасуы: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Асқынған сатыда алғаш рет анықталған ісіктер үшін:</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Процестің өрістеуі кезінде: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Диагнозды растау әдісі:</w:t>
      </w:r>
    </w:p>
    <w:p>
      <w:pPr>
        <w:spacing w:after="0"/>
        <w:ind w:left="0"/>
        <w:jc w:val="both"/>
      </w:pPr>
      <w:r>
        <w:rPr>
          <w:rFonts w:ascii="Times New Roman"/>
          <w:b w:val="false"/>
          <w:i w:val="false"/>
          <w:color w:val="000000"/>
          <w:sz w:val="28"/>
        </w:rPr>
        <w:t>
      - нұсқалықты көрсету:</w:t>
      </w:r>
    </w:p>
    <w:p>
      <w:pPr>
        <w:spacing w:after="0"/>
        <w:ind w:left="0"/>
        <w:jc w:val="both"/>
      </w:pPr>
      <w:r>
        <w:rPr>
          <w:rFonts w:ascii="Times New Roman"/>
          <w:b w:val="false"/>
          <w:i w:val="false"/>
          <w:color w:val="000000"/>
          <w:sz w:val="28"/>
        </w:rPr>
        <w:t>
      (С81-96) – қауіп тобы:</w:t>
      </w:r>
    </w:p>
    <w:p>
      <w:pPr>
        <w:spacing w:after="0"/>
        <w:ind w:left="0"/>
        <w:jc w:val="both"/>
      </w:pPr>
      <w:r>
        <w:rPr>
          <w:rFonts w:ascii="Times New Roman"/>
          <w:b w:val="false"/>
          <w:i w:val="false"/>
          <w:color w:val="000000"/>
          <w:sz w:val="28"/>
        </w:rPr>
        <w:t>
      Осы емдеуге жатқызу кезеңінде жүргізілген емнің сипаты:</w:t>
      </w:r>
    </w:p>
    <w:p>
      <w:pPr>
        <w:spacing w:after="0"/>
        <w:ind w:left="0"/>
        <w:jc w:val="both"/>
      </w:pPr>
      <w:r>
        <w:rPr>
          <w:rFonts w:ascii="Times New Roman"/>
          <w:b w:val="false"/>
          <w:i w:val="false"/>
          <w:color w:val="000000"/>
          <w:sz w:val="28"/>
        </w:rPr>
        <w:t>
      Емдеу көлемі:</w:t>
      </w:r>
    </w:p>
    <w:p>
      <w:pPr>
        <w:spacing w:after="0"/>
        <w:ind w:left="0"/>
        <w:jc w:val="both"/>
      </w:pPr>
      <w:r>
        <w:rPr>
          <w:rFonts w:ascii="Times New Roman"/>
          <w:b w:val="false"/>
          <w:i w:val="false"/>
          <w:color w:val="000000"/>
          <w:sz w:val="28"/>
        </w:rPr>
        <w:t>
      Толық емделмеу себебі</w:t>
      </w:r>
    </w:p>
    <w:p>
      <w:pPr>
        <w:spacing w:after="0"/>
        <w:ind w:left="0"/>
        <w:jc w:val="both"/>
      </w:pPr>
      <w:r>
        <w:rPr>
          <w:rFonts w:ascii="Times New Roman"/>
          <w:b w:val="false"/>
          <w:i w:val="false"/>
          <w:color w:val="000000"/>
          <w:sz w:val="28"/>
        </w:rPr>
        <w:t>
      Емдеу түрі. Сәулемен емдеу</w:t>
      </w:r>
    </w:p>
    <w:p>
      <w:pPr>
        <w:spacing w:after="0"/>
        <w:ind w:left="0"/>
        <w:jc w:val="both"/>
      </w:pPr>
      <w:r>
        <w:rPr>
          <w:rFonts w:ascii="Times New Roman"/>
          <w:b w:val="false"/>
          <w:i w:val="false"/>
          <w:color w:val="000000"/>
          <w:sz w:val="28"/>
        </w:rPr>
        <w:t>
      Сәулемен емдеу курсының басталған күні</w:t>
      </w:r>
    </w:p>
    <w:p>
      <w:pPr>
        <w:spacing w:after="0"/>
        <w:ind w:left="0"/>
        <w:jc w:val="both"/>
      </w:pPr>
      <w:r>
        <w:rPr>
          <w:rFonts w:ascii="Times New Roman"/>
          <w:b w:val="false"/>
          <w:i w:val="false"/>
          <w:color w:val="000000"/>
          <w:sz w:val="28"/>
        </w:rPr>
        <w:t>
      Сәулелеу тәсілі:</w:t>
      </w:r>
    </w:p>
    <w:p>
      <w:pPr>
        <w:spacing w:after="0"/>
        <w:ind w:left="0"/>
        <w:jc w:val="both"/>
      </w:pPr>
      <w:r>
        <w:rPr>
          <w:rFonts w:ascii="Times New Roman"/>
          <w:b w:val="false"/>
          <w:i w:val="false"/>
          <w:color w:val="000000"/>
          <w:sz w:val="28"/>
        </w:rPr>
        <w:t>
      Сыртқы сәулелендіру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Тіркескен сәулелендіру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Сәулелелендірудің басқа түрі</w:t>
      </w:r>
    </w:p>
    <w:p>
      <w:pPr>
        <w:spacing w:after="0"/>
        <w:ind w:left="0"/>
        <w:jc w:val="both"/>
      </w:pPr>
      <w:r>
        <w:rPr>
          <w:rFonts w:ascii="Times New Roman"/>
          <w:b w:val="false"/>
          <w:i w:val="false"/>
          <w:color w:val="000000"/>
          <w:sz w:val="28"/>
        </w:rPr>
        <w:t>
      Сәулелік терапия түрі:</w:t>
      </w:r>
    </w:p>
    <w:p>
      <w:pPr>
        <w:spacing w:after="0"/>
        <w:ind w:left="0"/>
        <w:jc w:val="both"/>
      </w:pPr>
      <w:r>
        <w:rPr>
          <w:rFonts w:ascii="Times New Roman"/>
          <w:b w:val="false"/>
          <w:i w:val="false"/>
          <w:color w:val="000000"/>
          <w:sz w:val="28"/>
        </w:rPr>
        <w:t>
      Сәулелік терапия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Үзіліссіз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19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Фракцияланған дәстүрлі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Сәулелік терапия</w:t>
      </w:r>
    </w:p>
    <w:p>
      <w:pPr>
        <w:spacing w:after="0"/>
        <w:ind w:left="0"/>
        <w:jc w:val="both"/>
      </w:pPr>
      <w:r>
        <w:rPr>
          <w:rFonts w:ascii="Times New Roman"/>
          <w:b w:val="false"/>
          <w:i w:val="false"/>
          <w:color w:val="000000"/>
          <w:sz w:val="28"/>
        </w:rPr>
        <w:t>
      Радиомодификаторларды қолдану:</w:t>
      </w:r>
    </w:p>
    <w:p>
      <w:pPr>
        <w:spacing w:after="0"/>
        <w:ind w:left="0"/>
        <w:jc w:val="both"/>
      </w:pPr>
      <w:r>
        <w:rPr>
          <w:rFonts w:ascii="Times New Roman"/>
          <w:b w:val="false"/>
          <w:i w:val="false"/>
          <w:color w:val="000000"/>
          <w:sz w:val="28"/>
        </w:rPr>
        <w:t>
      Сәулелендірудің қосынды ошақтық дозасы: ісікке</w:t>
      </w:r>
    </w:p>
    <w:p>
      <w:pPr>
        <w:spacing w:after="0"/>
        <w:ind w:left="0"/>
        <w:jc w:val="both"/>
      </w:pPr>
      <w:r>
        <w:rPr>
          <w:rFonts w:ascii="Times New Roman"/>
          <w:b w:val="false"/>
          <w:i w:val="false"/>
          <w:color w:val="000000"/>
          <w:sz w:val="28"/>
        </w:rPr>
        <w:t>
      гр., метастазаға гр.</w:t>
      </w:r>
    </w:p>
    <w:p>
      <w:pPr>
        <w:spacing w:after="0"/>
        <w:ind w:left="0"/>
        <w:jc w:val="both"/>
      </w:pPr>
      <w:r>
        <w:rPr>
          <w:rFonts w:ascii="Times New Roman"/>
          <w:b w:val="false"/>
          <w:i w:val="false"/>
          <w:color w:val="000000"/>
          <w:sz w:val="28"/>
        </w:rPr>
        <w:t>
      Сәулелік емдеудің асқынулары:</w:t>
      </w:r>
    </w:p>
    <w:p>
      <w:pPr>
        <w:spacing w:after="0"/>
        <w:ind w:left="0"/>
        <w:jc w:val="both"/>
      </w:pPr>
      <w:r>
        <w:rPr>
          <w:rFonts w:ascii="Times New Roman"/>
          <w:b w:val="false"/>
          <w:i w:val="false"/>
          <w:color w:val="000000"/>
          <w:sz w:val="28"/>
        </w:rPr>
        <w:t>
      Сәулелік терапевт ID</w:t>
      </w:r>
    </w:p>
    <w:p>
      <w:pPr>
        <w:spacing w:after="0"/>
        <w:ind w:left="0"/>
        <w:jc w:val="both"/>
      </w:pPr>
      <w:r>
        <w:rPr>
          <w:rFonts w:ascii="Times New Roman"/>
          <w:b w:val="false"/>
          <w:i w:val="false"/>
          <w:color w:val="000000"/>
          <w:sz w:val="28"/>
        </w:rPr>
        <w:t>
      Химия-терапиялық емдеу курсының басталған күні</w:t>
      </w:r>
    </w:p>
    <w:p>
      <w:pPr>
        <w:spacing w:after="0"/>
        <w:ind w:left="0"/>
        <w:jc w:val="both"/>
      </w:pPr>
      <w:r>
        <w:rPr>
          <w:rFonts w:ascii="Times New Roman"/>
          <w:b w:val="false"/>
          <w:i w:val="false"/>
          <w:color w:val="000000"/>
          <w:sz w:val="28"/>
        </w:rPr>
        <w:t>
      Химия-терапия түрі:</w:t>
      </w:r>
    </w:p>
    <w:p>
      <w:pPr>
        <w:spacing w:after="0"/>
        <w:ind w:left="0"/>
        <w:jc w:val="both"/>
      </w:pPr>
      <w:r>
        <w:rPr>
          <w:rFonts w:ascii="Times New Roman"/>
          <w:b w:val="false"/>
          <w:i w:val="false"/>
          <w:color w:val="000000"/>
          <w:sz w:val="28"/>
        </w:rPr>
        <w:t>
      Пациенттерге акушерлік-гинекологиялық көмек көрсететін стационарларға толтырады:</w:t>
      </w:r>
    </w:p>
    <w:p>
      <w:pPr>
        <w:spacing w:after="0"/>
        <w:ind w:left="0"/>
        <w:jc w:val="both"/>
      </w:pPr>
      <w:r>
        <w:rPr>
          <w:rFonts w:ascii="Times New Roman"/>
          <w:b w:val="false"/>
          <w:i w:val="false"/>
          <w:color w:val="000000"/>
          <w:sz w:val="28"/>
        </w:rPr>
        <w:t>
      Босану орны:</w:t>
      </w:r>
    </w:p>
    <w:p>
      <w:pPr>
        <w:spacing w:after="0"/>
        <w:ind w:left="0"/>
        <w:jc w:val="both"/>
      </w:pPr>
      <w:r>
        <w:rPr>
          <w:rFonts w:ascii="Times New Roman"/>
          <w:b w:val="false"/>
          <w:i w:val="false"/>
          <w:color w:val="000000"/>
          <w:sz w:val="28"/>
        </w:rPr>
        <w:t>
      Жүктілік саны №</w:t>
      </w:r>
    </w:p>
    <w:p>
      <w:pPr>
        <w:spacing w:after="0"/>
        <w:ind w:left="0"/>
        <w:jc w:val="both"/>
      </w:pPr>
      <w:r>
        <w:rPr>
          <w:rFonts w:ascii="Times New Roman"/>
          <w:b w:val="false"/>
          <w:i w:val="false"/>
          <w:color w:val="000000"/>
          <w:sz w:val="28"/>
        </w:rPr>
        <w:t>
      Босандыру сипаты</w:t>
      </w:r>
    </w:p>
    <w:p>
      <w:pPr>
        <w:spacing w:after="0"/>
        <w:ind w:left="0"/>
        <w:jc w:val="both"/>
      </w:pPr>
      <w:r>
        <w:rPr>
          <w:rFonts w:ascii="Times New Roman"/>
          <w:b w:val="false"/>
          <w:i w:val="false"/>
          <w:color w:val="000000"/>
          <w:sz w:val="28"/>
        </w:rPr>
        <w:t>
      Босану саны</w:t>
      </w:r>
    </w:p>
    <w:p>
      <w:pPr>
        <w:spacing w:after="0"/>
        <w:ind w:left="0"/>
        <w:jc w:val="both"/>
      </w:pPr>
      <w:r>
        <w:rPr>
          <w:rFonts w:ascii="Times New Roman"/>
          <w:b w:val="false"/>
          <w:i w:val="false"/>
          <w:color w:val="000000"/>
          <w:sz w:val="28"/>
        </w:rPr>
        <w:t>
      Жүктілікті үзу,босану немесе өлім кезіндегі жүктілік мерзімі, апта</w:t>
      </w:r>
    </w:p>
    <w:p>
      <w:pPr>
        <w:spacing w:after="0"/>
        <w:ind w:left="0"/>
        <w:jc w:val="both"/>
      </w:pPr>
      <w:r>
        <w:rPr>
          <w:rFonts w:ascii="Times New Roman"/>
          <w:b w:val="false"/>
          <w:i w:val="false"/>
          <w:color w:val="000000"/>
          <w:sz w:val="28"/>
        </w:rPr>
        <w:t>
      Аборт түрлері: *хирургиялық жағдайда</w:t>
      </w:r>
    </w:p>
    <w:p>
      <w:pPr>
        <w:spacing w:after="0"/>
        <w:ind w:left="0"/>
        <w:jc w:val="both"/>
      </w:pPr>
      <w:r>
        <w:rPr>
          <w:rFonts w:ascii="Times New Roman"/>
          <w:b w:val="false"/>
          <w:i w:val="false"/>
          <w:color w:val="000000"/>
          <w:sz w:val="28"/>
        </w:rPr>
        <w:t>
      Жаңа туған нәресте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Кеуде айналымы</w:t>
            </w:r>
          </w:p>
          <w:p>
            <w:pPr>
              <w:spacing w:after="20"/>
              <w:ind w:left="20"/>
              <w:jc w:val="both"/>
            </w:pPr>
            <w:r>
              <w:rPr>
                <w:rFonts w:ascii="Times New Roman"/>
                <w:b w:val="false"/>
                <w:i w:val="false"/>
                <w:color w:val="000000"/>
                <w:sz w:val="20"/>
              </w:rPr>
              <w:t>
Бас айналымы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патологияларға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 ІПВ (ОПВ)</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 Гепатит</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Тууына қатысты 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диагнозы Диагноз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Жаңа туған нәресте перзетханада емдеуден өтті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Қорытынды бөлім стационарлық көмек көрсетудің кез-келген жағдайында толтырылады</w:t>
      </w:r>
    </w:p>
    <w:p>
      <w:pPr>
        <w:spacing w:after="0"/>
        <w:ind w:left="0"/>
        <w:jc w:val="both"/>
      </w:pPr>
      <w:r>
        <w:rPr>
          <w:rFonts w:ascii="Times New Roman"/>
          <w:b w:val="false"/>
          <w:i w:val="false"/>
          <w:color w:val="000000"/>
          <w:sz w:val="28"/>
        </w:rPr>
        <w:t>
      1. Ауруханада болуы немен аяқталды</w:t>
      </w:r>
    </w:p>
    <w:p>
      <w:pPr>
        <w:spacing w:after="0"/>
        <w:ind w:left="0"/>
        <w:jc w:val="both"/>
      </w:pPr>
      <w:r>
        <w:rPr>
          <w:rFonts w:ascii="Times New Roman"/>
          <w:b w:val="false"/>
          <w:i w:val="false"/>
          <w:color w:val="000000"/>
          <w:sz w:val="28"/>
        </w:rPr>
        <w:t>
      2. Емдеу немен аяқталды:</w:t>
      </w:r>
    </w:p>
    <w:p>
      <w:pPr>
        <w:spacing w:after="0"/>
        <w:ind w:left="0"/>
        <w:jc w:val="both"/>
      </w:pPr>
      <w:r>
        <w:rPr>
          <w:rFonts w:ascii="Times New Roman"/>
          <w:b w:val="false"/>
          <w:i w:val="false"/>
          <w:color w:val="000000"/>
          <w:sz w:val="28"/>
        </w:rPr>
        <w:t>
      3. Шыққан (қайтыс болған) күнi мен уақыты</w:t>
      </w:r>
    </w:p>
    <w:p>
      <w:pPr>
        <w:spacing w:after="0"/>
        <w:ind w:left="0"/>
        <w:jc w:val="both"/>
      </w:pPr>
      <w:r>
        <w:rPr>
          <w:rFonts w:ascii="Times New Roman"/>
          <w:b w:val="false"/>
          <w:i w:val="false"/>
          <w:color w:val="000000"/>
          <w:sz w:val="28"/>
        </w:rPr>
        <w:t>
      4. Төсек-күндер өткiзiлдi</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Бөлiмше меңгерушісі Т.А.Ә. (бар болған жағдайда), ID</w:t>
      </w:r>
    </w:p>
    <w:p>
      <w:pPr>
        <w:spacing w:after="0"/>
        <w:ind w:left="0"/>
        <w:jc w:val="left"/>
      </w:pPr>
      <w:r>
        <w:rPr>
          <w:rFonts w:ascii="Times New Roman"/>
          <w:b/>
          <w:i w:val="false"/>
          <w:color w:val="000000"/>
        </w:rPr>
        <w:t xml:space="preserve"> "Стационардан шыққанның статистикалық картасы" № 012/е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Стационардан шыққанның </w:t>
            </w:r>
            <w:r>
              <w:br/>
            </w:r>
            <w:r>
              <w:rPr>
                <w:rFonts w:ascii="Times New Roman"/>
                <w:b w:val="false"/>
                <w:i w:val="false"/>
                <w:color w:val="000000"/>
                <w:sz w:val="20"/>
              </w:rPr>
              <w:t xml:space="preserve">статистикалық картасына </w:t>
            </w:r>
            <w:r>
              <w:br/>
            </w:r>
            <w:r>
              <w:rPr>
                <w:rFonts w:ascii="Times New Roman"/>
                <w:b w:val="false"/>
                <w:i w:val="false"/>
                <w:color w:val="000000"/>
                <w:sz w:val="20"/>
              </w:rPr>
              <w:t>1-қосымша парақ</w:t>
            </w:r>
          </w:p>
        </w:tc>
      </w:tr>
    </w:tbl>
    <w:bookmarkStart w:name="z47" w:id="23"/>
    <w:p>
      <w:pPr>
        <w:spacing w:after="0"/>
        <w:ind w:left="0"/>
        <w:jc w:val="both"/>
      </w:pPr>
      <w:r>
        <w:rPr>
          <w:rFonts w:ascii="Times New Roman"/>
          <w:b w:val="false"/>
          <w:i w:val="false"/>
          <w:color w:val="000000"/>
          <w:sz w:val="28"/>
        </w:rPr>
        <w:t>
      Жіті коронарлық синдромы бар пациенттің картасы № картаны толтыру күні</w:t>
      </w:r>
    </w:p>
    <w:bookmarkEnd w:id="23"/>
    <w:p>
      <w:pPr>
        <w:spacing w:after="0"/>
        <w:ind w:left="0"/>
        <w:jc w:val="both"/>
      </w:pPr>
      <w:r>
        <w:rPr>
          <w:rFonts w:ascii="Times New Roman"/>
          <w:b w:val="false"/>
          <w:i w:val="false"/>
          <w:color w:val="000000"/>
          <w:sz w:val="28"/>
        </w:rPr>
        <w:t>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көтерілусіз</w:t>
      </w:r>
    </w:p>
    <w:p>
      <w:pPr>
        <w:spacing w:after="0"/>
        <w:ind w:left="0"/>
        <w:jc w:val="both"/>
      </w:pPr>
      <w:r>
        <w:rPr>
          <w:rFonts w:ascii="Times New Roman"/>
          <w:b w:val="false"/>
          <w:i w:val="false"/>
          <w:color w:val="000000"/>
          <w:sz w:val="28"/>
        </w:rPr>
        <w:t>
      1. ST көтеруімен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қарынша (ОҚ) (RV3R, RV4R бұру) (правый желудочек (ПЖ) (отведение RV3R, RV4R)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2. ST көтерусіз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қарынша (ОҚ)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3. Алғашқы ЭКГ жасалған күні және уақыты</w:t>
      </w:r>
    </w:p>
    <w:p>
      <w:pPr>
        <w:spacing w:after="0"/>
        <w:ind w:left="0"/>
        <w:jc w:val="both"/>
      </w:pPr>
      <w:r>
        <w:rPr>
          <w:rFonts w:ascii="Times New Roman"/>
          <w:b w:val="false"/>
          <w:i w:val="false"/>
          <w:color w:val="000000"/>
          <w:sz w:val="28"/>
        </w:rPr>
        <w:t>
      Индекстік жағдайдың уақыты (ишемия белгілерінің басталуы) уақыты (кк/аа)</w:t>
      </w:r>
    </w:p>
    <w:p>
      <w:pPr>
        <w:spacing w:after="0"/>
        <w:ind w:left="0"/>
        <w:jc w:val="both"/>
      </w:pPr>
      <w:r>
        <w:rPr>
          <w:rFonts w:ascii="Times New Roman"/>
          <w:b w:val="false"/>
          <w:i w:val="false"/>
          <w:color w:val="000000"/>
          <w:sz w:val="28"/>
        </w:rPr>
        <w:t>
      Медициналық көмекке жүгіну уақыты (қоңырау шалу/өздігінен жүгіну) (белгі картасы бойынша қабылдаған шақырту уақыты)</w:t>
      </w:r>
    </w:p>
    <w:p>
      <w:pPr>
        <w:spacing w:after="0"/>
        <w:ind w:left="0"/>
        <w:jc w:val="both"/>
      </w:pPr>
      <w:r>
        <w:rPr>
          <w:rFonts w:ascii="Times New Roman"/>
          <w:b w:val="false"/>
          <w:i w:val="false"/>
          <w:color w:val="000000"/>
          <w:sz w:val="28"/>
        </w:rPr>
        <w:t>
      Медициналық персоналмен алғашқы байланыс жасау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қоғамдың орында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Келу орны: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бөлімі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РжҚТБ/ ҚТА/ ҚТП (қабылдау бөліміне соқпай)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(қабылдау бөліміне соқпай, РжҚТБ/ ҚТБ/ ҚТП)</w:t>
      </w:r>
    </w:p>
    <w:p>
      <w:pPr>
        <w:spacing w:after="0"/>
        <w:ind w:left="0"/>
        <w:jc w:val="both"/>
      </w:pPr>
      <w:r>
        <w:rPr>
          <w:rFonts w:ascii="Times New Roman"/>
          <w:b w:val="false"/>
          <w:i w:val="false"/>
          <w:color w:val="000000"/>
          <w:sz w:val="28"/>
        </w:rPr>
        <w:t>
      4. Қауіп факторлары</w:t>
      </w:r>
    </w:p>
    <w:p>
      <w:pPr>
        <w:spacing w:after="0"/>
        <w:ind w:left="0"/>
        <w:jc w:val="both"/>
      </w:pPr>
      <w:r>
        <w:rPr>
          <w:rFonts w:ascii="Times New Roman"/>
          <w:b w:val="false"/>
          <w:i w:val="false"/>
          <w:color w:val="000000"/>
          <w:sz w:val="28"/>
        </w:rPr>
        <w:t>
      Артериялық гипертензия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(ем-дәм терапиясы, пероральды терапия, инсулин терапиясы)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темекі шегу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Алкоголь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Артық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Төмен физикалық белсенділік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Дислипидемия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Тұқым қуалау бейімділігі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Отбасыда кенет қайтыс болу жағдайлары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5. Бұрын болған кардиалық анамнез</w:t>
      </w:r>
    </w:p>
    <w:p>
      <w:pPr>
        <w:spacing w:after="0"/>
        <w:ind w:left="0"/>
        <w:jc w:val="both"/>
      </w:pPr>
      <w:r>
        <w:rPr>
          <w:rFonts w:ascii="Times New Roman"/>
          <w:b w:val="false"/>
          <w:i w:val="false"/>
          <w:color w:val="000000"/>
          <w:sz w:val="28"/>
        </w:rPr>
        <w:t>
      Басынан өткерген миокарды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Тұрақты стенокардия ширыққан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Тұрақсыз стенокардия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ЭКС/ИКД /СҚТ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 қақпашаларының аурулары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Кардиомиопатия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созылмалы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(NYNA бойынша 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6. Ілеспелі кардиалық емес патология</w:t>
      </w:r>
    </w:p>
    <w:p>
      <w:pPr>
        <w:spacing w:after="0"/>
        <w:ind w:left="0"/>
        <w:jc w:val="both"/>
      </w:pPr>
      <w:r>
        <w:rPr>
          <w:rFonts w:ascii="Times New Roman"/>
          <w:b w:val="false"/>
          <w:i w:val="false"/>
          <w:color w:val="000000"/>
          <w:sz w:val="28"/>
        </w:rPr>
        <w:t>
      МҚЖБ (ОНМК)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1-геморрагиялық инсульт,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ми инфаркті,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3-транзиторлық ишемиялық өршу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Бүйректің созылмалы ауруы (БСА)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Перифериялық тамырлар ауруы/ қолқа аневризмасы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Соңғы 5 жылдың ішіндегі онкологиялық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АІЖ аурулары (ойықжаралар, эрозиялар)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ӨСОА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Өмір сүру сапасын төмендететін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7. Түсу кезіндегі ағымдағы жай-күйі</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Кеудедегі жайсыздық/ ауырсыну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Ентігу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тоқтауы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Қысымының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Әлсіздік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 симптомдар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Симптомсыз ағым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8.Физикалық деректері (түсу кезінде)</w:t>
      </w:r>
    </w:p>
    <w:p>
      <w:pPr>
        <w:spacing w:after="0"/>
        <w:ind w:left="0"/>
        <w:jc w:val="both"/>
      </w:pPr>
      <w:r>
        <w:rPr>
          <w:rFonts w:ascii="Times New Roman"/>
          <w:b w:val="false"/>
          <w:i w:val="false"/>
          <w:color w:val="000000"/>
          <w:sz w:val="28"/>
        </w:rPr>
        <w:t>
      ЖЖЖ</w:t>
      </w:r>
    </w:p>
    <w:p>
      <w:pPr>
        <w:spacing w:after="0"/>
        <w:ind w:left="0"/>
        <w:jc w:val="both"/>
      </w:pPr>
      <w:r>
        <w:rPr>
          <w:rFonts w:ascii="Times New Roman"/>
          <w:b w:val="false"/>
          <w:i w:val="false"/>
          <w:color w:val="000000"/>
          <w:sz w:val="28"/>
        </w:rPr>
        <w:t>
      минутына соғу</w:t>
      </w:r>
    </w:p>
    <w:p>
      <w:pPr>
        <w:spacing w:after="0"/>
        <w:ind w:left="0"/>
        <w:jc w:val="both"/>
      </w:pPr>
      <w:r>
        <w:rPr>
          <w:rFonts w:ascii="Times New Roman"/>
          <w:b w:val="false"/>
          <w:i w:val="false"/>
          <w:color w:val="000000"/>
          <w:sz w:val="28"/>
        </w:rPr>
        <w:t>
      Систолалық АҚ</w:t>
      </w:r>
    </w:p>
    <w:p>
      <w:pPr>
        <w:spacing w:after="0"/>
        <w:ind w:left="0"/>
        <w:jc w:val="both"/>
      </w:pPr>
      <w:r>
        <w:rPr>
          <w:rFonts w:ascii="Times New Roman"/>
          <w:b w:val="false"/>
          <w:i w:val="false"/>
          <w:color w:val="000000"/>
          <w:sz w:val="28"/>
        </w:rPr>
        <w:t>
      мм. сын. бағ. диастолалық</w:t>
      </w:r>
    </w:p>
    <w:p>
      <w:pPr>
        <w:spacing w:after="0"/>
        <w:ind w:left="0"/>
        <w:jc w:val="both"/>
      </w:pPr>
      <w:r>
        <w:rPr>
          <w:rFonts w:ascii="Times New Roman"/>
          <w:b w:val="false"/>
          <w:i w:val="false"/>
          <w:color w:val="000000"/>
          <w:sz w:val="28"/>
        </w:rPr>
        <w:t>
      орта АҚ</w:t>
      </w:r>
    </w:p>
    <w:p>
      <w:pPr>
        <w:spacing w:after="0"/>
        <w:ind w:left="0"/>
        <w:jc w:val="both"/>
      </w:pPr>
      <w:r>
        <w:rPr>
          <w:rFonts w:ascii="Times New Roman"/>
          <w:b w:val="false"/>
          <w:i w:val="false"/>
          <w:color w:val="000000"/>
          <w:sz w:val="28"/>
        </w:rPr>
        <w:t>
      мм.сын.бағ.</w:t>
      </w:r>
    </w:p>
    <w:p>
      <w:pPr>
        <w:spacing w:after="0"/>
        <w:ind w:left="0"/>
        <w:jc w:val="both"/>
      </w:pPr>
      <w:r>
        <w:rPr>
          <w:rFonts w:ascii="Times New Roman"/>
          <w:b w:val="false"/>
          <w:i w:val="false"/>
          <w:color w:val="000000"/>
          <w:sz w:val="28"/>
        </w:rPr>
        <w:t>
      9. Жүрек функциясының жеткіліксіздігі (ЖФЖ) түскен кездегі Killip бойынша класс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 талдамасы (түскен кезде)</w:t>
      </w:r>
    </w:p>
    <w:p>
      <w:pPr>
        <w:spacing w:after="0"/>
        <w:ind w:left="0"/>
        <w:jc w:val="both"/>
      </w:pPr>
      <w:r>
        <w:rPr>
          <w:rFonts w:ascii="Times New Roman"/>
          <w:b w:val="false"/>
          <w:i w:val="false"/>
          <w:color w:val="000000"/>
          <w:sz w:val="28"/>
        </w:rPr>
        <w:t>
      Вч-Тропонин I/T (түскен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 Вч-Тропонин I/T (ең жоғары мағына)</w:t>
      </w:r>
    </w:p>
    <w:p>
      <w:pPr>
        <w:spacing w:after="0"/>
        <w:ind w:left="0"/>
        <w:jc w:val="both"/>
      </w:pPr>
      <w:r>
        <w:rPr>
          <w:rFonts w:ascii="Times New Roman"/>
          <w:b w:val="false"/>
          <w:i w:val="false"/>
          <w:color w:val="000000"/>
          <w:sz w:val="28"/>
        </w:rPr>
        <w:t>
      МВ-КФК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d - димер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BNP/pro BNP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Гемоглобин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Гематокрит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Тромбоцит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Липидты спектр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ТТЛП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ЖТЛП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Креатинин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мкмоль/л</w:t>
      </w:r>
    </w:p>
    <w:p>
      <w:pPr>
        <w:spacing w:after="0"/>
        <w:ind w:left="0"/>
        <w:jc w:val="both"/>
      </w:pPr>
      <w:r>
        <w:rPr>
          <w:rFonts w:ascii="Times New Roman"/>
          <w:b w:val="false"/>
          <w:i w:val="false"/>
          <w:color w:val="000000"/>
          <w:sz w:val="28"/>
        </w:rPr>
        <w:t>
      Креатининнің шумақшалық сүзілу жылдамдығы _________ (автоматты есептеу)</w:t>
      </w:r>
    </w:p>
    <w:p>
      <w:pPr>
        <w:spacing w:after="0"/>
        <w:ind w:left="0"/>
        <w:jc w:val="both"/>
      </w:pPr>
      <w:r>
        <w:rPr>
          <w:rFonts w:ascii="Times New Roman"/>
          <w:b w:val="false"/>
          <w:i w:val="false"/>
          <w:color w:val="000000"/>
          <w:sz w:val="28"/>
        </w:rPr>
        <w:t>
      Калий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Магний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Кальций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10. Аспаптық зерттеу әдістері</w:t>
      </w:r>
    </w:p>
    <w:p>
      <w:pPr>
        <w:spacing w:after="0"/>
        <w:ind w:left="0"/>
        <w:jc w:val="both"/>
      </w:pPr>
      <w:r>
        <w:rPr>
          <w:rFonts w:ascii="Times New Roman"/>
          <w:b w:val="false"/>
          <w:i w:val="false"/>
          <w:color w:val="000000"/>
          <w:sz w:val="28"/>
        </w:rPr>
        <w:t>
      ЭКГ (түскен кезде/ динамикада)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Ырғақ (Ритм)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синустық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электрокардиостимулятор ырғағы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QRS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Гис шоғыры сол жақ қарыншасының блокадасы (ШСАБ)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Гис шоғыры оң жақ қарыншасының блокадасы (ШОАБ)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ST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 көтерумен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 көтерусіз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тетігінің инверсиясы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ЭКГ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ЭхоКГ (түсу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(&gt;50%)Симпсон бойынша солжақ қарынша шығарымының фракциясы (ШФ)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төмендеу (41-50%)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төмендеу (31-40%)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айқын сипатталған төмендеу (&lt;30%)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жақ қарынша шығарымының фракциясы (ШФ) анықталған жоқ</w:t>
      </w:r>
    </w:p>
    <w:p>
      <w:pPr>
        <w:spacing w:after="0"/>
        <w:ind w:left="0"/>
        <w:jc w:val="both"/>
      </w:pPr>
      <w:r>
        <w:rPr>
          <w:rFonts w:ascii="Times New Roman"/>
          <w:b w:val="false"/>
          <w:i w:val="false"/>
          <w:color w:val="000000"/>
          <w:sz w:val="28"/>
        </w:rPr>
        <w:t>
      Жергілікті жиырылғыштың бұзылған аймақтарының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гипокинезия,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-акинезия)</w:t>
      </w:r>
    </w:p>
    <w:p>
      <w:pPr>
        <w:spacing w:after="0"/>
        <w:ind w:left="0"/>
        <w:jc w:val="both"/>
      </w:pPr>
      <w:r>
        <w:rPr>
          <w:rFonts w:ascii="Times New Roman"/>
          <w:b w:val="false"/>
          <w:i w:val="false"/>
          <w:color w:val="000000"/>
          <w:sz w:val="28"/>
        </w:rPr>
        <w:t>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11. Қауіп шкалалары:</w:t>
      </w:r>
    </w:p>
    <w:p>
      <w:pPr>
        <w:spacing w:after="0"/>
        <w:ind w:left="0"/>
        <w:jc w:val="both"/>
      </w:pPr>
      <w:r>
        <w:rPr>
          <w:rFonts w:ascii="Times New Roman"/>
          <w:b w:val="false"/>
          <w:i w:val="false"/>
          <w:color w:val="000000"/>
          <w:sz w:val="28"/>
        </w:rPr>
        <w:t>
      GRACE ишемия қаупінің шкаласы (түсу кезіндегі қауіп санаты)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p>
            <w:pPr>
              <w:spacing w:after="20"/>
              <w:ind w:left="20"/>
              <w:jc w:val="both"/>
            </w:pPr>
            <w:r>
              <w:rPr>
                <w:rFonts w:ascii="Times New Roman"/>
                <w:b w:val="false"/>
                <w:i w:val="false"/>
                <w:color w:val="000000"/>
                <w:sz w:val="20"/>
              </w:rPr>
              <w:t>
30-39</w:t>
            </w:r>
          </w:p>
          <w:p>
            <w:pPr>
              <w:spacing w:after="20"/>
              <w:ind w:left="20"/>
              <w:jc w:val="both"/>
            </w:pPr>
            <w:r>
              <w:rPr>
                <w:rFonts w:ascii="Times New Roman"/>
                <w:b w:val="false"/>
                <w:i w:val="false"/>
                <w:color w:val="000000"/>
                <w:sz w:val="20"/>
              </w:rPr>
              <w:t>
40-49</w:t>
            </w:r>
          </w:p>
          <w:p>
            <w:pPr>
              <w:spacing w:after="20"/>
              <w:ind w:left="20"/>
              <w:jc w:val="both"/>
            </w:pPr>
            <w:r>
              <w:rPr>
                <w:rFonts w:ascii="Times New Roman"/>
                <w:b w:val="false"/>
                <w:i w:val="false"/>
                <w:color w:val="000000"/>
                <w:sz w:val="20"/>
              </w:rPr>
              <w:t>
50-59</w:t>
            </w:r>
          </w:p>
          <w:p>
            <w:pPr>
              <w:spacing w:after="20"/>
              <w:ind w:left="20"/>
              <w:jc w:val="both"/>
            </w:pPr>
            <w:r>
              <w:rPr>
                <w:rFonts w:ascii="Times New Roman"/>
                <w:b w:val="false"/>
                <w:i w:val="false"/>
                <w:color w:val="000000"/>
                <w:sz w:val="20"/>
              </w:rPr>
              <w:t>
60-69</w:t>
            </w:r>
          </w:p>
          <w:p>
            <w:pPr>
              <w:spacing w:after="20"/>
              <w:ind w:left="20"/>
              <w:jc w:val="both"/>
            </w:pPr>
            <w:r>
              <w:rPr>
                <w:rFonts w:ascii="Times New Roman"/>
                <w:b w:val="false"/>
                <w:i w:val="false"/>
                <w:color w:val="000000"/>
                <w:sz w:val="20"/>
              </w:rPr>
              <w:t>
70-79</w:t>
            </w:r>
          </w:p>
          <w:p>
            <w:pPr>
              <w:spacing w:after="20"/>
              <w:ind w:left="20"/>
              <w:jc w:val="both"/>
            </w:pPr>
            <w:r>
              <w:rPr>
                <w:rFonts w:ascii="Times New Roman"/>
                <w:b w:val="false"/>
                <w:i w:val="false"/>
                <w:color w:val="000000"/>
                <w:sz w:val="20"/>
              </w:rPr>
              <w:t>
80-89</w:t>
            </w:r>
          </w:p>
          <w:p>
            <w:pPr>
              <w:spacing w:after="20"/>
              <w:ind w:left="20"/>
              <w:jc w:val="both"/>
            </w:pPr>
            <w:r>
              <w:rPr>
                <w:rFonts w:ascii="Times New Roman"/>
                <w:b w:val="false"/>
                <w:i w:val="false"/>
                <w:color w:val="000000"/>
                <w:sz w:val="20"/>
              </w:rPr>
              <w:t>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 (минутына 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p>
            <w:pPr>
              <w:spacing w:after="20"/>
              <w:ind w:left="20"/>
              <w:jc w:val="both"/>
            </w:pPr>
            <w:r>
              <w:rPr>
                <w:rFonts w:ascii="Times New Roman"/>
                <w:b w:val="false"/>
                <w:i w:val="false"/>
                <w:color w:val="000000"/>
                <w:sz w:val="20"/>
              </w:rPr>
              <w:t>
50-69</w:t>
            </w:r>
          </w:p>
          <w:p>
            <w:pPr>
              <w:spacing w:after="20"/>
              <w:ind w:left="20"/>
              <w:jc w:val="both"/>
            </w:pPr>
            <w:r>
              <w:rPr>
                <w:rFonts w:ascii="Times New Roman"/>
                <w:b w:val="false"/>
                <w:i w:val="false"/>
                <w:color w:val="000000"/>
                <w:sz w:val="20"/>
              </w:rPr>
              <w:t>
70-89</w:t>
            </w:r>
          </w:p>
          <w:p>
            <w:pPr>
              <w:spacing w:after="20"/>
              <w:ind w:left="20"/>
              <w:jc w:val="both"/>
            </w:pPr>
            <w:r>
              <w:rPr>
                <w:rFonts w:ascii="Times New Roman"/>
                <w:b w:val="false"/>
                <w:i w:val="false"/>
                <w:color w:val="000000"/>
                <w:sz w:val="20"/>
              </w:rPr>
              <w:t>
90-109</w:t>
            </w:r>
          </w:p>
          <w:p>
            <w:pPr>
              <w:spacing w:after="20"/>
              <w:ind w:left="20"/>
              <w:jc w:val="both"/>
            </w:pPr>
            <w:r>
              <w:rPr>
                <w:rFonts w:ascii="Times New Roman"/>
                <w:b w:val="false"/>
                <w:i w:val="false"/>
                <w:color w:val="000000"/>
                <w:sz w:val="20"/>
              </w:rPr>
              <w:t>
110-149</w:t>
            </w:r>
          </w:p>
          <w:p>
            <w:pPr>
              <w:spacing w:after="20"/>
              <w:ind w:left="20"/>
              <w:jc w:val="both"/>
            </w:pPr>
            <w:r>
              <w:rPr>
                <w:rFonts w:ascii="Times New Roman"/>
                <w:b w:val="false"/>
                <w:i w:val="false"/>
                <w:color w:val="000000"/>
                <w:sz w:val="20"/>
              </w:rPr>
              <w:t>
150-199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 артериялық қысым (мм. сын. 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p>
            <w:pPr>
              <w:spacing w:after="20"/>
              <w:ind w:left="20"/>
              <w:jc w:val="both"/>
            </w:pPr>
            <w:r>
              <w:rPr>
                <w:rFonts w:ascii="Times New Roman"/>
                <w:b w:val="false"/>
                <w:i w:val="false"/>
                <w:color w:val="000000"/>
                <w:sz w:val="20"/>
              </w:rPr>
              <w:t>
80-99</w:t>
            </w:r>
          </w:p>
          <w:p>
            <w:pPr>
              <w:spacing w:after="20"/>
              <w:ind w:left="20"/>
              <w:jc w:val="both"/>
            </w:pPr>
            <w:r>
              <w:rPr>
                <w:rFonts w:ascii="Times New Roman"/>
                <w:b w:val="false"/>
                <w:i w:val="false"/>
                <w:color w:val="000000"/>
                <w:sz w:val="20"/>
              </w:rPr>
              <w:t>
100-119</w:t>
            </w:r>
          </w:p>
          <w:p>
            <w:pPr>
              <w:spacing w:after="20"/>
              <w:ind w:left="20"/>
              <w:jc w:val="both"/>
            </w:pPr>
            <w:r>
              <w:rPr>
                <w:rFonts w:ascii="Times New Roman"/>
                <w:b w:val="false"/>
                <w:i w:val="false"/>
                <w:color w:val="000000"/>
                <w:sz w:val="20"/>
              </w:rPr>
              <w:t>
120-139</w:t>
            </w:r>
          </w:p>
          <w:p>
            <w:pPr>
              <w:spacing w:after="20"/>
              <w:ind w:left="20"/>
              <w:jc w:val="both"/>
            </w:pPr>
            <w:r>
              <w:rPr>
                <w:rFonts w:ascii="Times New Roman"/>
                <w:b w:val="false"/>
                <w:i w:val="false"/>
                <w:color w:val="000000"/>
                <w:sz w:val="20"/>
              </w:rPr>
              <w:t>
140-159</w:t>
            </w:r>
          </w:p>
          <w:p>
            <w:pPr>
              <w:spacing w:after="20"/>
              <w:ind w:left="20"/>
              <w:jc w:val="both"/>
            </w:pPr>
            <w:r>
              <w:rPr>
                <w:rFonts w:ascii="Times New Roman"/>
                <w:b w:val="false"/>
                <w:i w:val="false"/>
                <w:color w:val="000000"/>
                <w:sz w:val="20"/>
              </w:rPr>
              <w:t>
160-199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креатининің деңгейі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p>
            <w:pPr>
              <w:spacing w:after="20"/>
              <w:ind w:left="20"/>
              <w:jc w:val="both"/>
            </w:pPr>
            <w:r>
              <w:rPr>
                <w:rFonts w:ascii="Times New Roman"/>
                <w:b w:val="false"/>
                <w:i w:val="false"/>
                <w:color w:val="000000"/>
                <w:sz w:val="20"/>
              </w:rPr>
              <w:t>
35-70</w:t>
            </w:r>
          </w:p>
          <w:p>
            <w:pPr>
              <w:spacing w:after="20"/>
              <w:ind w:left="20"/>
              <w:jc w:val="both"/>
            </w:pPr>
            <w:r>
              <w:rPr>
                <w:rFonts w:ascii="Times New Roman"/>
                <w:b w:val="false"/>
                <w:i w:val="false"/>
                <w:color w:val="000000"/>
                <w:sz w:val="20"/>
              </w:rPr>
              <w:t>
71-105</w:t>
            </w:r>
          </w:p>
          <w:p>
            <w:pPr>
              <w:spacing w:after="20"/>
              <w:ind w:left="20"/>
              <w:jc w:val="both"/>
            </w:pPr>
            <w:r>
              <w:rPr>
                <w:rFonts w:ascii="Times New Roman"/>
                <w:b w:val="false"/>
                <w:i w:val="false"/>
                <w:color w:val="000000"/>
                <w:sz w:val="20"/>
              </w:rPr>
              <w:t>
106-140</w:t>
            </w:r>
          </w:p>
          <w:p>
            <w:pPr>
              <w:spacing w:after="20"/>
              <w:ind w:left="20"/>
              <w:jc w:val="both"/>
            </w:pPr>
            <w:r>
              <w:rPr>
                <w:rFonts w:ascii="Times New Roman"/>
                <w:b w:val="false"/>
                <w:i w:val="false"/>
                <w:color w:val="000000"/>
                <w:sz w:val="20"/>
              </w:rPr>
              <w:t>
141-176</w:t>
            </w:r>
          </w:p>
          <w:p>
            <w:pPr>
              <w:spacing w:after="20"/>
              <w:ind w:left="20"/>
              <w:jc w:val="both"/>
            </w:pPr>
            <w:r>
              <w:rPr>
                <w:rFonts w:ascii="Times New Roman"/>
                <w:b w:val="false"/>
                <w:i w:val="false"/>
                <w:color w:val="000000"/>
                <w:sz w:val="20"/>
              </w:rPr>
              <w:t>
177-353</w:t>
            </w:r>
          </w:p>
          <w:p>
            <w:pPr>
              <w:spacing w:after="20"/>
              <w:ind w:left="20"/>
              <w:jc w:val="both"/>
            </w:pPr>
            <w:r>
              <w:rPr>
                <w:rFonts w:ascii="Times New Roman"/>
                <w:b w:val="false"/>
                <w:i w:val="false"/>
                <w:color w:val="000000"/>
                <w:sz w:val="20"/>
              </w:rPr>
              <w:t>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жеткіліксіздік классы (Killip жіктемесі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тоқтап қалуы (пациент түскен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девиациясы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Кардиоспецификалық ферменттердің деңгейі диагностикалық мағынада артуының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Баллдар саны</w:t>
      </w:r>
    </w:p>
    <w:p>
      <w:pPr>
        <w:spacing w:after="0"/>
        <w:ind w:left="0"/>
        <w:jc w:val="both"/>
      </w:pPr>
      <w:r>
        <w:rPr>
          <w:rFonts w:ascii="Times New Roman"/>
          <w:b w:val="false"/>
          <w:i w:val="false"/>
          <w:color w:val="000000"/>
          <w:sz w:val="28"/>
        </w:rPr>
        <w:t>
      GRACE http://www.outcomes.org/grace электрондық калькулятор</w:t>
      </w:r>
    </w:p>
    <w:p>
      <w:pPr>
        <w:spacing w:after="0"/>
        <w:ind w:left="0"/>
        <w:jc w:val="both"/>
      </w:pPr>
      <w:r>
        <w:rPr>
          <w:rFonts w:ascii="Times New Roman"/>
          <w:b w:val="false"/>
          <w:i w:val="false"/>
          <w:color w:val="000000"/>
          <w:sz w:val="28"/>
        </w:rPr>
        <w:t>
      GRACE 2 электрондық калькулятор (креатинин деңгейі және Кillip бойынша ауырлық класстары туралы деректер болмаған кезде пайдаланылады)</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&gt;140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109 – 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 &lt;108 балл</w:t>
      </w:r>
    </w:p>
    <w:p>
      <w:pPr>
        <w:spacing w:after="0"/>
        <w:ind w:left="0"/>
        <w:jc w:val="both"/>
      </w:pPr>
      <w:r>
        <w:rPr>
          <w:rFonts w:ascii="Times New Roman"/>
          <w:b w:val="false"/>
          <w:i w:val="false"/>
          <w:color w:val="000000"/>
          <w:sz w:val="28"/>
        </w:rPr>
        <w:t>
      Пациенттердің қаупін клиникалық бағалау</w:t>
      </w:r>
    </w:p>
    <w:p>
      <w:pPr>
        <w:spacing w:after="0"/>
        <w:ind w:left="0"/>
        <w:jc w:val="both"/>
      </w:pPr>
      <w:r>
        <w:rPr>
          <w:rFonts w:ascii="Times New Roman"/>
          <w:b w:val="false"/>
          <w:i w:val="false"/>
          <w:color w:val="000000"/>
          <w:sz w:val="28"/>
        </w:rPr>
        <w:t>
      ST ЖКС бар пациенттер қаупінің стратификациясы: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Өте жоғары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гемодинамикалық тұрақсыздық немесе кардиогендік шок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Кеудедегі қайталанатын немесе жалғасқан ауырсыну, дәрі-дәрмекпен емдеуге тұрақты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Өмірге қауіпті аритмиялар немесе жүректің тоқтауы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механикалық асқынулары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Рефрактерлі стенокардиямен немесе ST сегментінің ауытқуы бар жүрек функциясының жіті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сегментінің немесе Т ирегінің қайталанған динамикалық өзгерістері, әсіресе ST сегментінің ауыспалы элевациясымен</w:t>
      </w:r>
    </w:p>
    <w:p>
      <w:pPr>
        <w:spacing w:after="0"/>
        <w:ind w:left="0"/>
        <w:jc w:val="both"/>
      </w:pPr>
      <w:r>
        <w:rPr>
          <w:rFonts w:ascii="Times New Roman"/>
          <w:b w:val="false"/>
          <w:i w:val="false"/>
          <w:color w:val="000000"/>
          <w:sz w:val="28"/>
        </w:rPr>
        <w:t>
      Жоғары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байланысты, жүрек тропониндері деңгейінің көтерілуі немесе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сегментінің немесе Т ирегінің динамикалық өзгерістері (симптомдық немесе асимптомдық)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шкаласы бойынша баллдардың сомасы &gt;140</w:t>
      </w:r>
    </w:p>
    <w:p>
      <w:pPr>
        <w:spacing w:after="0"/>
        <w:ind w:left="0"/>
        <w:jc w:val="both"/>
      </w:pPr>
      <w:r>
        <w:rPr>
          <w:rFonts w:ascii="Times New Roman"/>
          <w:b w:val="false"/>
          <w:i w:val="false"/>
          <w:color w:val="000000"/>
          <w:sz w:val="28"/>
        </w:rPr>
        <w:t>
      Аралық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Бүйректің жеткіліксіздігі (ШСЖ &lt; 60 мл/мин/1,73 м2)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Дәрі-дәрмекпен емдеуге тұрақты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 ШФ &lt;40% немесе жүрек функциясының іркілген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Ерте инфарктен кейінгі стенокардия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Жақында өткізілген 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жасалған АКШ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қауіп шкаласы бойынша баллдардың қосындысы &gt;109 және</w:t>
      </w:r>
    </w:p>
    <w:p>
      <w:pPr>
        <w:spacing w:after="0"/>
        <w:ind w:left="0"/>
        <w:jc w:val="both"/>
      </w:pPr>
      <w:r>
        <w:rPr>
          <w:rFonts w:ascii="Times New Roman"/>
          <w:b w:val="false"/>
          <w:i w:val="false"/>
          <w:color w:val="000000"/>
          <w:sz w:val="28"/>
        </w:rPr>
        <w:t>
      Төмен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аталмаған кез келген сипаттамалар (ишемияның қайталанған белгілері жоқ, өзгеріссіз. ЭКГ, тропониндеңгейі жоғарламаған)</w:t>
      </w:r>
    </w:p>
    <w:p>
      <w:pPr>
        <w:spacing w:after="0"/>
        <w:ind w:left="0"/>
        <w:jc w:val="both"/>
      </w:pPr>
      <w:r>
        <w:rPr>
          <w:rFonts w:ascii="Times New Roman"/>
          <w:b w:val="false"/>
          <w:i w:val="false"/>
          <w:color w:val="000000"/>
          <w:sz w:val="28"/>
        </w:rPr>
        <w:t>
      13. CRUSADE қан кету қауіп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интервалы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&lt;31</w:t>
            </w:r>
          </w:p>
          <w:p>
            <w:pPr>
              <w:spacing w:after="20"/>
              <w:ind w:left="20"/>
              <w:jc w:val="both"/>
            </w:pPr>
            <w:r>
              <w:rPr>
                <w:rFonts w:ascii="Times New Roman"/>
                <w:b w:val="false"/>
                <w:i w:val="false"/>
                <w:color w:val="000000"/>
                <w:sz w:val="20"/>
              </w:rPr>
              <w:t>
31-33.9</w:t>
            </w:r>
          </w:p>
          <w:p>
            <w:pPr>
              <w:spacing w:after="20"/>
              <w:ind w:left="20"/>
              <w:jc w:val="both"/>
            </w:pPr>
            <w:r>
              <w:rPr>
                <w:rFonts w:ascii="Times New Roman"/>
                <w:b w:val="false"/>
                <w:i w:val="false"/>
                <w:color w:val="000000"/>
                <w:sz w:val="20"/>
              </w:rPr>
              <w:t>
34-36.9</w:t>
            </w:r>
          </w:p>
          <w:p>
            <w:pPr>
              <w:spacing w:after="20"/>
              <w:ind w:left="20"/>
              <w:jc w:val="both"/>
            </w:pPr>
            <w:r>
              <w:rPr>
                <w:rFonts w:ascii="Times New Roman"/>
                <w:b w:val="false"/>
                <w:i w:val="false"/>
                <w:color w:val="000000"/>
                <w:sz w:val="20"/>
              </w:rPr>
              <w:t>
37-39.9</w:t>
            </w:r>
          </w:p>
          <w:p>
            <w:pPr>
              <w:spacing w:after="20"/>
              <w:ind w:left="20"/>
              <w:jc w:val="both"/>
            </w:pPr>
            <w:r>
              <w:rPr>
                <w:rFonts w:ascii="Times New Roman"/>
                <w:b w:val="false"/>
                <w:i w:val="false"/>
                <w:color w:val="000000"/>
                <w:sz w:val="20"/>
              </w:rPr>
              <w:t>
≥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клиренсі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p>
            <w:pPr>
              <w:spacing w:after="20"/>
              <w:ind w:left="20"/>
              <w:jc w:val="both"/>
            </w:pPr>
            <w:r>
              <w:rPr>
                <w:rFonts w:ascii="Times New Roman"/>
                <w:b w:val="false"/>
                <w:i w:val="false"/>
                <w:color w:val="000000"/>
                <w:sz w:val="20"/>
              </w:rPr>
              <w:t>
&gt;15-30</w:t>
            </w:r>
          </w:p>
          <w:p>
            <w:pPr>
              <w:spacing w:after="20"/>
              <w:ind w:left="20"/>
              <w:jc w:val="both"/>
            </w:pPr>
            <w:r>
              <w:rPr>
                <w:rFonts w:ascii="Times New Roman"/>
                <w:b w:val="false"/>
                <w:i w:val="false"/>
                <w:color w:val="000000"/>
                <w:sz w:val="20"/>
              </w:rPr>
              <w:t>
&gt;30-60</w:t>
            </w:r>
          </w:p>
          <w:p>
            <w:pPr>
              <w:spacing w:after="20"/>
              <w:ind w:left="20"/>
              <w:jc w:val="both"/>
            </w:pPr>
            <w:r>
              <w:rPr>
                <w:rFonts w:ascii="Times New Roman"/>
                <w:b w:val="false"/>
                <w:i w:val="false"/>
                <w:color w:val="000000"/>
                <w:sz w:val="20"/>
              </w:rPr>
              <w:t>
&gt;60-90</w:t>
            </w:r>
          </w:p>
          <w:p>
            <w:pPr>
              <w:spacing w:after="20"/>
              <w:ind w:left="20"/>
              <w:jc w:val="both"/>
            </w:pPr>
            <w:r>
              <w:rPr>
                <w:rFonts w:ascii="Times New Roman"/>
                <w:b w:val="false"/>
                <w:i w:val="false"/>
                <w:color w:val="000000"/>
                <w:sz w:val="20"/>
              </w:rPr>
              <w:t>
&gt;90-120</w:t>
            </w:r>
          </w:p>
          <w:p>
            <w:pPr>
              <w:spacing w:after="20"/>
              <w:ind w:left="20"/>
              <w:jc w:val="both"/>
            </w:pPr>
            <w:r>
              <w:rPr>
                <w:rFonts w:ascii="Times New Roman"/>
                <w:b w:val="false"/>
                <w:i w:val="false"/>
                <w:color w:val="000000"/>
                <w:sz w:val="20"/>
              </w:rPr>
              <w:t>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 (минутына/соғу)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p>
            <w:pPr>
              <w:spacing w:after="20"/>
              <w:ind w:left="20"/>
              <w:jc w:val="both"/>
            </w:pPr>
            <w:r>
              <w:rPr>
                <w:rFonts w:ascii="Times New Roman"/>
                <w:b w:val="false"/>
                <w:i w:val="false"/>
                <w:color w:val="000000"/>
                <w:sz w:val="20"/>
              </w:rPr>
              <w:t>
71-80</w:t>
            </w:r>
          </w:p>
          <w:p>
            <w:pPr>
              <w:spacing w:after="20"/>
              <w:ind w:left="20"/>
              <w:jc w:val="both"/>
            </w:pPr>
            <w:r>
              <w:rPr>
                <w:rFonts w:ascii="Times New Roman"/>
                <w:b w:val="false"/>
                <w:i w:val="false"/>
                <w:color w:val="000000"/>
                <w:sz w:val="20"/>
              </w:rPr>
              <w:t>
81-90</w:t>
            </w:r>
          </w:p>
          <w:p>
            <w:pPr>
              <w:spacing w:after="20"/>
              <w:ind w:left="20"/>
              <w:jc w:val="both"/>
            </w:pPr>
            <w:r>
              <w:rPr>
                <w:rFonts w:ascii="Times New Roman"/>
                <w:b w:val="false"/>
                <w:i w:val="false"/>
                <w:color w:val="000000"/>
                <w:sz w:val="20"/>
              </w:rPr>
              <w:t>
91-100</w:t>
            </w:r>
          </w:p>
          <w:p>
            <w:pPr>
              <w:spacing w:after="20"/>
              <w:ind w:left="20"/>
              <w:jc w:val="both"/>
            </w:pPr>
            <w:r>
              <w:rPr>
                <w:rFonts w:ascii="Times New Roman"/>
                <w:b w:val="false"/>
                <w:i w:val="false"/>
                <w:color w:val="000000"/>
                <w:sz w:val="20"/>
              </w:rPr>
              <w:t>
101-110</w:t>
            </w:r>
          </w:p>
          <w:p>
            <w:pPr>
              <w:spacing w:after="20"/>
              <w:ind w:left="20"/>
              <w:jc w:val="both"/>
            </w:pPr>
            <w:r>
              <w:rPr>
                <w:rFonts w:ascii="Times New Roman"/>
                <w:b w:val="false"/>
                <w:i w:val="false"/>
                <w:color w:val="000000"/>
                <w:sz w:val="20"/>
              </w:rPr>
              <w:t>
111-120</w:t>
            </w:r>
          </w:p>
          <w:p>
            <w:pPr>
              <w:spacing w:after="20"/>
              <w:ind w:left="20"/>
              <w:jc w:val="both"/>
            </w:pPr>
            <w:r>
              <w:rPr>
                <w:rFonts w:ascii="Times New Roman"/>
                <w:b w:val="false"/>
                <w:i w:val="false"/>
                <w:color w:val="000000"/>
                <w:sz w:val="20"/>
              </w:rPr>
              <w:t>
≥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Әйел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CRUSADE электрондық калькуляторы: http://www.crusadebleedingscore.org/</w:t>
      </w:r>
    </w:p>
    <w:p>
      <w:pPr>
        <w:spacing w:after="0"/>
        <w:ind w:left="0"/>
        <w:jc w:val="both"/>
      </w:pPr>
      <w:r>
        <w:rPr>
          <w:rFonts w:ascii="Times New Roman"/>
          <w:b w:val="false"/>
          <w:i w:val="false"/>
          <w:color w:val="000000"/>
          <w:sz w:val="28"/>
        </w:rPr>
        <w:t>
      Баллдардың жалпы саны</w:t>
      </w:r>
    </w:p>
    <w:p>
      <w:pPr>
        <w:spacing w:after="0"/>
        <w:ind w:left="0"/>
        <w:jc w:val="both"/>
      </w:pPr>
      <w:r>
        <w:rPr>
          <w:rFonts w:ascii="Times New Roman"/>
          <w:b w:val="false"/>
          <w:i w:val="false"/>
          <w:color w:val="000000"/>
          <w:sz w:val="28"/>
        </w:rPr>
        <w:t>
      CRUSADE қан кету қаупі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12.Тромботикалық асқынулар қаупін бағалауға арналған CHA2DS2-VASC шкаласы (Жүрекшелер фибрилляциясы кезінде)</w:t>
      </w:r>
    </w:p>
    <w:p>
      <w:pPr>
        <w:spacing w:after="0"/>
        <w:ind w:left="0"/>
        <w:jc w:val="both"/>
      </w:pPr>
      <w:r>
        <w:rPr>
          <w:rFonts w:ascii="Times New Roman"/>
          <w:b w:val="false"/>
          <w:i w:val="false"/>
          <w:color w:val="000000"/>
          <w:sz w:val="28"/>
        </w:rPr>
        <w:t>
      Баллдардың жалпы саны:</w:t>
      </w:r>
    </w:p>
    <w:p>
      <w:pPr>
        <w:spacing w:after="0"/>
        <w:ind w:left="0"/>
        <w:jc w:val="both"/>
      </w:pPr>
      <w:r>
        <w:rPr>
          <w:rFonts w:ascii="Times New Roman"/>
          <w:b w:val="false"/>
          <w:i w:val="false"/>
          <w:color w:val="000000"/>
          <w:sz w:val="28"/>
        </w:rPr>
        <w:t>
      (баллдар қосындысы 1 және одан жоғары болғанда инсульттің даму қаупі бар (антикоагулянтты терапия тағайындау қажет)</w:t>
      </w:r>
    </w:p>
    <w:p>
      <w:pPr>
        <w:spacing w:after="0"/>
        <w:ind w:left="0"/>
        <w:jc w:val="both"/>
      </w:pPr>
      <w:r>
        <w:rPr>
          <w:rFonts w:ascii="Times New Roman"/>
          <w:b w:val="false"/>
          <w:i w:val="false"/>
          <w:color w:val="000000"/>
          <w:sz w:val="28"/>
        </w:rPr>
        <w:t>
      13. Емдеу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Түскенге дейін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тағайындалды және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жатқызудың алғашқы тәулігі (24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гликопротеин IIb/IIIa рецепторларының ингибиторлары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 (эноксапарин)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(тек анамнезінде гепарининдукцияланған тромбоцитопения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(ампулалардағы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(ампуладағы метопропол)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(таблеткалар* ампулалар,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нитраттар (мононитраттар)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ААФИ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анальгетик (ампулалардағы 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(ААФ ингибиторлары жақпаған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анксиолитикалық терапия (ампулалардығы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антагонисттері (b-блокаторлар жақпаған кезде ұзақ әсер 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антиаритмиктер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деңгейін түсіретін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дәруменінің антагонистері/ Пероральды антикоагулянттар**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Инотроптар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Қанайналымды механикалық қолдау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(да)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(нет)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 Экстракорпоральная мембранная оксигенация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Баска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 Экстракорпоральная мембранная оксигенация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Баска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(да)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(нет)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bl>
    <w:p>
      <w:pPr>
        <w:spacing w:after="0"/>
        <w:ind w:left="0"/>
        <w:jc w:val="both"/>
      </w:pPr>
      <w:r>
        <w:rPr>
          <w:rFonts w:ascii="Times New Roman"/>
          <w:b w:val="false"/>
          <w:i w:val="false"/>
          <w:color w:val="000000"/>
          <w:sz w:val="28"/>
        </w:rPr>
        <w:t>
      * Препараттардың патенттелмеген атауы</w:t>
      </w:r>
    </w:p>
    <w:p>
      <w:pPr>
        <w:spacing w:after="0"/>
        <w:ind w:left="0"/>
        <w:jc w:val="both"/>
      </w:pPr>
      <w:r>
        <w:rPr>
          <w:rFonts w:ascii="Times New Roman"/>
          <w:b w:val="false"/>
          <w:i w:val="false"/>
          <w:color w:val="000000"/>
          <w:sz w:val="28"/>
        </w:rPr>
        <w:t>
      ** CHA2DS2-VASc шкаласы (пероральды антикоагулянттарды тағайындау кезінде)</w:t>
      </w:r>
    </w:p>
    <w:p>
      <w:pPr>
        <w:spacing w:after="0"/>
        <w:ind w:left="0"/>
        <w:jc w:val="both"/>
      </w:pPr>
      <w:r>
        <w:rPr>
          <w:rFonts w:ascii="Times New Roman"/>
          <w:b w:val="false"/>
          <w:i w:val="false"/>
          <w:color w:val="000000"/>
          <w:sz w:val="28"/>
        </w:rPr>
        <w:t>
      *** HAS-BLED шкаласы (пероральды антикоагулянттарды тағайындау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және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немесе алкоголь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ең жоғары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Баллдардың жалпы саны: (3 және одан жоғары баллдардың қосындысында қан кету даму қаупі бар (сақтықпен антикоагулянтты терапияны тағайындау қажет)</w:t>
      </w:r>
    </w:p>
    <w:p>
      <w:pPr>
        <w:spacing w:after="0"/>
        <w:ind w:left="0"/>
        <w:jc w:val="both"/>
      </w:pPr>
      <w:r>
        <w:rPr>
          <w:rFonts w:ascii="Times New Roman"/>
          <w:b w:val="false"/>
          <w:i w:val="false"/>
          <w:color w:val="000000"/>
          <w:sz w:val="28"/>
        </w:rPr>
        <w:t>
      14. Тромболитикалық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Тромболитикалық терапияны жасамау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жүгіну (12 сағаттан артық)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қарсы көрсетілімдер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абсолютты,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салыстырмалы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ЭКГ өлшемшарттары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ТКА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тромболизистік терапия өткізу уақытының басталуы (күні/айы/)/).</w:t>
      </w:r>
    </w:p>
    <w:p>
      <w:pPr>
        <w:spacing w:after="0"/>
        <w:ind w:left="0"/>
        <w:jc w:val="both"/>
      </w:pPr>
      <w:r>
        <w:rPr>
          <w:rFonts w:ascii="Times New Roman"/>
          <w:b w:val="false"/>
          <w:i w:val="false"/>
          <w:color w:val="000000"/>
          <w:sz w:val="28"/>
        </w:rPr>
        <w:t>
       тромболизистік терапия өткізу уақытының соңы (күні/айы/)/).</w:t>
      </w:r>
    </w:p>
    <w:p>
      <w:pPr>
        <w:spacing w:after="0"/>
        <w:ind w:left="0"/>
        <w:jc w:val="both"/>
      </w:pPr>
      <w:r>
        <w:rPr>
          <w:rFonts w:ascii="Times New Roman"/>
          <w:b w:val="false"/>
          <w:i w:val="false"/>
          <w:color w:val="000000"/>
          <w:sz w:val="28"/>
        </w:rPr>
        <w:t>
       15. Тромболитикалық терапия өткізу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Емдеуге жатқызуға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Емдеуге жатқызу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қабылдау бөлімі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ҚТП/ ҚТА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тиімсіз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тиімді (60 мин. ішінде ST 50% және одан жоғары төмендеуі, реперфузиялық аритмиялар) </w:t>
      </w:r>
    </w:p>
    <w:p>
      <w:pPr>
        <w:spacing w:after="0"/>
        <w:ind w:left="0"/>
        <w:jc w:val="both"/>
      </w:pPr>
      <w:r>
        <w:rPr>
          <w:rFonts w:ascii="Times New Roman"/>
          <w:b w:val="false"/>
          <w:i w:val="false"/>
          <w:color w:val="000000"/>
          <w:sz w:val="28"/>
        </w:rPr>
        <w:t>
       16. Препарат</w:t>
      </w:r>
    </w:p>
    <w:p>
      <w:pPr>
        <w:spacing w:after="0"/>
        <w:ind w:left="0"/>
        <w:jc w:val="both"/>
      </w:pPr>
      <w:r>
        <w:rPr>
          <w:rFonts w:ascii="Times New Roman"/>
          <w:b w:val="false"/>
          <w:i w:val="false"/>
          <w:color w:val="000000"/>
          <w:sz w:val="28"/>
        </w:rPr>
        <w:t>
       а) препарат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фибринге тән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фибринге тән емес </w:t>
      </w:r>
    </w:p>
    <w:p>
      <w:pPr>
        <w:spacing w:after="0"/>
        <w:ind w:left="0"/>
        <w:jc w:val="both"/>
      </w:pPr>
      <w:r>
        <w:rPr>
          <w:rFonts w:ascii="Times New Roman"/>
          <w:b w:val="false"/>
          <w:i w:val="false"/>
          <w:color w:val="000000"/>
          <w:sz w:val="28"/>
        </w:rPr>
        <w:t>
       б) препарат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актилизе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тенектеплаза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ретеплаза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в) дозасы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доза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жарты доза </w:t>
      </w:r>
    </w:p>
    <w:p>
      <w:pPr>
        <w:spacing w:after="0"/>
        <w:ind w:left="0"/>
        <w:jc w:val="both"/>
      </w:pPr>
      <w:r>
        <w:rPr>
          <w:rFonts w:ascii="Times New Roman"/>
          <w:b w:val="false"/>
          <w:i w:val="false"/>
          <w:color w:val="000000"/>
          <w:sz w:val="28"/>
        </w:rPr>
        <w:t xml:space="preserve">
       Тромболизис асқынуының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Коронароангиография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Қызмет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Тамырлы қолжетімдік: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 </w:t>
      </w:r>
    </w:p>
    <w:p>
      <w:pPr>
        <w:spacing w:after="0"/>
        <w:ind w:left="0"/>
        <w:jc w:val="both"/>
      </w:pPr>
      <w:r>
        <w:rPr>
          <w:rFonts w:ascii="Times New Roman"/>
          <w:b w:val="false"/>
          <w:i w:val="false"/>
          <w:color w:val="000000"/>
          <w:sz w:val="28"/>
        </w:rPr>
        <w:t>
       Қалыпты КАГ: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Егер жоқ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 діңгегі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инфарктқа тәуелді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 тамырлы зақымдану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және жоғары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ТІМІ бойынша ИЗА немесе симптомдық тамырдағы қан ағу: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Реваскуляризация әдісін таңдау (бар болған жағдайда)</w:t>
      </w:r>
    </w:p>
    <w:p>
      <w:pPr>
        <w:spacing w:after="0"/>
        <w:ind w:left="0"/>
        <w:jc w:val="both"/>
      </w:pPr>
      <w:r>
        <w:rPr>
          <w:rFonts w:ascii="Times New Roman"/>
          <w:b w:val="false"/>
          <w:i w:val="false"/>
          <w:color w:val="000000"/>
          <w:sz w:val="28"/>
        </w:rPr>
        <w:t>
       Syntax шкаласы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балдардың жалпы саны (общее количество баллов)</w:t>
      </w:r>
    </w:p>
    <w:p>
      <w:pPr>
        <w:spacing w:after="0"/>
        <w:ind w:left="0"/>
        <w:jc w:val="both"/>
      </w:pPr>
      <w:r>
        <w:rPr>
          <w:rFonts w:ascii="Times New Roman"/>
          <w:b w:val="false"/>
          <w:i w:val="false"/>
          <w:color w:val="000000"/>
          <w:sz w:val="28"/>
        </w:rPr>
        <w:t>
       "Жүрек тобы" консилиумды таңдау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Теріастылық коронарлық араласу</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Балонды үрлеу/ стентті орнату күні және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көтеруімен ЖКС: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ТКА (ауру басталғаннан кейін &lt;120 мин.)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Сәтсіз тромболизистен кейін кезек күттірмейтін ТАК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Сәтті тромболизистен кейінгі ТКА (фармакоинвазивті стратегия (3-24 сағат)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Іріктеу ТКА (миокардтың стресс-индукцияланған ишемиясы анықталған немесе ОҚ ШФ &lt;40-50 жағдайда шығу алдында)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Реперфузиялық емсіз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көтерусіз ЖКС: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Ауру белгілері басталғаннан бастап &lt;2 сағатта жедел ТКА (ишемия/рефрактерлік стенокардия, гемодинамикалық тұрақсыздық белгілері жалғасады, өмірге қауіпті аритмиялар ЖТ/ҚФ)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Ерте инвазивті стратегия &lt;24 сағат (жоғары қауіп клиникалық белгілері кезінде және GRACE шкаласы бойынша баллдар &gt;140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 инвазивті стратегия &lt;72 сағат (қалыпты қауіп клиникалық белгілері кезінде және GRACE шкаласы бойынша баллдар 109-140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Консервативтік ем (төмен қауіп және GRACE шкаласы бойынша баллдар &lt;108 балл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 діңгегі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Жабыны жоқ стент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 аспирациясы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баллнодық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Қанағымның және басқаның фракциялық резервін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ТІМІ-ІІІ ИЗА немесе симптомдық тамырда өлшемшарттары бойынша коронарлық қанағымды қалпына келтіру дәрежесі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p>
      <w:pPr>
        <w:spacing w:after="0"/>
        <w:ind w:left="0"/>
        <w:jc w:val="both"/>
      </w:pPr>
      <w:r>
        <w:rPr>
          <w:rFonts w:ascii="Times New Roman"/>
          <w:b w:val="false"/>
          <w:i w:val="false"/>
          <w:color w:val="000000"/>
          <w:sz w:val="28"/>
        </w:rPr>
        <w:t>
       Стент ішіндегі рестеноз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Бифуркацияларды тарту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Тромбоэктомиялық құрылғыларды қолдану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17. КАГ, ТКА кезіндегі асқынулар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стенд тромбозы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 алдыңғы МИ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кету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 инсульты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индукцияланған нефропатия контрастысы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 арқылы ену жағынан солқылдайтын гематома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өлім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Сәтті ТАА: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Толық реваскуляризация: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стационарлық емдеу кезінде 1 емшарадан артық: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Аорталық-коронарлық шунттеу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both"/>
      </w:pPr>
      <w:r>
        <w:rPr>
          <w:rFonts w:ascii="Times New Roman"/>
          <w:b w:val="false"/>
          <w:i w:val="false"/>
          <w:color w:val="000000"/>
          <w:sz w:val="28"/>
        </w:rPr>
        <w:t xml:space="preserve">
       Операция кодының атауы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АКШ бастау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шұғыл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ауру басталғаннан кейін 4-6 сағатқа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сағатқа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сағаттан артық </w:t>
      </w:r>
    </w:p>
    <w:p>
      <w:pPr>
        <w:spacing w:after="0"/>
        <w:ind w:left="0"/>
        <w:jc w:val="both"/>
      </w:pPr>
      <w:r>
        <w:rPr>
          <w:rFonts w:ascii="Times New Roman"/>
          <w:b w:val="false"/>
          <w:i w:val="false"/>
          <w:color w:val="000000"/>
          <w:sz w:val="28"/>
        </w:rPr>
        <w:t xml:space="preserve">
       Шунттер: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вена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ЛГА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ПГА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Операциямен байланысты асқынулар: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операциядан кейінгі МИ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неврологиялық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кету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 ырғағының және өткізгіштігінің бұзылуы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медиастенит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төссүйек тұрақсыздығы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басқалар </w:t>
      </w:r>
    </w:p>
    <w:p>
      <w:pPr>
        <w:spacing w:after="0"/>
        <w:ind w:left="0"/>
        <w:jc w:val="both"/>
      </w:pPr>
      <w:r>
        <w:rPr>
          <w:rFonts w:ascii="Times New Roman"/>
          <w:b w:val="false"/>
          <w:i w:val="false"/>
          <w:color w:val="000000"/>
          <w:sz w:val="28"/>
        </w:rPr>
        <w:t>
       Электрокардиостимуляторды имплантанттау (имплантация электрокардиостимулятора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Шұғыл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w:t>
      </w:r>
    </w:p>
    <w:p>
      <w:pPr>
        <w:spacing w:after="0"/>
        <w:ind w:left="0"/>
        <w:jc w:val="both"/>
      </w:pPr>
      <w:r>
        <w:rPr>
          <w:rFonts w:ascii="Times New Roman"/>
          <w:b w:val="false"/>
          <w:i w:val="false"/>
          <w:color w:val="000000"/>
          <w:sz w:val="28"/>
        </w:rPr>
        <w:t>
       Операция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камералық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камералық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ЭКС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камералық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камералық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Кардиовертел-дефибрилляторды имплантанттау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Шұғыл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Кардиоресинхрондаушы құрылғыны (СРТИ) имплантациялау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Басқа операциялар: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Белгісіз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Шұғыл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18. Емдеуге жатқызу кезіндегі асқынулар</w:t>
      </w:r>
    </w:p>
    <w:p>
      <w:pPr>
        <w:spacing w:after="0"/>
        <w:ind w:left="0"/>
        <w:jc w:val="both"/>
      </w:pPr>
      <w:r>
        <w:rPr>
          <w:rFonts w:ascii="Times New Roman"/>
          <w:b w:val="false"/>
          <w:i w:val="false"/>
          <w:color w:val="000000"/>
          <w:sz w:val="28"/>
        </w:rPr>
        <w:t>
       Killip бойынша СН классы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(алғашқы рет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дәрежелі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асқынулар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трансфузиясы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 (қарама-қарсы индукцияланған) нефропатия)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bl>
    <w:p>
      <w:pPr>
        <w:spacing w:after="0"/>
        <w:ind w:left="0"/>
        <w:jc w:val="both"/>
      </w:pPr>
      <w:r>
        <w:rPr>
          <w:rFonts w:ascii="Times New Roman"/>
          <w:b w:val="false"/>
          <w:i w:val="false"/>
          <w:color w:val="000000"/>
          <w:sz w:val="28"/>
        </w:rPr>
        <w:t>
       19. МИ механикалық асқынулар кезіндегі операциялар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20. Шығару кезіндегі зерттеулер</w:t>
      </w:r>
    </w:p>
    <w:p>
      <w:pPr>
        <w:spacing w:after="0"/>
        <w:ind w:left="0"/>
        <w:jc w:val="both"/>
      </w:pPr>
      <w:r>
        <w:rPr>
          <w:rFonts w:ascii="Times New Roman"/>
          <w:b w:val="false"/>
          <w:i w:val="false"/>
          <w:color w:val="000000"/>
          <w:sz w:val="28"/>
        </w:rPr>
        <w:t>
       Шығару кезіндегі ЭКГ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синусты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көтеруімен жаңа МИ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өзгеріс жоқ </w:t>
      </w:r>
    </w:p>
    <w:p>
      <w:pPr>
        <w:spacing w:after="0"/>
        <w:ind w:left="0"/>
        <w:jc w:val="both"/>
      </w:pPr>
      <w:r>
        <w:rPr>
          <w:rFonts w:ascii="Times New Roman"/>
          <w:b w:val="false"/>
          <w:i w:val="false"/>
          <w:color w:val="000000"/>
          <w:sz w:val="28"/>
        </w:rPr>
        <w:t>
       Шығару кезінде ЭХоКГ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Симпсоны бойынша солжақ қарынша шығарымының фракциясы (ШФ)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төмендеу (41-50%)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қалыпты төмендеу (31-40%)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айқын сипатталған төмендеу (&lt;30%)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солжақ қарынша шығарымының фракциясы (ШФ) анықталған жоқ </w:t>
      </w:r>
    </w:p>
    <w:p>
      <w:pPr>
        <w:spacing w:after="0"/>
        <w:ind w:left="0"/>
        <w:jc w:val="both"/>
      </w:pPr>
      <w:r>
        <w:rPr>
          <w:rFonts w:ascii="Times New Roman"/>
          <w:b w:val="false"/>
          <w:i w:val="false"/>
          <w:color w:val="000000"/>
          <w:sz w:val="28"/>
        </w:rPr>
        <w:t xml:space="preserve">
       Шығару кезіндегі Killip бойынша СН классы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Шығару кезіндегі стресс тест: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стресс-ЭКГ (ВЭМ, тредмил),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стресс ЭхоКГ)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Тест нәтижесі теріс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Тест нәтижесі оң (стресс-индуц. Миокард ишемиясы) </w:t>
      </w:r>
    </w:p>
    <w:p>
      <w:pPr>
        <w:spacing w:after="0"/>
        <w:ind w:left="0"/>
        <w:jc w:val="both"/>
      </w:pPr>
      <w:r>
        <w:rPr>
          <w:rFonts w:ascii="Times New Roman"/>
          <w:b w:val="false"/>
          <w:i w:val="false"/>
          <w:color w:val="000000"/>
          <w:sz w:val="28"/>
        </w:rPr>
        <w:t>
       Басқа диагностикалық зерттеулер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қаупі төмен көтерусіз ЖКС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
       21. Қорытынды диагноз </w:t>
      </w:r>
    </w:p>
    <w:p>
      <w:pPr>
        <w:spacing w:after="0"/>
        <w:ind w:left="0"/>
        <w:jc w:val="both"/>
      </w:pPr>
      <w:r>
        <w:rPr>
          <w:rFonts w:ascii="Times New Roman"/>
          <w:b w:val="false"/>
          <w:i w:val="false"/>
          <w:color w:val="000000"/>
          <w:sz w:val="28"/>
        </w:rPr>
        <w:t>
       Диагноз, Инфаркт түрі коды</w:t>
      </w:r>
    </w:p>
    <w:p>
      <w:pPr>
        <w:spacing w:after="0"/>
        <w:ind w:left="0"/>
        <w:jc w:val="both"/>
      </w:pPr>
      <w:r>
        <w:rPr>
          <w:rFonts w:ascii="Times New Roman"/>
          <w:b w:val="false"/>
          <w:i w:val="false"/>
          <w:color w:val="000000"/>
          <w:sz w:val="28"/>
        </w:rPr>
        <w:t>
       22.Қорытынды клиникалық диагноз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түрі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*Жүректің созылмалы жетіспеушілігі ЖСЖ (NYNA бойынша функционалдық класы) болған жағдайда</w:t>
      </w:r>
    </w:p>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both"/>
      </w:pPr>
      <w:r>
        <w:rPr>
          <w:rFonts w:ascii="Times New Roman"/>
          <w:b w:val="false"/>
          <w:i w:val="false"/>
          <w:color w:val="000000"/>
          <w:sz w:val="28"/>
        </w:rPr>
        <w:t>
       ЖКС аяқталуы: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көтерумен МИ (трансмуральды)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үзілген МИ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көтерусіз МИ (субэндокардиальды)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Өкпе артериялары тармақтарының тромбоэмболиясы (ӨАТТ)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Қолқаның қабатталған аневризмасы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Такотсубо кардиомиопатиясы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Миокардит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диагноздар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Стационардан шыққанның</w:t>
            </w:r>
            <w:r>
              <w:br/>
            </w:r>
            <w:r>
              <w:rPr>
                <w:rFonts w:ascii="Times New Roman"/>
                <w:b w:val="false"/>
                <w:i w:val="false"/>
                <w:color w:val="000000"/>
                <w:sz w:val="20"/>
              </w:rPr>
              <w:t>статистикалық картасына</w:t>
            </w:r>
            <w:r>
              <w:br/>
            </w:r>
            <w:r>
              <w:rPr>
                <w:rFonts w:ascii="Times New Roman"/>
                <w:b w:val="false"/>
                <w:i w:val="false"/>
                <w:color w:val="000000"/>
                <w:sz w:val="20"/>
              </w:rPr>
              <w:t>2-қосымша парақ</w:t>
            </w:r>
          </w:p>
        </w:tc>
      </w:tr>
    </w:tbl>
    <w:bookmarkStart w:name="z49" w:id="24"/>
    <w:p>
      <w:pPr>
        <w:spacing w:after="0"/>
        <w:ind w:left="0"/>
        <w:jc w:val="left"/>
      </w:pPr>
      <w:r>
        <w:rPr>
          <w:rFonts w:ascii="Times New Roman"/>
          <w:b/>
          <w:i w:val="false"/>
          <w:color w:val="000000"/>
        </w:rPr>
        <w:t xml:space="preserve"> Ми қанайналымының жіті бұзылулары бар пациенттің картасы № картаны толтыру күні</w:t>
      </w:r>
    </w:p>
    <w:bookmarkEnd w:id="24"/>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ишемиялық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геморрагиялық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транзиторлық ишемиялық өршу </w:t>
      </w:r>
    </w:p>
    <w:p>
      <w:pPr>
        <w:spacing w:after="0"/>
        <w:ind w:left="0"/>
        <w:jc w:val="both"/>
      </w:pPr>
      <w:r>
        <w:rPr>
          <w:rFonts w:ascii="Times New Roman"/>
          <w:b w:val="false"/>
          <w:i w:val="false"/>
          <w:color w:val="000000"/>
          <w:sz w:val="28"/>
        </w:rPr>
        <w:t xml:space="preserve">
       пациент Д-есебінде тұрады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Пациент базистік гипотензиялық терапия қабылдады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антикогаулянтты терапия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емес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антиагрегантты терапия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емес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статиндер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емес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Ишемиялық инсульттың кіші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атеротромбдық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артерио-артериялық эмболиялар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 тамырларының тромбоздары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кардиоэмболикалық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гемодинамикалық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қуыстық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гемореологиялық микроокклюзия түрі бойынша </w:t>
      </w:r>
    </w:p>
    <w:p>
      <w:pPr>
        <w:spacing w:after="0"/>
        <w:ind w:left="0"/>
        <w:jc w:val="both"/>
      </w:pPr>
      <w:r>
        <w:rPr>
          <w:rFonts w:ascii="Times New Roman"/>
          <w:b w:val="false"/>
          <w:i w:val="false"/>
          <w:color w:val="000000"/>
          <w:sz w:val="28"/>
        </w:rPr>
        <w:t>
       Индекстік жағдайға байланысты МҚЖБ алғашқы белгілерінің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жұмыста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қоғамдың орында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Қауіп факторлары</w:t>
      </w:r>
    </w:p>
    <w:p>
      <w:pPr>
        <w:spacing w:after="0"/>
        <w:ind w:left="0"/>
        <w:jc w:val="both"/>
      </w:pPr>
      <w:r>
        <w:rPr>
          <w:rFonts w:ascii="Times New Roman"/>
          <w:b w:val="false"/>
          <w:i w:val="false"/>
          <w:color w:val="000000"/>
          <w:sz w:val="28"/>
        </w:rPr>
        <w:t>
       Артериялық гипертензия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 аурулары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Негізгі тамырлардың тарылу өзгерістері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Темекі шегу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Алкоголь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Артық дене салмағы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Дислипидемия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Тұқым қуалау бейімділігі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Отбасыда кенет қайтыс болу жағдайлары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Гормон алмастыру терапиясы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Жүктілік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Контрацептивтер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Бұрын болған жүрек-тамырлары анамнезі</w:t>
      </w:r>
    </w:p>
    <w:p>
      <w:pPr>
        <w:spacing w:after="0"/>
        <w:ind w:left="0"/>
        <w:jc w:val="both"/>
      </w:pPr>
      <w:r>
        <w:rPr>
          <w:rFonts w:ascii="Times New Roman"/>
          <w:b w:val="false"/>
          <w:i w:val="false"/>
          <w:color w:val="000000"/>
          <w:sz w:val="28"/>
        </w:rPr>
        <w:t>
       Бұрын болған инсульт диагнозы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Транзиторлық ишемиялық өршу диагнозы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Басынан өткерген миокард инфаркты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ишемиялық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ЭКС/КДИ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 қақпақшаларының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Кардиомиопатия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Созылмалы жүрек функциясының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(NYNA бойынша ФК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xml:space="preserve">
       Жүрекшелер фибрилляциясы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Жыпылықтау аритмиясы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Түсу кезіндегі Глазго комасы шкаласы бойынша естің деңгейі.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баллдан бастап– есі айқын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13-тен – 14-ке дейін – орташа есеңгіру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10-нан – 12-ке дейін терең есеңгіру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8-ден – 9-ға дейін сопор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6-дан – 7-ге дейін қалыпты кома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4-тен – 5-ке дейін терең кома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3-тен – терминалды кома </w:t>
      </w:r>
    </w:p>
    <w:p>
      <w:pPr>
        <w:spacing w:after="0"/>
        <w:ind w:left="0"/>
        <w:jc w:val="both"/>
      </w:pPr>
      <w:r>
        <w:rPr>
          <w:rFonts w:ascii="Times New Roman"/>
          <w:b w:val="false"/>
          <w:i w:val="false"/>
          <w:color w:val="000000"/>
          <w:sz w:val="28"/>
        </w:rPr>
        <w:t>
       NIHSS шкаласы бойынша неврологиялық тапшылықты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 төменгі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орташа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ауыр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 ауыр тапшылық </w:t>
      </w:r>
    </w:p>
    <w:p>
      <w:pPr>
        <w:spacing w:after="0"/>
        <w:ind w:left="0"/>
        <w:jc w:val="both"/>
      </w:pPr>
      <w:r>
        <w:rPr>
          <w:rFonts w:ascii="Times New Roman"/>
          <w:b w:val="false"/>
          <w:i w:val="false"/>
          <w:color w:val="000000"/>
          <w:sz w:val="28"/>
        </w:rPr>
        <w:t>
       NIHSS шкаласы бойынша баллды көрсету</w:t>
      </w:r>
    </w:p>
    <w:p>
      <w:pPr>
        <w:spacing w:after="0"/>
        <w:ind w:left="0"/>
        <w:jc w:val="both"/>
      </w:pPr>
      <w:r>
        <w:rPr>
          <w:rFonts w:ascii="Times New Roman"/>
          <w:b w:val="false"/>
          <w:i w:val="false"/>
          <w:color w:val="000000"/>
          <w:sz w:val="28"/>
        </w:rPr>
        <w:t>
       Рэнкин шкаласы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1-дәреже – мүгедектік белгілерінің болмауы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қалыпты айқын сипатталған белгілері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4-дәреже – мүгедектіктің айқын сипатталған белгілерінің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5-дәреже – мүгедектіктің өте айқын сипатталған белгілері </w:t>
      </w:r>
    </w:p>
    <w:p>
      <w:pPr>
        <w:spacing w:after="0"/>
        <w:ind w:left="0"/>
        <w:jc w:val="both"/>
      </w:pPr>
      <w:r>
        <w:rPr>
          <w:rFonts w:ascii="Times New Roman"/>
          <w:b w:val="false"/>
          <w:i w:val="false"/>
          <w:color w:val="000000"/>
          <w:sz w:val="28"/>
        </w:rPr>
        <w:t>
       Бір жұтым суды кедергісіз ішеді: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Компьютерлік Томография жасалынды ма?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w:t>
      </w:r>
    </w:p>
    <w:p>
      <w:pPr>
        <w:spacing w:after="0"/>
        <w:ind w:left="0"/>
        <w:jc w:val="both"/>
      </w:pPr>
      <w:r>
        <w:rPr>
          <w:rFonts w:ascii="Times New Roman"/>
          <w:b w:val="false"/>
          <w:i w:val="false"/>
          <w:color w:val="000000"/>
          <w:sz w:val="28"/>
        </w:rPr>
        <w:t>
       а) ағымдағы жағдайдағы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 ағымдағы жағдайдағы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(да),</w:t>
      </w:r>
    </w:p>
    <w:p>
      <w:pPr>
        <w:spacing w:after="0"/>
        <w:ind w:left="0"/>
        <w:jc w:val="both"/>
      </w:pPr>
      <w:r>
        <w:rPr>
          <w:rFonts w:ascii="Times New Roman"/>
          <w:b w:val="false"/>
          <w:i w:val="false"/>
          <w:color w:val="000000"/>
          <w:sz w:val="28"/>
        </w:rPr>
        <w:t>
       қан кету сипаттамасын анықтаңыз: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субарахноидальдық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паренхиматозды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 діңгегі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вентрикулярлы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субтенториальды </w:t>
      </w:r>
    </w:p>
    <w:p>
      <w:pPr>
        <w:spacing w:after="0"/>
        <w:ind w:left="0"/>
        <w:jc w:val="both"/>
      </w:pPr>
      <w:r>
        <w:rPr>
          <w:rFonts w:ascii="Times New Roman"/>
          <w:b w:val="false"/>
          <w:i w:val="false"/>
          <w:color w:val="000000"/>
          <w:sz w:val="28"/>
        </w:rPr>
        <w:t xml:space="preserve">
       КТА жасалынды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Аневризма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АВМ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Тамырлар стенозы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Тамырлар окклюзиясы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МРТ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w:t>
      </w:r>
    </w:p>
    <w:p>
      <w:pPr>
        <w:spacing w:after="0"/>
        <w:ind w:left="0"/>
        <w:jc w:val="both"/>
      </w:pPr>
      <w:r>
        <w:rPr>
          <w:rFonts w:ascii="Times New Roman"/>
          <w:b w:val="false"/>
          <w:i w:val="false"/>
          <w:color w:val="000000"/>
          <w:sz w:val="28"/>
        </w:rPr>
        <w:t>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қан кету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аневризма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АВМ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 стенозы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 тромбозы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Дәрілік терапия</w:t>
      </w:r>
    </w:p>
    <w:p>
      <w:pPr>
        <w:spacing w:after="0"/>
        <w:ind w:left="0"/>
        <w:jc w:val="both"/>
      </w:pPr>
      <w:r>
        <w:rPr>
          <w:rFonts w:ascii="Times New Roman"/>
          <w:b w:val="false"/>
          <w:i w:val="false"/>
          <w:color w:val="000000"/>
          <w:sz w:val="28"/>
        </w:rPr>
        <w:t>
       Тромболиттік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Гипотензивті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Антиагреганттық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Антикоагулянтты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Статиндер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Оңалтудың жеке бағдарламасының картасы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Қай МДК мамандарының консультациясы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невролог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нейрохирург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реабилитолог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логопед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эрготерапевт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психиатр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ине рефлексотерапевт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кинезиотерапевт </w:t>
      </w:r>
    </w:p>
    <w:p>
      <w:pPr>
        <w:spacing w:after="0"/>
        <w:ind w:left="0"/>
        <w:jc w:val="both"/>
      </w:pPr>
      <w:r>
        <w:rPr>
          <w:rFonts w:ascii="Times New Roman"/>
          <w:b w:val="false"/>
          <w:i w:val="false"/>
          <w:color w:val="000000"/>
          <w:sz w:val="28"/>
        </w:rPr>
        <w:t>
       Пациентті оңалтудың жеке бағдарламасында қандай негізгі іс-шаралар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бағдарланған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кезең-кезеңмен сатылы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ЕФК </w:t>
      </w:r>
    </w:p>
    <w:p>
      <w:pPr>
        <w:spacing w:after="0"/>
        <w:ind w:left="0"/>
        <w:jc w:val="both"/>
      </w:pPr>
      <w:r>
        <w:rPr>
          <w:rFonts w:ascii="Times New Roman"/>
          <w:b w:val="false"/>
          <w:i w:val="false"/>
          <w:color w:val="000000"/>
          <w:sz w:val="28"/>
        </w:rPr>
        <w:t>
       Сөйлеу қабілеті бұзылған кезде логопедтің емдеу іс шаралары жүргізілді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 диагностика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сөйлеу, оқу, жазу қабілеттерін қалпына келтіру бойынша оқулар </w:t>
      </w:r>
    </w:p>
    <w:p>
      <w:pPr>
        <w:spacing w:after="0"/>
        <w:ind w:left="0"/>
        <w:jc w:val="both"/>
      </w:pPr>
      <w:r>
        <w:rPr>
          <w:rFonts w:ascii="Times New Roman"/>
          <w:b w:val="false"/>
          <w:i w:val="false"/>
          <w:color w:val="000000"/>
          <w:sz w:val="28"/>
        </w:rPr>
        <w:t xml:space="preserve">
       Қозғалыс бұзылыстары кезінде емдеу іс шаралар жасалынды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өзіне-өзі қызмет етудің тұрмыстық дағдыларын қалпына келтіру бойынша оқулар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пассивті және активті ЕФК, аяқ-қолдарды механикалық жұмыс істету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биобасқару,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Оңалту әлеуетін айқындау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қолайлы (жартылай оңалту, оңалту – толық қалпына келтіру)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қолайсыз (үйде күтім жасау)</w:t>
      </w:r>
    </w:p>
    <w:p>
      <w:pPr>
        <w:spacing w:after="0"/>
        <w:ind w:left="0"/>
        <w:jc w:val="both"/>
      </w:pPr>
      <w:r>
        <w:rPr>
          <w:rFonts w:ascii="Times New Roman"/>
          <w:b w:val="false"/>
          <w:i w:val="false"/>
          <w:color w:val="000000"/>
          <w:sz w:val="28"/>
        </w:rPr>
        <w:t>
       Оңалту алдында жай-күйді бағалау бойынша тесттер:</w:t>
      </w:r>
    </w:p>
    <w:p>
      <w:pPr>
        <w:spacing w:after="0"/>
        <w:ind w:left="0"/>
        <w:jc w:val="both"/>
      </w:pPr>
      <w:r>
        <w:rPr>
          <w:rFonts w:ascii="Times New Roman"/>
          <w:b w:val="false"/>
          <w:i w:val="false"/>
          <w:color w:val="000000"/>
          <w:sz w:val="28"/>
        </w:rPr>
        <w:t>
       а)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both"/>
      </w:pPr>
      <w:r>
        <w:rPr>
          <w:rFonts w:ascii="Times New Roman"/>
          <w:b w:val="false"/>
          <w:i w:val="false"/>
          <w:color w:val="000000"/>
          <w:sz w:val="28"/>
        </w:rPr>
        <w:t>
       0-ден – 25-ке дейін – науқастың толық тәуелді болуына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25-тен – 65-ке дейін – айқын сипатталған тәуелді болу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65-тен – 90-ға дейін – қалыпты тәуелді болу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91-ден – 99-ға дейін – аздап тәуелді болу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балл – күнделікті қызметте толық тәуелді болмау </w:t>
      </w:r>
    </w:p>
    <w:p>
      <w:pPr>
        <w:spacing w:after="0"/>
        <w:ind w:left="0"/>
        <w:jc w:val="both"/>
      </w:pPr>
      <w:r>
        <w:rPr>
          <w:rFonts w:ascii="Times New Roman"/>
          <w:b w:val="false"/>
          <w:i w:val="false"/>
          <w:color w:val="000000"/>
          <w:sz w:val="28"/>
        </w:rPr>
        <w:t>
       б) Психикалық жай-күйдің тесті-мини-сызбасы (ПЖМИ) Мini-Mental State Examination (MMSE)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когнитивті функцияларының бұзылулары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деменция алдыңғы когнитивтібұзылулар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сипаты жеңіл дәрежедегі деменция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сипаты қалыпты деңгейдегі деменция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ауыр деменция </w:t>
      </w:r>
    </w:p>
    <w:p>
      <w:pPr>
        <w:spacing w:after="0"/>
        <w:ind w:left="0"/>
        <w:jc w:val="both"/>
      </w:pPr>
      <w:r>
        <w:rPr>
          <w:rFonts w:ascii="Times New Roman"/>
          <w:b w:val="false"/>
          <w:i w:val="false"/>
          <w:color w:val="000000"/>
          <w:sz w:val="28"/>
        </w:rPr>
        <w:t>
       в) Ривермид күнделікті өмірде мобильдік шкалдары, балды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(нет)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(да)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0-ден – 5-ке дейін – бөгде адамның көмегіне тәуелді (яғни өздігінен әрекет ете алмайды немесе қауіпті, немесе көп уақытты қажет етеді)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6-дан – 10-ға дейін – қарауды қажет етеді (ауызша көмек)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және одан жоғары – тәуелсіз (қосалқы заттарды қолдана алады)</w:t>
      </w:r>
    </w:p>
    <w:p>
      <w:pPr>
        <w:spacing w:after="0"/>
        <w:ind w:left="0"/>
        <w:jc w:val="both"/>
      </w:pPr>
      <w:r>
        <w:rPr>
          <w:rFonts w:ascii="Times New Roman"/>
          <w:b w:val="false"/>
          <w:i w:val="false"/>
          <w:color w:val="000000"/>
          <w:sz w:val="28"/>
        </w:rPr>
        <w:t>
       г) Рэнкин түрлендірілген шкаласы бойынша мүгедектік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both"/>
      </w:pPr>
      <w:r>
        <w:rPr>
          <w:rFonts w:ascii="Times New Roman"/>
          <w:b w:val="false"/>
          <w:i w:val="false"/>
          <w:color w:val="000000"/>
          <w:sz w:val="28"/>
        </w:rPr>
        <w:t>
       Балды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1-дәреже – мүгедектік белгілерінің болмауы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2-дәреже – мүгедектіктің жеңіл белгілерінің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3-дәреже – мүгедектіктің әлсіз көрінетін белгілері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4-дәреже – мүгедектіктің айқын көрінетін белгілерінің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5-дәреже – мүгедектіктің өте айқын сипатталған белгілері </w:t>
      </w:r>
    </w:p>
    <w:p>
      <w:pPr>
        <w:spacing w:after="0"/>
        <w:ind w:left="0"/>
        <w:jc w:val="both"/>
      </w:pPr>
      <w:r>
        <w:rPr>
          <w:rFonts w:ascii="Times New Roman"/>
          <w:b w:val="false"/>
          <w:i w:val="false"/>
          <w:color w:val="000000"/>
          <w:sz w:val="28"/>
        </w:rPr>
        <w:t>
       Жүйелі тромболитикалық терапия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тромболикалық терапия жүргізілмеу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терапияны бастау күні және уақыты. Қандай доза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доза </w:t>
      </w:r>
    </w:p>
    <w:p>
      <w:pPr>
        <w:spacing w:after="0"/>
        <w:ind w:left="0"/>
        <w:jc w:val="both"/>
      </w:pPr>
      <w:r>
        <w:rPr>
          <w:rFonts w:ascii="Times New Roman"/>
          <w:b w:val="false"/>
          <w:i w:val="false"/>
          <w:color w:val="000000"/>
          <w:sz w:val="28"/>
        </w:rPr>
        <w:t xml:space="preserve">
       Тромболизистен кейін асқынуларының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түрін көрсету қажет</w:t>
      </w:r>
    </w:p>
    <w:p>
      <w:pPr>
        <w:spacing w:after="0"/>
        <w:ind w:left="0"/>
        <w:jc w:val="both"/>
      </w:pPr>
      <w:r>
        <w:rPr>
          <w:rFonts w:ascii="Times New Roman"/>
          <w:b w:val="false"/>
          <w:i w:val="false"/>
          <w:color w:val="000000"/>
          <w:sz w:val="28"/>
        </w:rPr>
        <w:t>
       Тромболизис жасағаннан кейін бірінші тәулікте жай-күйді бағалау</w:t>
      </w:r>
    </w:p>
    <w:p>
      <w:pPr>
        <w:spacing w:after="0"/>
        <w:ind w:left="0"/>
        <w:jc w:val="both"/>
      </w:pPr>
      <w:r>
        <w:rPr>
          <w:rFonts w:ascii="Times New Roman"/>
          <w:b w:val="false"/>
          <w:i w:val="false"/>
          <w:color w:val="000000"/>
          <w:sz w:val="28"/>
        </w:rPr>
        <w:t>
       NIHSS шкаласы бойынша балл</w:t>
      </w:r>
    </w:p>
    <w:p>
      <w:pPr>
        <w:spacing w:after="0"/>
        <w:ind w:left="0"/>
        <w:jc w:val="both"/>
      </w:pPr>
      <w:r>
        <w:rPr>
          <w:rFonts w:ascii="Times New Roman"/>
          <w:b w:val="false"/>
          <w:i w:val="false"/>
          <w:color w:val="000000"/>
          <w:sz w:val="28"/>
        </w:rPr>
        <w:t>
       Тромболизис жасағаннан кейін 7-ші күннен кейін жай-күйді бағалау</w:t>
      </w:r>
    </w:p>
    <w:p>
      <w:pPr>
        <w:spacing w:after="0"/>
        <w:ind w:left="0"/>
        <w:jc w:val="both"/>
      </w:pPr>
      <w:r>
        <w:rPr>
          <w:rFonts w:ascii="Times New Roman"/>
          <w:b w:val="false"/>
          <w:i w:val="false"/>
          <w:color w:val="000000"/>
          <w:sz w:val="28"/>
        </w:rPr>
        <w:t>
       NIHSS шкаласы бойынша балл</w:t>
      </w:r>
    </w:p>
    <w:p>
      <w:pPr>
        <w:spacing w:after="0"/>
        <w:ind w:left="0"/>
        <w:jc w:val="both"/>
      </w:pPr>
      <w:r>
        <w:rPr>
          <w:rFonts w:ascii="Times New Roman"/>
          <w:b w:val="false"/>
          <w:i w:val="false"/>
          <w:color w:val="000000"/>
          <w:sz w:val="28"/>
        </w:rPr>
        <w:t xml:space="preserve">
       Механикалық тромбэкстракция жасалды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терапияны бастау күні мен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терапияны аяқтау күні мен уақыты </w:t>
      </w:r>
    </w:p>
    <w:p>
      <w:pPr>
        <w:spacing w:after="0"/>
        <w:ind w:left="0"/>
        <w:jc w:val="both"/>
      </w:pPr>
      <w:r>
        <w:rPr>
          <w:rFonts w:ascii="Times New Roman"/>
          <w:b w:val="false"/>
          <w:i w:val="false"/>
          <w:color w:val="000000"/>
          <w:sz w:val="28"/>
        </w:rPr>
        <w:t>
       Нейрохирургиялық операция атауының коды</w:t>
      </w:r>
    </w:p>
    <w:p>
      <w:pPr>
        <w:spacing w:after="0"/>
        <w:ind w:left="0"/>
        <w:jc w:val="both"/>
      </w:pPr>
      <w:r>
        <w:rPr>
          <w:rFonts w:ascii="Times New Roman"/>
          <w:b w:val="false"/>
          <w:i w:val="false"/>
          <w:color w:val="000000"/>
          <w:sz w:val="28"/>
        </w:rPr>
        <w:t>
       Операция коды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 (кк/мм)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ауру басталғаннан кейін 6 сағатқа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сағатқа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сағаттан артық </w:t>
      </w:r>
    </w:p>
    <w:p>
      <w:pPr>
        <w:spacing w:after="0"/>
        <w:ind w:left="0"/>
        <w:jc w:val="both"/>
      </w:pPr>
      <w:r>
        <w:rPr>
          <w:rFonts w:ascii="Times New Roman"/>
          <w:b w:val="false"/>
          <w:i w:val="false"/>
          <w:color w:val="000000"/>
          <w:sz w:val="28"/>
        </w:rPr>
        <w:t>
       Операциямен байланысты асқынулар:</w:t>
      </w:r>
    </w:p>
    <w:p>
      <w:pPr>
        <w:spacing w:after="0"/>
        <w:ind w:left="0"/>
        <w:jc w:val="both"/>
      </w:pPr>
      <w:r>
        <w:rPr>
          <w:rFonts w:ascii="Times New Roman"/>
          <w:b w:val="false"/>
          <w:i w:val="false"/>
          <w:color w:val="000000"/>
          <w:sz w:val="28"/>
        </w:rPr>
        <w:t>
       атау коды</w:t>
      </w:r>
    </w:p>
    <w:p>
      <w:pPr>
        <w:spacing w:after="0"/>
        <w:ind w:left="0"/>
        <w:jc w:val="both"/>
      </w:pPr>
      <w:r>
        <w:rPr>
          <w:rFonts w:ascii="Times New Roman"/>
          <w:b w:val="false"/>
          <w:i w:val="false"/>
          <w:color w:val="000000"/>
          <w:sz w:val="28"/>
        </w:rPr>
        <w:t>
       а) NIHSS шкаласы бойынша операциядан кейін неврологиялық тапшылықты бағалау,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 ең төменгі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4-10: орташа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10-21: ауыр тапшылық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&gt;21: өте ауыр тапшылық </w:t>
      </w:r>
    </w:p>
    <w:p>
      <w:pPr>
        <w:spacing w:after="0"/>
        <w:ind w:left="0"/>
        <w:jc w:val="both"/>
      </w:pPr>
      <w:r>
        <w:rPr>
          <w:rFonts w:ascii="Times New Roman"/>
          <w:b w:val="false"/>
          <w:i w:val="false"/>
          <w:color w:val="000000"/>
          <w:sz w:val="28"/>
        </w:rPr>
        <w:t>
       б)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0-ден – 25-ке дейін – науқастың толық тәуелді болуына сәйкес келеді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25-тен – 65-ке дейін – айқын сипатталған тәуелді болу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65-тен – 90-ға дейін – қалыпты тәуелді болу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91-ден – 99-ға дейін – аздап тәуелді болу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балл – күнделікті қызметте толық тәуелді болмау </w:t>
      </w:r>
    </w:p>
    <w:p>
      <w:pPr>
        <w:spacing w:after="0"/>
        <w:ind w:left="0"/>
        <w:jc w:val="both"/>
      </w:pPr>
      <w:r>
        <w:rPr>
          <w:rFonts w:ascii="Times New Roman"/>
          <w:b w:val="false"/>
          <w:i w:val="false"/>
          <w:color w:val="000000"/>
          <w:sz w:val="28"/>
        </w:rPr>
        <w:t>
       в) Ривермид күнделікті өмірде мобильдік шкалдары,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0-ден – 5-ке дейін – бөгде адамның көмегіне тәуелді (яғни өздігінен әрекет ете алмайды немесе қауіпті, немесе көп уақытты қажет етеді)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6-дан – 10-ға дейін – қарауды қажет етеді (ауызша көмек)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және одан жоғары – тәуелсіз (қосалқы заттарды қолдана алады)</w:t>
      </w:r>
    </w:p>
    <w:p>
      <w:pPr>
        <w:spacing w:after="0"/>
        <w:ind w:left="0"/>
        <w:jc w:val="both"/>
      </w:pPr>
      <w:r>
        <w:rPr>
          <w:rFonts w:ascii="Times New Roman"/>
          <w:b w:val="false"/>
          <w:i w:val="false"/>
          <w:color w:val="000000"/>
          <w:sz w:val="28"/>
        </w:rPr>
        <w:t>
       г) Рэнкин түрлендірілген шкаласы бойынша мүгедектік дәрежесі, баллды көрсету</w:t>
      </w:r>
    </w:p>
    <w:p>
      <w:pPr>
        <w:spacing w:after="0"/>
        <w:ind w:left="0"/>
        <w:jc w:val="both"/>
      </w:pPr>
      <w:r>
        <w:rPr>
          <w:rFonts w:ascii="Times New Roman"/>
          <w:b w:val="false"/>
          <w:i w:val="false"/>
          <w:color w:val="000000"/>
          <w:sz w:val="28"/>
        </w:rPr>
        <w:t>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1-дәреже – мүгедектік белгілерінің болмауы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2-дәреже – мүгедектіктің жеңіл белгілерінің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3-дәреже – мүгедектіктің қалыпты айқын сипатталған белгілері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4-дәреже – мүгедектіктің айқын сипатталған белгілерінің болуы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5-дәреже – мүгедектіктің өте айқын сипатталған белгілері </w:t>
      </w:r>
    </w:p>
    <w:p>
      <w:pPr>
        <w:spacing w:after="0"/>
        <w:ind w:left="0"/>
        <w:jc w:val="both"/>
      </w:pPr>
      <w:r>
        <w:rPr>
          <w:rFonts w:ascii="Times New Roman"/>
          <w:b w:val="false"/>
          <w:i w:val="false"/>
          <w:color w:val="000000"/>
          <w:sz w:val="28"/>
        </w:rPr>
        <w:t>
       Нейрореанимацияда болды (ҚТП/ҚТА):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 саны</w:t>
      </w:r>
    </w:p>
    <w:p>
      <w:pPr>
        <w:spacing w:after="0"/>
        <w:ind w:left="0"/>
        <w:jc w:val="left"/>
      </w:pPr>
      <w:r>
        <w:rPr>
          <w:rFonts w:ascii="Times New Roman"/>
          <w:b/>
          <w:i w:val="false"/>
          <w:color w:val="000000"/>
        </w:rPr>
        <w:t xml:space="preserve"> "Нәрестелер бөлiмшесiнiң (палатасының) есеп нысаны" № 013/е нысаны</w:t>
      </w:r>
    </w:p>
    <w:p>
      <w:pPr>
        <w:spacing w:after="0"/>
        <w:ind w:left="0"/>
        <w:jc w:val="both"/>
      </w:pPr>
      <w:r>
        <w:rPr>
          <w:rFonts w:ascii="Times New Roman"/>
          <w:b w:val="false"/>
          <w:i w:val="false"/>
          <w:color w:val="000000"/>
          <w:sz w:val="28"/>
        </w:rPr>
        <w:t>
       Стационардағы белгілі уақыт аралығында (апта, ай, жыл) босанулар туралы ақпараттан құрастырылады және келесі жолдардан құралады, бірақ шектелмейді:</w:t>
      </w:r>
    </w:p>
    <w:p>
      <w:pPr>
        <w:spacing w:after="0"/>
        <w:ind w:left="0"/>
        <w:jc w:val="both"/>
      </w:pPr>
      <w:r>
        <w:rPr>
          <w:rFonts w:ascii="Times New Roman"/>
          <w:b w:val="false"/>
          <w:i w:val="false"/>
          <w:color w:val="000000"/>
          <w:sz w:val="28"/>
        </w:rPr>
        <w:t>
       1. Босану тарихы мен нәрестенің даму тарихының №</w:t>
      </w:r>
    </w:p>
    <w:p>
      <w:pPr>
        <w:spacing w:after="0"/>
        <w:ind w:left="0"/>
        <w:jc w:val="both"/>
      </w:pPr>
      <w:r>
        <w:rPr>
          <w:rFonts w:ascii="Times New Roman"/>
          <w:b w:val="false"/>
          <w:i w:val="false"/>
          <w:color w:val="000000"/>
          <w:sz w:val="28"/>
        </w:rPr>
        <w:t>
       2. Бала бөлімшеге қайдан түсті және түскен күні</w:t>
      </w:r>
    </w:p>
    <w:p>
      <w:pPr>
        <w:spacing w:after="0"/>
        <w:ind w:left="0"/>
        <w:jc w:val="both"/>
      </w:pPr>
      <w:r>
        <w:rPr>
          <w:rFonts w:ascii="Times New Roman"/>
          <w:b w:val="false"/>
          <w:i w:val="false"/>
          <w:color w:val="000000"/>
          <w:sz w:val="28"/>
        </w:rPr>
        <w:t>
       3. Анасының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4. Нәрестенің туған күні мен уақыты</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Бойы, см</w:t>
      </w:r>
    </w:p>
    <w:p>
      <w:pPr>
        <w:spacing w:after="0"/>
        <w:ind w:left="0"/>
        <w:jc w:val="both"/>
      </w:pPr>
      <w:r>
        <w:rPr>
          <w:rFonts w:ascii="Times New Roman"/>
          <w:b w:val="false"/>
          <w:i w:val="false"/>
          <w:color w:val="000000"/>
          <w:sz w:val="28"/>
        </w:rPr>
        <w:t>
       7. Салмағы, гр</w:t>
      </w:r>
    </w:p>
    <w:p>
      <w:pPr>
        <w:spacing w:after="0"/>
        <w:ind w:left="0"/>
        <w:jc w:val="both"/>
      </w:pPr>
      <w:r>
        <w:rPr>
          <w:rFonts w:ascii="Times New Roman"/>
          <w:b w:val="false"/>
          <w:i w:val="false"/>
          <w:color w:val="000000"/>
          <w:sz w:val="28"/>
        </w:rPr>
        <w:t>
       8. Апгар шкаласы бойынша бағалау; бала мерзімінде/мерзімінен бұрын туылды № 003/е есептік нысаннының қосымша парағы</w:t>
      </w:r>
    </w:p>
    <w:p>
      <w:pPr>
        <w:spacing w:after="0"/>
        <w:ind w:left="0"/>
        <w:jc w:val="both"/>
      </w:pPr>
      <w:r>
        <w:rPr>
          <w:rFonts w:ascii="Times New Roman"/>
          <w:b w:val="false"/>
          <w:i w:val="false"/>
          <w:color w:val="000000"/>
          <w:sz w:val="28"/>
        </w:rPr>
        <w:t>
       9. Нәрестелік кезеңінің ағымы науқастанып (сырқаттанып) туған балалар үшін клиникалық диагнозы</w:t>
      </w:r>
    </w:p>
    <w:p>
      <w:pPr>
        <w:spacing w:after="0"/>
        <w:ind w:left="0"/>
        <w:jc w:val="both"/>
      </w:pPr>
      <w:r>
        <w:rPr>
          <w:rFonts w:ascii="Times New Roman"/>
          <w:b w:val="false"/>
          <w:i w:val="false"/>
          <w:color w:val="000000"/>
          <w:sz w:val="28"/>
        </w:rPr>
        <w:t>
       10. Егу туралы ақпарат</w:t>
      </w:r>
    </w:p>
    <w:p>
      <w:pPr>
        <w:spacing w:after="0"/>
        <w:ind w:left="0"/>
        <w:jc w:val="both"/>
      </w:pPr>
      <w:r>
        <w:rPr>
          <w:rFonts w:ascii="Times New Roman"/>
          <w:b w:val="false"/>
          <w:i w:val="false"/>
          <w:color w:val="000000"/>
          <w:sz w:val="28"/>
        </w:rPr>
        <w:t>
       Шығару кезінде № 001/е есептік нысаннының қосымша парағы</w:t>
      </w:r>
    </w:p>
    <w:p>
      <w:pPr>
        <w:spacing w:after="0"/>
        <w:ind w:left="0"/>
        <w:jc w:val="both"/>
      </w:pPr>
      <w:r>
        <w:rPr>
          <w:rFonts w:ascii="Times New Roman"/>
          <w:b w:val="false"/>
          <w:i w:val="false"/>
          <w:color w:val="000000"/>
          <w:sz w:val="28"/>
        </w:rPr>
        <w:t>
       11. Ауруханада болуы немен аяқталды</w:t>
      </w:r>
    </w:p>
    <w:p>
      <w:pPr>
        <w:spacing w:after="0"/>
        <w:ind w:left="0"/>
        <w:jc w:val="both"/>
      </w:pPr>
      <w:r>
        <w:rPr>
          <w:rFonts w:ascii="Times New Roman"/>
          <w:b w:val="false"/>
          <w:i w:val="false"/>
          <w:color w:val="000000"/>
          <w:sz w:val="28"/>
        </w:rPr>
        <w:t>
       12. Шыққанда (ауыстырылғанда) баланың салмағы</w:t>
      </w:r>
    </w:p>
    <w:p>
      <w:pPr>
        <w:spacing w:after="0"/>
        <w:ind w:left="0"/>
        <w:jc w:val="both"/>
      </w:pPr>
      <w:r>
        <w:rPr>
          <w:rFonts w:ascii="Times New Roman"/>
          <w:b w:val="false"/>
          <w:i w:val="false"/>
          <w:color w:val="000000"/>
          <w:sz w:val="28"/>
        </w:rPr>
        <w:t>
       13. Баланың шыққаны туралы, балалар емханасына хабарланғаны туралы белгі (иә, жоқ)</w:t>
      </w:r>
    </w:p>
    <w:p>
      <w:pPr>
        <w:spacing w:after="0"/>
        <w:ind w:left="0"/>
        <w:jc w:val="left"/>
      </w:pPr>
      <w:r>
        <w:rPr>
          <w:rFonts w:ascii="Times New Roman"/>
          <w:b/>
          <w:i w:val="false"/>
          <w:color w:val="000000"/>
        </w:rPr>
        <w:t xml:space="preserve"> "Туберкулезге шалдыққан науқастың медициналық картасы" № ТБ 014/е нысаны</w:t>
      </w:r>
    </w:p>
    <w:p>
      <w:pPr>
        <w:spacing w:after="0"/>
        <w:ind w:left="0"/>
        <w:jc w:val="both"/>
      </w:pPr>
      <w:r>
        <w:rPr>
          <w:rFonts w:ascii="Times New Roman"/>
          <w:b w:val="false"/>
          <w:i w:val="false"/>
          <w:color w:val="000000"/>
          <w:sz w:val="28"/>
        </w:rPr>
        <w:t>
       Тіркелу күні</w:t>
      </w:r>
    </w:p>
    <w:p>
      <w:pPr>
        <w:spacing w:after="0"/>
        <w:ind w:left="0"/>
        <w:jc w:val="both"/>
      </w:pPr>
      <w:r>
        <w:rPr>
          <w:rFonts w:ascii="Times New Roman"/>
          <w:b w:val="false"/>
          <w:i w:val="false"/>
          <w:color w:val="000000"/>
          <w:sz w:val="28"/>
        </w:rPr>
        <w:t>
       Жатқызылу күні</w:t>
      </w:r>
    </w:p>
    <w:p>
      <w:pPr>
        <w:spacing w:after="0"/>
        <w:ind w:left="0"/>
        <w:jc w:val="both"/>
      </w:pPr>
      <w:r>
        <w:rPr>
          <w:rFonts w:ascii="Times New Roman"/>
          <w:b w:val="false"/>
          <w:i w:val="false"/>
          <w:color w:val="000000"/>
          <w:sz w:val="28"/>
        </w:rPr>
        <w:t>
       I. Науқас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Науқастың тіркеу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 ел</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 азаматтығы</w:t>
      </w:r>
    </w:p>
    <w:p>
      <w:pPr>
        <w:spacing w:after="0"/>
        <w:ind w:left="0"/>
        <w:jc w:val="both"/>
      </w:pPr>
      <w:r>
        <w:rPr>
          <w:rFonts w:ascii="Times New Roman"/>
          <w:b w:val="false"/>
          <w:i w:val="false"/>
          <w:color w:val="000000"/>
          <w:sz w:val="28"/>
        </w:rPr>
        <w:t>
       8.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БТОЖ</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Науқастың жақын адамының Т.А.Ә. (бар болған жағдайда)</w:t>
      </w:r>
    </w:p>
    <w:p>
      <w:pPr>
        <w:spacing w:after="0"/>
        <w:ind w:left="0"/>
        <w:jc w:val="both"/>
      </w:pPr>
      <w:r>
        <w:rPr>
          <w:rFonts w:ascii="Times New Roman"/>
          <w:b w:val="false"/>
          <w:i w:val="false"/>
          <w:color w:val="000000"/>
          <w:sz w:val="28"/>
        </w:rPr>
        <w:t>
       11. Науқастың жақын адамының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1. қаралу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тобы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контингент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 алдын ала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тобы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контингент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3. қайтыс болғаннан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тобы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контингент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4. Алғашқы белгілері пайда болған күні</w:t>
      </w:r>
    </w:p>
    <w:p>
      <w:pPr>
        <w:spacing w:after="0"/>
        <w:ind w:left="0"/>
        <w:jc w:val="both"/>
      </w:pPr>
      <w:r>
        <w:rPr>
          <w:rFonts w:ascii="Times New Roman"/>
          <w:b w:val="false"/>
          <w:i w:val="false"/>
          <w:color w:val="000000"/>
          <w:sz w:val="28"/>
        </w:rPr>
        <w:t>
       5. МСАК қаралған күні</w:t>
      </w:r>
    </w:p>
    <w:p>
      <w:pPr>
        <w:spacing w:after="0"/>
        <w:ind w:left="0"/>
        <w:jc w:val="both"/>
      </w:pPr>
      <w:r>
        <w:rPr>
          <w:rFonts w:ascii="Times New Roman"/>
          <w:b w:val="false"/>
          <w:i w:val="false"/>
          <w:color w:val="000000"/>
          <w:sz w:val="28"/>
        </w:rPr>
        <w:t>
       6. Туберкулезге қарсы ұйымға - болған жағдайда (бұдан әрі – ТҚҰ) қаралған күні</w:t>
      </w:r>
    </w:p>
    <w:p>
      <w:pPr>
        <w:spacing w:after="0"/>
        <w:ind w:left="0"/>
        <w:jc w:val="both"/>
      </w:pPr>
      <w:r>
        <w:rPr>
          <w:rFonts w:ascii="Times New Roman"/>
          <w:b w:val="false"/>
          <w:i w:val="false"/>
          <w:color w:val="000000"/>
          <w:sz w:val="28"/>
        </w:rPr>
        <w:t>
       III. Әлеуметтік-кәсіптік мәртебесі</w:t>
      </w:r>
    </w:p>
    <w:p>
      <w:pPr>
        <w:spacing w:after="0"/>
        <w:ind w:left="0"/>
        <w:jc w:val="both"/>
      </w:pPr>
      <w:r>
        <w:rPr>
          <w:rFonts w:ascii="Times New Roman"/>
          <w:b w:val="false"/>
          <w:i w:val="false"/>
          <w:color w:val="000000"/>
          <w:sz w:val="28"/>
        </w:rPr>
        <w:t>
       IV. Қауіп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 - болған жағдайда (бұдан әрі –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Көптеген дәріге көнбейтін туберкулез - болған жағдайда (бұдан әрі – КДТ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 ауқымды дәріге көнбейтін туберкулез - болған жағдайда (бұдан әрі – КАДТ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ішімдікке салыну;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2 жыл ішінде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босанғанннан кейін 1 жылға дейінгі кезеңдегі әйелдер;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 егілмеген.</w:t>
      </w:r>
    </w:p>
    <w:p>
      <w:pPr>
        <w:spacing w:after="0"/>
        <w:ind w:left="0"/>
        <w:jc w:val="both"/>
      </w:pPr>
      <w:r>
        <w:rPr>
          <w:rFonts w:ascii="Times New Roman"/>
          <w:b w:val="false"/>
          <w:i w:val="false"/>
          <w:color w:val="000000"/>
          <w:sz w:val="28"/>
        </w:rPr>
        <w:t>
       V. Пациентті жіктеу</w:t>
      </w:r>
    </w:p>
    <w:p>
      <w:pPr>
        <w:spacing w:after="0"/>
        <w:ind w:left="0"/>
        <w:jc w:val="both"/>
      </w:pPr>
      <w:r>
        <w:rPr>
          <w:rFonts w:ascii="Times New Roman"/>
          <w:b w:val="false"/>
          <w:i w:val="false"/>
          <w:color w:val="000000"/>
          <w:sz w:val="28"/>
        </w:rPr>
        <w:t>
       VI. Туберкулездің шоғырлануы және ауру түрі:</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Туберкулез процессінің асқынуы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VII.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6. Гистологиялық верификациямен</w:t>
      </w:r>
    </w:p>
    <w:p>
      <w:pPr>
        <w:spacing w:after="0"/>
        <w:ind w:left="0"/>
        <w:jc w:val="both"/>
      </w:pPr>
      <w:r>
        <w:rPr>
          <w:rFonts w:ascii="Times New Roman"/>
          <w:b w:val="false"/>
          <w:i w:val="false"/>
          <w:color w:val="000000"/>
          <w:sz w:val="28"/>
        </w:rPr>
        <w:t>
       VIII.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xml:space="preserve">
       4. Қолдау фазасы кезеңінде МҰ </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Коды, атауы, МҰ ID</w:t>
      </w:r>
    </w:p>
    <w:p>
      <w:pPr>
        <w:spacing w:after="0"/>
        <w:ind w:left="0"/>
        <w:jc w:val="both"/>
      </w:pPr>
      <w:r>
        <w:rPr>
          <w:rFonts w:ascii="Times New Roman"/>
          <w:b w:val="false"/>
          <w:i w:val="false"/>
          <w:color w:val="000000"/>
          <w:sz w:val="28"/>
        </w:rPr>
        <w:t>
       IX. Ем категориясы мен емдеу үлгісі:</w:t>
      </w:r>
    </w:p>
    <w:p>
      <w:pPr>
        <w:spacing w:after="0"/>
        <w:ind w:left="0"/>
        <w:jc w:val="both"/>
      </w:pPr>
      <w:r>
        <w:rPr>
          <w:rFonts w:ascii="Times New Roman"/>
          <w:b w:val="false"/>
          <w:i w:val="false"/>
          <w:color w:val="000000"/>
          <w:sz w:val="28"/>
        </w:rPr>
        <w:t>
       1. Қарқынды кезең (ем басталған, аяқталған күн, атауы);</w:t>
      </w:r>
    </w:p>
    <w:p>
      <w:pPr>
        <w:spacing w:after="0"/>
        <w:ind w:left="0"/>
        <w:jc w:val="both"/>
      </w:pPr>
      <w:r>
        <w:rPr>
          <w:rFonts w:ascii="Times New Roman"/>
          <w:b w:val="false"/>
          <w:i w:val="false"/>
          <w:color w:val="000000"/>
          <w:sz w:val="28"/>
        </w:rPr>
        <w:t>
       2. Жалғастыру кезеңі (ем басталған, аяқталған күн, атауы);</w:t>
      </w:r>
    </w:p>
    <w:p>
      <w:pPr>
        <w:spacing w:after="0"/>
        <w:ind w:left="0"/>
        <w:jc w:val="both"/>
      </w:pPr>
      <w:r>
        <w:rPr>
          <w:rFonts w:ascii="Times New Roman"/>
          <w:b w:val="false"/>
          <w:i w:val="false"/>
          <w:color w:val="000000"/>
          <w:sz w:val="28"/>
        </w:rPr>
        <w:t>
       Ретровирустарға қарсы терапия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Котримоксазолмен алдын ала емі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 Туберкулезге қарсы препараттар (тағайындаулар парағы)</w:t>
      </w:r>
    </w:p>
    <w:p>
      <w:pPr>
        <w:spacing w:after="0"/>
        <w:ind w:left="0"/>
        <w:jc w:val="both"/>
      </w:pPr>
      <w:r>
        <w:rPr>
          <w:rFonts w:ascii="Times New Roman"/>
          <w:b w:val="false"/>
          <w:i w:val="false"/>
          <w:color w:val="000000"/>
          <w:sz w:val="28"/>
        </w:rPr>
        <w:t>
       1. Қабылдауды бастаған күн;</w:t>
      </w:r>
    </w:p>
    <w:p>
      <w:pPr>
        <w:spacing w:after="0"/>
        <w:ind w:left="0"/>
        <w:jc w:val="both"/>
      </w:pPr>
      <w:r>
        <w:rPr>
          <w:rFonts w:ascii="Times New Roman"/>
          <w:b w:val="false"/>
          <w:i w:val="false"/>
          <w:color w:val="000000"/>
          <w:sz w:val="28"/>
        </w:rPr>
        <w:t>
       2. Препарат атауы (қарқынды кезеңде, жалғастыруша кезеңде);</w:t>
      </w:r>
    </w:p>
    <w:p>
      <w:pPr>
        <w:spacing w:after="0"/>
        <w:ind w:left="0"/>
        <w:jc w:val="both"/>
      </w:pPr>
      <w:r>
        <w:rPr>
          <w:rFonts w:ascii="Times New Roman"/>
          <w:b w:val="false"/>
          <w:i w:val="false"/>
          <w:color w:val="000000"/>
          <w:sz w:val="28"/>
        </w:rPr>
        <w:t>
       3. Мөлшері (мг);</w:t>
      </w:r>
    </w:p>
    <w:p>
      <w:pPr>
        <w:spacing w:after="0"/>
        <w:ind w:left="0"/>
        <w:jc w:val="both"/>
      </w:pPr>
      <w:r>
        <w:rPr>
          <w:rFonts w:ascii="Times New Roman"/>
          <w:b w:val="false"/>
          <w:i w:val="false"/>
          <w:color w:val="000000"/>
          <w:sz w:val="28"/>
        </w:rPr>
        <w:t>
       4. Дозасы</w:t>
      </w:r>
    </w:p>
    <w:p>
      <w:pPr>
        <w:spacing w:after="0"/>
        <w:ind w:left="0"/>
        <w:jc w:val="both"/>
      </w:pPr>
      <w:r>
        <w:rPr>
          <w:rFonts w:ascii="Times New Roman"/>
          <w:b w:val="false"/>
          <w:i w:val="false"/>
          <w:color w:val="000000"/>
          <w:sz w:val="28"/>
        </w:rPr>
        <w:t>
       5. Науқастың объективті өлшемдері.</w:t>
      </w:r>
    </w:p>
    <w:p>
      <w:pPr>
        <w:spacing w:after="0"/>
        <w:ind w:left="0"/>
        <w:jc w:val="both"/>
      </w:pPr>
      <w:r>
        <w:rPr>
          <w:rFonts w:ascii="Times New Roman"/>
          <w:b w:val="false"/>
          <w:i w:val="false"/>
          <w:color w:val="000000"/>
          <w:sz w:val="28"/>
        </w:rPr>
        <w:t>
       XI. Емнің аяқталған күні</w:t>
      </w:r>
    </w:p>
    <w:p>
      <w:pPr>
        <w:spacing w:after="0"/>
        <w:ind w:left="0"/>
        <w:jc w:val="both"/>
      </w:pPr>
      <w:r>
        <w:rPr>
          <w:rFonts w:ascii="Times New Roman"/>
          <w:b w:val="false"/>
          <w:i w:val="false"/>
          <w:color w:val="000000"/>
          <w:sz w:val="28"/>
        </w:rPr>
        <w:t>
       XII. Ем нәтижелері</w:t>
      </w:r>
    </w:p>
    <w:p>
      <w:pPr>
        <w:spacing w:after="0"/>
        <w:ind w:left="0"/>
        <w:jc w:val="both"/>
      </w:pPr>
      <w:r>
        <w:rPr>
          <w:rFonts w:ascii="Times New Roman"/>
          <w:b w:val="false"/>
          <w:i w:val="false"/>
          <w:color w:val="000000"/>
          <w:sz w:val="28"/>
        </w:rPr>
        <w:t>
       Қайтыс болған жағдайда:</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XIII. Сараптамасы алынды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(бар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 ТБ 014/е "Туберкулезге шалдыққан науқастың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both"/>
      </w:pPr>
      <w:r>
        <w:rPr>
          <w:rFonts w:ascii="Times New Roman"/>
          <w:b w:val="false"/>
          <w:i w:val="false"/>
          <w:color w:val="000000"/>
          <w:sz w:val="28"/>
        </w:rPr>
        <w:t>
      "Туберкулезге шалдыққан IV категориялық науқастың медициналық картасы" № ТБ 015/е нысаны</w:t>
      </w:r>
    </w:p>
    <w:p>
      <w:pPr>
        <w:spacing w:after="0"/>
        <w:ind w:left="0"/>
        <w:jc w:val="both"/>
      </w:pP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
       Емдеуге жатқызу күні</w:t>
      </w:r>
    </w:p>
    <w:p>
      <w:pPr>
        <w:spacing w:after="0"/>
        <w:ind w:left="0"/>
        <w:jc w:val="both"/>
      </w:pPr>
      <w:r>
        <w:rPr>
          <w:rFonts w:ascii="Times New Roman"/>
          <w:b w:val="false"/>
          <w:i w:val="false"/>
          <w:color w:val="000000"/>
          <w:sz w:val="28"/>
        </w:rPr>
        <w:t>
       I. Науқас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Науқастың тіркеу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БТОЖ</w:t>
      </w:r>
    </w:p>
    <w:p>
      <w:pPr>
        <w:spacing w:after="0"/>
        <w:ind w:left="0"/>
        <w:jc w:val="both"/>
      </w:pPr>
      <w:r>
        <w:rPr>
          <w:rFonts w:ascii="Times New Roman"/>
          <w:b w:val="false"/>
          <w:i w:val="false"/>
          <w:color w:val="000000"/>
          <w:sz w:val="28"/>
        </w:rPr>
        <w:t>
       10. Тұрғылықты мекенжайы</w:t>
      </w:r>
    </w:p>
    <w:p>
      <w:pPr>
        <w:spacing w:after="0"/>
        <w:ind w:left="0"/>
        <w:jc w:val="both"/>
      </w:pPr>
      <w:r>
        <w:rPr>
          <w:rFonts w:ascii="Times New Roman"/>
          <w:b w:val="false"/>
          <w:i w:val="false"/>
          <w:color w:val="000000"/>
          <w:sz w:val="28"/>
        </w:rPr>
        <w:t>
       11. Науқасқа жақын адамның Т.А.Ә. (бар болған жағдайда)</w:t>
      </w:r>
    </w:p>
    <w:p>
      <w:pPr>
        <w:spacing w:after="0"/>
        <w:ind w:left="0"/>
        <w:jc w:val="both"/>
      </w:pPr>
      <w:r>
        <w:rPr>
          <w:rFonts w:ascii="Times New Roman"/>
          <w:b w:val="false"/>
          <w:i w:val="false"/>
          <w:color w:val="000000"/>
          <w:sz w:val="28"/>
        </w:rPr>
        <w:t>
       12. Науқасқа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1. қаралу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тобы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контингент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 алдын ала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тобы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контингент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3. өлгеннен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тобы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контингент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Алғашқы белгілері пайда болған күні</w:t>
      </w:r>
    </w:p>
    <w:p>
      <w:pPr>
        <w:spacing w:after="0"/>
        <w:ind w:left="0"/>
        <w:jc w:val="both"/>
      </w:pPr>
      <w:r>
        <w:rPr>
          <w:rFonts w:ascii="Times New Roman"/>
          <w:b w:val="false"/>
          <w:i w:val="false"/>
          <w:color w:val="000000"/>
          <w:sz w:val="28"/>
        </w:rPr>
        <w:t>
       III. Алдағы өткен ем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КДК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КАДК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ішімдікке салыну;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2 жыл ішінде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босанғанннан кейін 1жылға дейінгі кезеңдегі әйелдер;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 егілмеген.</w:t>
      </w:r>
    </w:p>
    <w:p>
      <w:pPr>
        <w:spacing w:after="0"/>
        <w:ind w:left="0"/>
        <w:jc w:val="both"/>
      </w:pPr>
      <w:r>
        <w:rPr>
          <w:rFonts w:ascii="Times New Roman"/>
          <w:b w:val="false"/>
          <w:i w:val="false"/>
          <w:color w:val="000000"/>
          <w:sz w:val="28"/>
        </w:rPr>
        <w:t>
       V. Әлеуметтік-кәсіби мәртебесі:</w:t>
      </w:r>
    </w:p>
    <w:p>
      <w:pPr>
        <w:spacing w:after="0"/>
        <w:ind w:left="0"/>
        <w:jc w:val="both"/>
      </w:pPr>
      <w:r>
        <w:rPr>
          <w:rFonts w:ascii="Times New Roman"/>
          <w:b w:val="false"/>
          <w:i w:val="false"/>
          <w:color w:val="000000"/>
          <w:sz w:val="28"/>
        </w:rPr>
        <w:t>
       VI. Науқасты жіктеу</w:t>
      </w:r>
    </w:p>
    <w:p>
      <w:pPr>
        <w:spacing w:after="0"/>
        <w:ind w:left="0"/>
        <w:jc w:val="both"/>
      </w:pPr>
      <w:r>
        <w:rPr>
          <w:rFonts w:ascii="Times New Roman"/>
          <w:b w:val="false"/>
          <w:i w:val="false"/>
          <w:color w:val="000000"/>
          <w:sz w:val="28"/>
        </w:rPr>
        <w:t>
       VII. Туберкулездің шоғырлануы және ауру түрі:</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Туберкулез процессінің асқынуы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VIII. IV категориясы ауыстыру себебі</w:t>
      </w:r>
    </w:p>
    <w:p>
      <w:pPr>
        <w:spacing w:after="0"/>
        <w:ind w:left="0"/>
        <w:jc w:val="both"/>
      </w:pPr>
      <w:r>
        <w:rPr>
          <w:rFonts w:ascii="Times New Roman"/>
          <w:b w:val="false"/>
          <w:i w:val="false"/>
          <w:color w:val="000000"/>
          <w:sz w:val="28"/>
        </w:rPr>
        <w:t>
       IX. Орталық дәрігерлік консультациялық комиссисының (бұдан әрі – ДКК) қорытындысы</w:t>
      </w:r>
    </w:p>
    <w:p>
      <w:pPr>
        <w:spacing w:after="0"/>
        <w:ind w:left="0"/>
        <w:jc w:val="both"/>
      </w:pPr>
      <w:r>
        <w:rPr>
          <w:rFonts w:ascii="Times New Roman"/>
          <w:b w:val="false"/>
          <w:i w:val="false"/>
          <w:color w:val="000000"/>
          <w:sz w:val="28"/>
        </w:rPr>
        <w:t>
       1. ТБ түрі;</w:t>
      </w:r>
    </w:p>
    <w:p>
      <w:pPr>
        <w:spacing w:after="0"/>
        <w:ind w:left="0"/>
        <w:jc w:val="both"/>
      </w:pPr>
      <w:r>
        <w:rPr>
          <w:rFonts w:ascii="Times New Roman"/>
          <w:b w:val="false"/>
          <w:i w:val="false"/>
          <w:color w:val="000000"/>
          <w:sz w:val="28"/>
        </w:rPr>
        <w:t>
       2. ДКК өткізген күні;</w:t>
      </w:r>
    </w:p>
    <w:p>
      <w:pPr>
        <w:spacing w:after="0"/>
        <w:ind w:left="0"/>
        <w:jc w:val="both"/>
      </w:pPr>
      <w:r>
        <w:rPr>
          <w:rFonts w:ascii="Times New Roman"/>
          <w:b w:val="false"/>
          <w:i w:val="false"/>
          <w:color w:val="000000"/>
          <w:sz w:val="28"/>
        </w:rPr>
        <w:t>
       3. Қабылданған шешім;</w:t>
      </w:r>
    </w:p>
    <w:p>
      <w:pPr>
        <w:spacing w:after="0"/>
        <w:ind w:left="0"/>
        <w:jc w:val="both"/>
      </w:pPr>
      <w:r>
        <w:rPr>
          <w:rFonts w:ascii="Times New Roman"/>
          <w:b w:val="false"/>
          <w:i w:val="false"/>
          <w:color w:val="000000"/>
          <w:sz w:val="28"/>
        </w:rPr>
        <w:t>
      КДК ТБ кезінде:</w:t>
      </w:r>
    </w:p>
    <w:p>
      <w:pPr>
        <w:spacing w:after="0"/>
        <w:ind w:left="0"/>
        <w:jc w:val="both"/>
      </w:pPr>
      <w:r>
        <w:rPr>
          <w:rFonts w:ascii="Times New Roman"/>
          <w:b w:val="false"/>
          <w:i w:val="false"/>
          <w:color w:val="000000"/>
          <w:sz w:val="28"/>
        </w:rPr>
        <w:t>
       4. КДК ТБ қорытындысы</w:t>
      </w:r>
    </w:p>
    <w:p>
      <w:pPr>
        <w:spacing w:after="0"/>
        <w:ind w:left="0"/>
        <w:jc w:val="both"/>
      </w:pPr>
      <w:r>
        <w:rPr>
          <w:rFonts w:ascii="Times New Roman"/>
          <w:b w:val="false"/>
          <w:i w:val="false"/>
          <w:color w:val="000000"/>
          <w:sz w:val="28"/>
        </w:rPr>
        <w:t>
       5. Себебі</w:t>
      </w:r>
    </w:p>
    <w:p>
      <w:pPr>
        <w:spacing w:after="0"/>
        <w:ind w:left="0"/>
        <w:jc w:val="both"/>
      </w:pPr>
      <w:r>
        <w:rPr>
          <w:rFonts w:ascii="Times New Roman"/>
          <w:b w:val="false"/>
          <w:i w:val="false"/>
          <w:color w:val="000000"/>
          <w:sz w:val="28"/>
        </w:rPr>
        <w:t>
       КАДК ТБ кезінде:</w:t>
      </w:r>
    </w:p>
    <w:p>
      <w:pPr>
        <w:spacing w:after="0"/>
        <w:ind w:left="0"/>
        <w:jc w:val="both"/>
      </w:pPr>
      <w:r>
        <w:rPr>
          <w:rFonts w:ascii="Times New Roman"/>
          <w:b w:val="false"/>
          <w:i w:val="false"/>
          <w:color w:val="000000"/>
          <w:sz w:val="28"/>
        </w:rPr>
        <w:t>
       6. Басқа тәртіпке ауыстыру күні</w:t>
      </w:r>
    </w:p>
    <w:p>
      <w:pPr>
        <w:spacing w:after="0"/>
        <w:ind w:left="0"/>
        <w:jc w:val="both"/>
      </w:pPr>
      <w:r>
        <w:rPr>
          <w:rFonts w:ascii="Times New Roman"/>
          <w:b w:val="false"/>
          <w:i w:val="false"/>
          <w:color w:val="000000"/>
          <w:sz w:val="28"/>
        </w:rPr>
        <w:t>
       7. Тағайындамау себебі</w:t>
      </w:r>
    </w:p>
    <w:p>
      <w:pPr>
        <w:spacing w:after="0"/>
        <w:ind w:left="0"/>
        <w:jc w:val="both"/>
      </w:pPr>
      <w:r>
        <w:rPr>
          <w:rFonts w:ascii="Times New Roman"/>
          <w:b w:val="false"/>
          <w:i w:val="false"/>
          <w:color w:val="000000"/>
          <w:sz w:val="28"/>
        </w:rPr>
        <w:t>
       8. Басқа тәртіпке ауыстыру күні</w:t>
      </w:r>
    </w:p>
    <w:p>
      <w:pPr>
        <w:spacing w:after="0"/>
        <w:ind w:left="0"/>
        <w:jc w:val="both"/>
      </w:pPr>
      <w:r>
        <w:rPr>
          <w:rFonts w:ascii="Times New Roman"/>
          <w:b w:val="false"/>
          <w:i w:val="false"/>
          <w:color w:val="000000"/>
          <w:sz w:val="28"/>
        </w:rPr>
        <w:t>
       X.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xml:space="preserve">
       3. Ем аяқтаған күн; </w:t>
      </w:r>
    </w:p>
    <w:p>
      <w:pPr>
        <w:spacing w:after="0"/>
        <w:ind w:left="0"/>
        <w:jc w:val="both"/>
      </w:pPr>
      <w:r>
        <w:rPr>
          <w:rFonts w:ascii="Times New Roman"/>
          <w:b w:val="false"/>
          <w:i w:val="false"/>
          <w:color w:val="000000"/>
          <w:sz w:val="28"/>
        </w:rPr>
        <w:t>
      4. қолдау фазасындағы МҰ</w:t>
      </w:r>
    </w:p>
    <w:p>
      <w:pPr>
        <w:spacing w:after="0"/>
        <w:ind w:left="0"/>
        <w:jc w:val="both"/>
      </w:pPr>
      <w:r>
        <w:rPr>
          <w:rFonts w:ascii="Times New Roman"/>
          <w:b w:val="false"/>
          <w:i w:val="false"/>
          <w:color w:val="000000"/>
          <w:sz w:val="28"/>
        </w:rPr>
        <w:t>
       5. Ем (стационарлық, амбулаториялық)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Атауы, коды, МҰ ID</w:t>
      </w:r>
    </w:p>
    <w:p>
      <w:pPr>
        <w:spacing w:after="0"/>
        <w:ind w:left="0"/>
        <w:jc w:val="both"/>
      </w:pPr>
      <w:r>
        <w:rPr>
          <w:rFonts w:ascii="Times New Roman"/>
          <w:b w:val="false"/>
          <w:i w:val="false"/>
          <w:color w:val="000000"/>
          <w:sz w:val="28"/>
        </w:rPr>
        <w:t>
       113 код оң нәтижелі науқастар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Ретровирустарға қарсы терапия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Клотримазолмен алдын ала емі басталды: </w:t>
      </w:r>
    </w:p>
    <w:p>
      <w:pPr>
        <w:spacing w:after="0"/>
        <w:ind w:left="0"/>
        <w:jc w:val="both"/>
      </w:pPr>
      <w:r>
        <w:rPr>
          <w:rFonts w:ascii="Times New Roman"/>
          <w:b w:val="false"/>
          <w:i w:val="false"/>
          <w:color w:val="000000"/>
          <w:sz w:val="28"/>
        </w:rPr>
        <w:t>
       XI.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XII. IV категория тәртібі</w:t>
      </w:r>
    </w:p>
    <w:p>
      <w:pPr>
        <w:spacing w:after="0"/>
        <w:ind w:left="0"/>
        <w:jc w:val="both"/>
      </w:pPr>
      <w:r>
        <w:rPr>
          <w:rFonts w:ascii="Times New Roman"/>
          <w:b w:val="false"/>
          <w:i w:val="false"/>
          <w:color w:val="000000"/>
          <w:sz w:val="28"/>
        </w:rPr>
        <w:t>
       1. Препараттың атауы;</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Өлшем бірлігі;</w:t>
      </w:r>
    </w:p>
    <w:p>
      <w:pPr>
        <w:spacing w:after="0"/>
        <w:ind w:left="0"/>
        <w:jc w:val="both"/>
      </w:pPr>
      <w:r>
        <w:rPr>
          <w:rFonts w:ascii="Times New Roman"/>
          <w:b w:val="false"/>
          <w:i w:val="false"/>
          <w:color w:val="000000"/>
          <w:sz w:val="28"/>
        </w:rPr>
        <w:t>
       4. Мөлшері (мг);</w:t>
      </w:r>
    </w:p>
    <w:p>
      <w:pPr>
        <w:spacing w:after="0"/>
        <w:ind w:left="0"/>
        <w:jc w:val="both"/>
      </w:pPr>
      <w:r>
        <w:rPr>
          <w:rFonts w:ascii="Times New Roman"/>
          <w:b w:val="false"/>
          <w:i w:val="false"/>
          <w:color w:val="000000"/>
          <w:sz w:val="28"/>
        </w:rPr>
        <w:t>
       5. Мөлшерін өзгерту немесе препаратты қабылдауды тоқтату;</w:t>
      </w:r>
    </w:p>
    <w:p>
      <w:pPr>
        <w:spacing w:after="0"/>
        <w:ind w:left="0"/>
        <w:jc w:val="both"/>
      </w:pPr>
      <w:r>
        <w:rPr>
          <w:rFonts w:ascii="Times New Roman"/>
          <w:b w:val="false"/>
          <w:i w:val="false"/>
          <w:color w:val="000000"/>
          <w:sz w:val="28"/>
        </w:rPr>
        <w:t>
       6. Науқастың объективті өлшемдері.</w:t>
      </w:r>
    </w:p>
    <w:p>
      <w:pPr>
        <w:spacing w:after="0"/>
        <w:ind w:left="0"/>
        <w:jc w:val="both"/>
      </w:pPr>
      <w:r>
        <w:rPr>
          <w:rFonts w:ascii="Times New Roman"/>
          <w:b w:val="false"/>
          <w:i w:val="false"/>
          <w:color w:val="000000"/>
          <w:sz w:val="28"/>
        </w:rPr>
        <w:t>
       XIII. Емнің аяқталған күні</w:t>
      </w:r>
    </w:p>
    <w:p>
      <w:pPr>
        <w:spacing w:after="0"/>
        <w:ind w:left="0"/>
        <w:jc w:val="both"/>
      </w:pPr>
      <w:r>
        <w:rPr>
          <w:rFonts w:ascii="Times New Roman"/>
          <w:b w:val="false"/>
          <w:i w:val="false"/>
          <w:color w:val="000000"/>
          <w:sz w:val="28"/>
        </w:rPr>
        <w:t>
       XIV. Ем нәтижелері</w:t>
      </w:r>
    </w:p>
    <w:p>
      <w:pPr>
        <w:spacing w:after="0"/>
        <w:ind w:left="0"/>
        <w:jc w:val="both"/>
      </w:pPr>
      <w:r>
        <w:rPr>
          <w:rFonts w:ascii="Times New Roman"/>
          <w:b w:val="false"/>
          <w:i w:val="false"/>
          <w:color w:val="000000"/>
          <w:sz w:val="28"/>
        </w:rPr>
        <w:t>
       Қайтыс боған жағдайда толтырылады:</w:t>
      </w:r>
    </w:p>
    <w:p>
      <w:pPr>
        <w:spacing w:after="0"/>
        <w:ind w:left="0"/>
        <w:jc w:val="both"/>
      </w:pPr>
      <w:r>
        <w:rPr>
          <w:rFonts w:ascii="Times New Roman"/>
          <w:b w:val="false"/>
          <w:i w:val="false"/>
          <w:color w:val="000000"/>
          <w:sz w:val="28"/>
        </w:rPr>
        <w:t>
       Қайтыс болған күні мен уақыты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XV. Сараптамасы алынды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(бар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left"/>
      </w:pPr>
      <w:r>
        <w:rPr>
          <w:rFonts w:ascii="Times New Roman"/>
          <w:b/>
          <w:i w:val="false"/>
          <w:color w:val="000000"/>
        </w:rPr>
        <w:t xml:space="preserve">  "Туберкулезге шалдыққан IV категориялық науқастың медициналық картасы" № ТБ 015/е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rPr>
          <w:rFonts w:ascii="Times New Roman"/>
          <w:b/>
          <w:i w:val="false"/>
          <w:color w:val="000000"/>
        </w:rPr>
        <w:t xml:space="preserve"> "Туберкулезге шалдыққан науқастарды тіркеу нысаны" № ТБ 016/е нысаны</w:t>
      </w:r>
    </w:p>
    <w:p>
      <w:pPr>
        <w:spacing w:after="0"/>
        <w:ind w:left="0"/>
        <w:jc w:val="both"/>
      </w:pPr>
      <w:r>
        <w:rPr>
          <w:rFonts w:ascii="Times New Roman"/>
          <w:b w:val="false"/>
          <w:i w:val="false"/>
          <w:color w:val="000000"/>
          <w:sz w:val="28"/>
        </w:rPr>
        <w:t>
       1. Тіркеу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Ұйым (қарқынды кезең/жалғастыру кезеңі)</w:t>
      </w:r>
    </w:p>
    <w:p>
      <w:pPr>
        <w:spacing w:after="0"/>
        <w:ind w:left="0"/>
        <w:jc w:val="both"/>
      </w:pPr>
      <w:r>
        <w:rPr>
          <w:rFonts w:ascii="Times New Roman"/>
          <w:b w:val="false"/>
          <w:i w:val="false"/>
          <w:color w:val="000000"/>
          <w:sz w:val="28"/>
        </w:rPr>
        <w:t>
       8. Науқас түрлері</w:t>
      </w:r>
    </w:p>
    <w:p>
      <w:pPr>
        <w:spacing w:after="0"/>
        <w:ind w:left="0"/>
        <w:jc w:val="both"/>
      </w:pPr>
      <w:r>
        <w:rPr>
          <w:rFonts w:ascii="Times New Roman"/>
          <w:b w:val="false"/>
          <w:i w:val="false"/>
          <w:color w:val="000000"/>
          <w:sz w:val="28"/>
        </w:rPr>
        <w:t>
       9. Ем категориясы</w:t>
      </w:r>
    </w:p>
    <w:p>
      <w:pPr>
        <w:spacing w:after="0"/>
        <w:ind w:left="0"/>
        <w:jc w:val="both"/>
      </w:pPr>
      <w:r>
        <w:rPr>
          <w:rFonts w:ascii="Times New Roman"/>
          <w:b w:val="false"/>
          <w:i w:val="false"/>
          <w:color w:val="000000"/>
          <w:sz w:val="28"/>
        </w:rPr>
        <w:t>
       10. Ем басталған күні</w:t>
      </w:r>
    </w:p>
    <w:p>
      <w:pPr>
        <w:spacing w:after="0"/>
        <w:ind w:left="0"/>
        <w:jc w:val="both"/>
      </w:pPr>
      <w:r>
        <w:rPr>
          <w:rFonts w:ascii="Times New Roman"/>
          <w:b w:val="false"/>
          <w:i w:val="false"/>
          <w:color w:val="000000"/>
          <w:sz w:val="28"/>
        </w:rPr>
        <w:t>
       11. Емді мониторингтеу</w:t>
      </w:r>
    </w:p>
    <w:p>
      <w:pPr>
        <w:spacing w:after="0"/>
        <w:ind w:left="0"/>
        <w:jc w:val="both"/>
      </w:pPr>
      <w:r>
        <w:rPr>
          <w:rFonts w:ascii="Times New Roman"/>
          <w:b w:val="false"/>
          <w:i w:val="false"/>
          <w:color w:val="000000"/>
          <w:sz w:val="28"/>
        </w:rPr>
        <w:t>
       12. Диагностикалау әдісі</w:t>
      </w:r>
    </w:p>
    <w:p>
      <w:pPr>
        <w:spacing w:after="0"/>
        <w:ind w:left="0"/>
        <w:jc w:val="both"/>
      </w:pPr>
      <w:r>
        <w:rPr>
          <w:rFonts w:ascii="Times New Roman"/>
          <w:b w:val="false"/>
          <w:i w:val="false"/>
          <w:color w:val="000000"/>
          <w:sz w:val="28"/>
        </w:rPr>
        <w:t>
       13. Адамның иммун тапшылығы вирусы /Жұқтырылған иммун тапшылығының синдромы) бойынша іс шаралар</w:t>
      </w:r>
    </w:p>
    <w:p>
      <w:pPr>
        <w:spacing w:after="0"/>
        <w:ind w:left="0"/>
        <w:jc w:val="both"/>
      </w:pPr>
      <w:r>
        <w:rPr>
          <w:rFonts w:ascii="Times New Roman"/>
          <w:b w:val="false"/>
          <w:i w:val="false"/>
          <w:color w:val="000000"/>
          <w:sz w:val="28"/>
        </w:rPr>
        <w:t>
       14. Ем нәтижелері</w:t>
      </w:r>
    </w:p>
    <w:p>
      <w:pPr>
        <w:spacing w:after="0"/>
        <w:ind w:left="0"/>
        <w:jc w:val="left"/>
      </w:pPr>
      <w:r>
        <w:rPr>
          <w:rFonts w:ascii="Times New Roman"/>
          <w:b/>
          <w:i w:val="false"/>
          <w:color w:val="000000"/>
        </w:rPr>
        <w:t xml:space="preserve"> "Туберкулезбен ауыратын IV санаттағы науқастарды тіркеу журналы" № ТБ 017/е нысаны</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______________________________ауданы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болған жағдайда)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тұратын мекенжайы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кезеңдегі медұйым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 03 б-ша тіркеу № (тір. күні)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 шоғырлануы (Ө/ӨТ)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қатар ТҚП алған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КДТ ТБ расталған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КДТТБ күдігі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КАДТ ТБ расталған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КАДТ ТБ күдікті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тәртібі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баст.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Қысқартулар: ЕҚП - екінші қатардағы препараттар; ҮҚП - үшінші қатардағы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әдіс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үлгісі алынған күні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 бойынша тіркелуге себеп болған ДСТ* қорытындысы. Егер ДСТ қорытындысы күтуде болса, қорытынды кейін енгізіледі. ДСТ қорытындысын толық білу үшін ем алу кітапшасын қараңыз.**Т–төзімді С – сезімтал Ө –өскін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МолекулярлыМолекулярный</w:t>
            </w:r>
          </w:p>
        </w:tc>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Жаңа жағдай; 2- Қайталанған ауру; 3- Ем тәртібі бұзылды; 4- I кат кейінгі сәтсіз ем; 5- II кат кейінгі сәтсіз ем/; 6- III кат кейінгі сәтсіз ем/; 7- Ауыстырылды; 8- Басқалар: 8.1 – қайталанған ем ТМБ (-); 8.2 - үзілістен кейінгі ем ТМБ (-); 8.3 – сәтсіз ем ТМБ (-); 8.4 – симптоматикалық ем. Молекулярлы: Хайн-тест, G-Xpert</w:t>
      </w:r>
    </w:p>
    <w:p>
      <w:pPr>
        <w:spacing w:after="0"/>
        <w:ind w:left="0"/>
        <w:jc w:val="both"/>
      </w:pPr>
      <w:r>
        <w:rPr>
          <w:rFonts w:ascii="Times New Roman"/>
          <w:b w:val="false"/>
          <w:i w:val="false"/>
          <w:color w:val="000000"/>
          <w:sz w:val="28"/>
        </w:rPr>
        <w:t>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ортаңғы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ЖҚТБ бойынша іс-шаралар(нәтижесі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РҚТ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Дәрі-дәрмектердің қысқартылған атаулары: Бірінші қатарТҚП: Н – Изониазид R - Рифампицин E – Этамбутол S-Стрептомицин Z-Пиразинамид</w:t>
      </w:r>
    </w:p>
    <w:p>
      <w:pPr>
        <w:spacing w:after="0"/>
        <w:ind w:left="0"/>
        <w:jc w:val="both"/>
      </w:pPr>
      <w:r>
        <w:rPr>
          <w:rFonts w:ascii="Times New Roman"/>
          <w:b w:val="false"/>
          <w:i w:val="false"/>
          <w:color w:val="000000"/>
          <w:sz w:val="28"/>
        </w:rPr>
        <w:t>
       Екінші қатардағы ТҚП/: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–П-аминосалицилдік қышқылы;</w:t>
      </w:r>
    </w:p>
    <w:p>
      <w:pPr>
        <w:spacing w:after="0"/>
        <w:ind w:left="0"/>
        <w:jc w:val="both"/>
      </w:pPr>
      <w:r>
        <w:rPr>
          <w:rFonts w:ascii="Times New Roman"/>
          <w:b w:val="false"/>
          <w:i w:val="false"/>
          <w:color w:val="000000"/>
          <w:sz w:val="28"/>
        </w:rPr>
        <w:t>
       РҚТ-ретровирусқа қарсы терапия, КАТ – клотримазолмен алдын-алу терапия</w:t>
      </w:r>
    </w:p>
    <w:p>
      <w:pPr>
        <w:spacing w:after="0"/>
        <w:ind w:left="0"/>
        <w:jc w:val="both"/>
      </w:pPr>
      <w:r>
        <w:rPr>
          <w:rFonts w:ascii="Times New Roman"/>
          <w:b w:val="false"/>
          <w:i w:val="false"/>
          <w:color w:val="000000"/>
          <w:sz w:val="28"/>
        </w:rPr>
        <w:t>
      "Туберкулезге қарсы препараттарды есепке алу журналы" № ТБ 018/е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Басталған күні </w:t>
            </w:r>
          </w:p>
        </w:tc>
      </w:tr>
    </w:tbl>
    <w:p>
      <w:pPr>
        <w:spacing w:after="0"/>
        <w:ind w:left="0"/>
        <w:jc w:val="both"/>
      </w:pPr>
      <w:r>
        <w:rPr>
          <w:rFonts w:ascii="Times New Roman"/>
          <w:b w:val="false"/>
          <w:i w:val="false"/>
          <w:color w:val="000000"/>
          <w:sz w:val="28"/>
        </w:rPr>
        <w:t>
      ДҰ ұсынған препараттың халықаралық патенттелмеген атауы, мөлшері</w:t>
      </w:r>
    </w:p>
    <w:p>
      <w:pPr>
        <w:spacing w:after="0"/>
        <w:ind w:left="0"/>
        <w:jc w:val="both"/>
      </w:pPr>
      <w:r>
        <w:rPr>
          <w:rFonts w:ascii="Times New Roman"/>
          <w:b w:val="false"/>
          <w:i w:val="false"/>
          <w:color w:val="000000"/>
          <w:sz w:val="28"/>
        </w:rPr>
        <w:t>
      Саудалық атауы</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Өндіруші ел</w:t>
      </w:r>
    </w:p>
    <w:p>
      <w:pPr>
        <w:spacing w:after="0"/>
        <w:ind w:left="0"/>
        <w:jc w:val="both"/>
      </w:pPr>
      <w:r>
        <w:rPr>
          <w:rFonts w:ascii="Times New Roman"/>
          <w:b w:val="false"/>
          <w:i w:val="false"/>
          <w:color w:val="000000"/>
          <w:sz w:val="28"/>
        </w:rPr>
        <w:t>
      Жеткізіп берушінің қосымша құжаты №</w:t>
      </w:r>
    </w:p>
    <w:p>
      <w:pPr>
        <w:spacing w:after="0"/>
        <w:ind w:left="0"/>
        <w:jc w:val="both"/>
      </w:pPr>
      <w:r>
        <w:rPr>
          <w:rFonts w:ascii="Times New Roman"/>
          <w:b w:val="false"/>
          <w:i w:val="false"/>
          <w:color w:val="000000"/>
          <w:sz w:val="28"/>
        </w:rPr>
        <w:t>
      Өнім түрі:</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жылдың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қоса есептегендегі барлық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ведомстволардан, ұйымдардан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сонындағы қалдық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(қайтарым,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(аудандық ТҚҰ, МСАК,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жерлерге (аудандар, ТҚҰ, МСАК)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"Туберкулезге қарсы препараттарды есепке алу журналы" № ТБ 018/е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ДСМ-175/2020 бұйрығына </w:t>
            </w:r>
            <w:r>
              <w:br/>
            </w:r>
            <w:r>
              <w:rPr>
                <w:rFonts w:ascii="Times New Roman"/>
                <w:b w:val="false"/>
                <w:i w:val="false"/>
                <w:color w:val="000000"/>
                <w:sz w:val="20"/>
              </w:rPr>
              <w:t>2-қосымша</w:t>
            </w:r>
          </w:p>
        </w:tc>
      </w:tr>
    </w:tbl>
    <w:bookmarkStart w:name="z52" w:id="25"/>
    <w:p>
      <w:pPr>
        <w:spacing w:after="0"/>
        <w:ind w:left="0"/>
        <w:jc w:val="left"/>
      </w:pPr>
      <w:r>
        <w:rPr>
          <w:rFonts w:ascii="Times New Roman"/>
          <w:b/>
          <w:i w:val="false"/>
          <w:color w:val="000000"/>
        </w:rPr>
        <w:t xml:space="preserve"> Стационарларда және амбулаториялық-емханалық ұйымдарда пайдаланылатын медициналық есепке алу құжаттамасының нысандары</w:t>
      </w:r>
    </w:p>
    <w:bookmarkEnd w:id="25"/>
    <w:bookmarkStart w:name="z53" w:id="26"/>
    <w:p>
      <w:pPr>
        <w:spacing w:after="0"/>
        <w:ind w:left="0"/>
        <w:jc w:val="left"/>
      </w:pPr>
      <w:r>
        <w:rPr>
          <w:rFonts w:ascii="Times New Roman"/>
          <w:b/>
          <w:i w:val="false"/>
          <w:color w:val="000000"/>
        </w:rPr>
        <w:t xml:space="preserve"> "Операциялық әрекеттерді/манипуляцияларды есепке алу нысаны" № 019/е нысаны</w:t>
      </w:r>
    </w:p>
    <w:bookmarkEnd w:id="26"/>
    <w:p>
      <w:pPr>
        <w:spacing w:after="0"/>
        <w:ind w:left="0"/>
        <w:jc w:val="both"/>
      </w:pPr>
      <w:r>
        <w:rPr>
          <w:rFonts w:ascii="Times New Roman"/>
          <w:b w:val="false"/>
          <w:i w:val="false"/>
          <w:color w:val="000000"/>
          <w:sz w:val="28"/>
        </w:rPr>
        <w:t>
       1. Операция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w:t>
      </w:r>
    </w:p>
    <w:p>
      <w:pPr>
        <w:spacing w:after="0"/>
        <w:ind w:left="0"/>
        <w:jc w:val="both"/>
      </w:pPr>
      <w:r>
        <w:rPr>
          <w:rFonts w:ascii="Times New Roman"/>
          <w:b w:val="false"/>
          <w:i w:val="false"/>
          <w:color w:val="000000"/>
          <w:sz w:val="28"/>
        </w:rPr>
        <w:t>
       7. Гистологияға алынды</w:t>
      </w:r>
    </w:p>
    <w:p>
      <w:pPr>
        <w:spacing w:after="0"/>
        <w:ind w:left="0"/>
        <w:jc w:val="both"/>
      </w:pPr>
      <w:r>
        <w:rPr>
          <w:rFonts w:ascii="Times New Roman"/>
          <w:b w:val="false"/>
          <w:i w:val="false"/>
          <w:color w:val="000000"/>
          <w:sz w:val="28"/>
        </w:rPr>
        <w:t>
       8. Диагноз (операциялық әрекеттерге/манипуляцияларға дейін, кейін)</w:t>
      </w:r>
    </w:p>
    <w:p>
      <w:pPr>
        <w:spacing w:after="0"/>
        <w:ind w:left="0"/>
        <w:jc w:val="both"/>
      </w:pPr>
      <w:r>
        <w:rPr>
          <w:rFonts w:ascii="Times New Roman"/>
          <w:b w:val="false"/>
          <w:i w:val="false"/>
          <w:color w:val="000000"/>
          <w:sz w:val="28"/>
        </w:rPr>
        <w:t>
       9. Операциялық әрекеттердің/манипуляциялардың атауы мен коды</w:t>
      </w:r>
    </w:p>
    <w:p>
      <w:pPr>
        <w:spacing w:after="0"/>
        <w:ind w:left="0"/>
        <w:jc w:val="both"/>
      </w:pPr>
      <w:r>
        <w:rPr>
          <w:rFonts w:ascii="Times New Roman"/>
          <w:b w:val="false"/>
          <w:i w:val="false"/>
          <w:color w:val="000000"/>
          <w:sz w:val="28"/>
        </w:rPr>
        <w:t>
       10. Ауырсындырмау әдісі</w:t>
      </w:r>
    </w:p>
    <w:p>
      <w:pPr>
        <w:spacing w:after="0"/>
        <w:ind w:left="0"/>
        <w:jc w:val="both"/>
      </w:pPr>
      <w:r>
        <w:rPr>
          <w:rFonts w:ascii="Times New Roman"/>
          <w:b w:val="false"/>
          <w:i w:val="false"/>
          <w:color w:val="000000"/>
          <w:sz w:val="28"/>
        </w:rPr>
        <w:t>
       11. Хирург пен операциялық мейіргердің тегі, аты, әкесінің аты (бар болған жағдайда), идентификаторы</w:t>
      </w:r>
    </w:p>
    <w:p>
      <w:pPr>
        <w:spacing w:after="0"/>
        <w:ind w:left="0"/>
        <w:jc w:val="left"/>
      </w:pPr>
      <w:r>
        <w:rPr>
          <w:rFonts w:ascii="Times New Roman"/>
          <w:b/>
          <w:i w:val="false"/>
          <w:color w:val="000000"/>
        </w:rPr>
        <w:t xml:space="preserve"> "Босануды есепке алу нысаны" № 020/е нысаны</w:t>
      </w:r>
    </w:p>
    <w:p>
      <w:pPr>
        <w:spacing w:after="0"/>
        <w:ind w:left="0"/>
        <w:jc w:val="both"/>
      </w:pPr>
      <w:r>
        <w:rPr>
          <w:rFonts w:ascii="Times New Roman"/>
          <w:b w:val="false"/>
          <w:i w:val="false"/>
          <w:color w:val="000000"/>
          <w:sz w:val="28"/>
        </w:rPr>
        <w:t>
       1. Жүгіну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Босанушының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Нешінші жүктілік, нешінші босану</w:t>
      </w:r>
    </w:p>
    <w:p>
      <w:pPr>
        <w:spacing w:after="0"/>
        <w:ind w:left="0"/>
        <w:jc w:val="both"/>
      </w:pPr>
      <w:r>
        <w:rPr>
          <w:rFonts w:ascii="Times New Roman"/>
          <w:b w:val="false"/>
          <w:i w:val="false"/>
          <w:color w:val="000000"/>
          <w:sz w:val="28"/>
        </w:rPr>
        <w:t>
       7. Босану мерзiмiнде немесе мерзiмiнен бұрын</w:t>
      </w:r>
    </w:p>
    <w:p>
      <w:pPr>
        <w:spacing w:after="0"/>
        <w:ind w:left="0"/>
        <w:jc w:val="both"/>
      </w:pPr>
      <w:r>
        <w:rPr>
          <w:rFonts w:ascii="Times New Roman"/>
          <w:b w:val="false"/>
          <w:i w:val="false"/>
          <w:color w:val="000000"/>
          <w:sz w:val="28"/>
        </w:rPr>
        <w:t>
       8. Босануға психикалық профилактикалық даярлау</w:t>
      </w:r>
    </w:p>
    <w:p>
      <w:pPr>
        <w:spacing w:after="0"/>
        <w:ind w:left="0"/>
        <w:jc w:val="both"/>
      </w:pPr>
      <w:r>
        <w:rPr>
          <w:rFonts w:ascii="Times New Roman"/>
          <w:b w:val="false"/>
          <w:i w:val="false"/>
          <w:color w:val="000000"/>
          <w:sz w:val="28"/>
        </w:rPr>
        <w:t>
       9. Дәрі-дәрмекпен босанудағы ауырсынуды басу (қандай дәрімен, көрсетіңіз)</w:t>
      </w:r>
    </w:p>
    <w:p>
      <w:pPr>
        <w:spacing w:after="0"/>
        <w:ind w:left="0"/>
        <w:jc w:val="both"/>
      </w:pPr>
      <w:r>
        <w:rPr>
          <w:rFonts w:ascii="Times New Roman"/>
          <w:b w:val="false"/>
          <w:i w:val="false"/>
          <w:color w:val="000000"/>
          <w:sz w:val="28"/>
        </w:rPr>
        <w:t>
       10. Босану кезіндегі асқынулар. Экстрагениталдық сырқаттар.</w:t>
      </w:r>
    </w:p>
    <w:p>
      <w:pPr>
        <w:spacing w:after="0"/>
        <w:ind w:left="0"/>
        <w:jc w:val="both"/>
      </w:pPr>
      <w:r>
        <w:rPr>
          <w:rFonts w:ascii="Times New Roman"/>
          <w:b w:val="false"/>
          <w:i w:val="false"/>
          <w:color w:val="000000"/>
          <w:sz w:val="28"/>
        </w:rPr>
        <w:t>
       11. Операциялар, босануларда көрсетілген жәрдем ақша (қайсысы, көрсетіңіз)</w:t>
      </w:r>
    </w:p>
    <w:p>
      <w:pPr>
        <w:spacing w:after="0"/>
        <w:ind w:left="0"/>
        <w:jc w:val="both"/>
      </w:pPr>
      <w:r>
        <w:rPr>
          <w:rFonts w:ascii="Times New Roman"/>
          <w:b w:val="false"/>
          <w:i w:val="false"/>
          <w:color w:val="000000"/>
          <w:sz w:val="28"/>
        </w:rPr>
        <w:t>
       12. Босанған күнi мен уақыты (күні, айы, сағ, мин.)</w:t>
      </w:r>
    </w:p>
    <w:p>
      <w:pPr>
        <w:spacing w:after="0"/>
        <w:ind w:left="0"/>
        <w:jc w:val="both"/>
      </w:pPr>
      <w:r>
        <w:rPr>
          <w:rFonts w:ascii="Times New Roman"/>
          <w:b w:val="false"/>
          <w:i w:val="false"/>
          <w:color w:val="000000"/>
          <w:sz w:val="28"/>
        </w:rPr>
        <w:t>
       13. Жаңа туған нәресте туралы мәліметтер (тірі, өлі туды, жынысы)</w:t>
      </w:r>
    </w:p>
    <w:p>
      <w:pPr>
        <w:spacing w:after="0"/>
        <w:ind w:left="0"/>
        <w:jc w:val="both"/>
      </w:pPr>
      <w:r>
        <w:rPr>
          <w:rFonts w:ascii="Times New Roman"/>
          <w:b w:val="false"/>
          <w:i w:val="false"/>
          <w:color w:val="000000"/>
          <w:sz w:val="28"/>
        </w:rPr>
        <w:t>
       14. Босандырған кімдер (дәрігер, акушерка), тегі, аты, әкесінің аты (бар болған жағдайда), идентификаторы</w:t>
      </w:r>
    </w:p>
    <w:p>
      <w:pPr>
        <w:spacing w:after="0"/>
        <w:ind w:left="0"/>
        <w:jc w:val="left"/>
      </w:pPr>
      <w:r>
        <w:rPr>
          <w:rFonts w:ascii="Times New Roman"/>
          <w:b/>
          <w:i w:val="false"/>
          <w:color w:val="000000"/>
        </w:rPr>
        <w:t xml:space="preserve"> "Медициналық куәландыруды, анықтамалар беру есептік нысаны" № 021/е нысаны</w:t>
      </w:r>
    </w:p>
    <w:p>
      <w:pPr>
        <w:spacing w:after="0"/>
        <w:ind w:left="0"/>
        <w:jc w:val="both"/>
      </w:pPr>
      <w:r>
        <w:rPr>
          <w:rFonts w:ascii="Times New Roman"/>
          <w:b w:val="false"/>
          <w:i w:val="false"/>
          <w:color w:val="000000"/>
          <w:sz w:val="28"/>
        </w:rPr>
        <w:t>
       1. Куәландыруды немесе анықтама беру өткізу күні және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 (жолдама болған кезінде толтырылады)</w:t>
      </w:r>
    </w:p>
    <w:p>
      <w:pPr>
        <w:spacing w:after="0"/>
        <w:ind w:left="0"/>
        <w:jc w:val="both"/>
      </w:pPr>
      <w:r>
        <w:rPr>
          <w:rFonts w:ascii="Times New Roman"/>
          <w:b w:val="false"/>
          <w:i w:val="false"/>
          <w:color w:val="000000"/>
          <w:sz w:val="28"/>
        </w:rPr>
        <w:t>
       7. Жолдаманың № (жолдама болған кезінде толтырылады)</w:t>
      </w:r>
    </w:p>
    <w:p>
      <w:pPr>
        <w:spacing w:after="0"/>
        <w:ind w:left="0"/>
        <w:jc w:val="both"/>
      </w:pPr>
      <w:r>
        <w:rPr>
          <w:rFonts w:ascii="Times New Roman"/>
          <w:b w:val="false"/>
          <w:i w:val="false"/>
          <w:color w:val="000000"/>
          <w:sz w:val="28"/>
        </w:rPr>
        <w:t>
       8. Жолдау себебі (жолдама болған кезінде толтырылады)</w:t>
      </w:r>
    </w:p>
    <w:p>
      <w:pPr>
        <w:spacing w:after="0"/>
        <w:ind w:left="0"/>
        <w:jc w:val="both"/>
      </w:pPr>
      <w:r>
        <w:rPr>
          <w:rFonts w:ascii="Times New Roman"/>
          <w:b w:val="false"/>
          <w:i w:val="false"/>
          <w:color w:val="000000"/>
          <w:sz w:val="28"/>
        </w:rPr>
        <w:t>
       9. Жеткізген кіснің идентификаторы немесе тегі, аты, әкесінің аты (бар болған жағдайда) (жолдама болған кезінде толтырылады)</w:t>
      </w:r>
    </w:p>
    <w:p>
      <w:pPr>
        <w:spacing w:after="0"/>
        <w:ind w:left="0"/>
        <w:jc w:val="both"/>
      </w:pPr>
      <w:r>
        <w:rPr>
          <w:rFonts w:ascii="Times New Roman"/>
          <w:b w:val="false"/>
          <w:i w:val="false"/>
          <w:color w:val="000000"/>
          <w:sz w:val="28"/>
        </w:rPr>
        <w:t>
       10. Ұйғарым</w:t>
      </w:r>
    </w:p>
    <w:p>
      <w:pPr>
        <w:spacing w:after="0"/>
        <w:ind w:left="0"/>
        <w:jc w:val="both"/>
      </w:pPr>
      <w:r>
        <w:rPr>
          <w:rFonts w:ascii="Times New Roman"/>
          <w:b w:val="false"/>
          <w:i w:val="false"/>
          <w:color w:val="000000"/>
          <w:sz w:val="28"/>
        </w:rPr>
        <w:t>
       11. Куәландыруды немесе анықтама берген қызметкердің тегі, аты, әкесінің аты (бар болған жағдайда), идентификаторы</w:t>
      </w:r>
    </w:p>
    <w:p>
      <w:pPr>
        <w:spacing w:after="0"/>
        <w:ind w:left="0"/>
        <w:jc w:val="left"/>
      </w:pPr>
      <w:r>
        <w:rPr>
          <w:rFonts w:ascii="Times New Roman"/>
          <w:b/>
          <w:i w:val="false"/>
          <w:color w:val="000000"/>
        </w:rPr>
        <w:t xml:space="preserve"> "Диализ картасы" № 022/е нысаны</w:t>
      </w:r>
    </w:p>
    <w:p>
      <w:pPr>
        <w:spacing w:after="0"/>
        <w:ind w:left="0"/>
        <w:jc w:val="both"/>
      </w:pPr>
      <w:r>
        <w:rPr>
          <w:rFonts w:ascii="Times New Roman"/>
          <w:b w:val="false"/>
          <w:i w:val="false"/>
          <w:color w:val="000000"/>
          <w:sz w:val="28"/>
        </w:rPr>
        <w:t>
       МАҚ болмаған немесе жарамаған жағдайда, картаның мәтінінде жазылады.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w:t>
      </w:r>
    </w:p>
    <w:p>
      <w:pPr>
        <w:spacing w:after="0"/>
        <w:ind w:left="0"/>
        <w:jc w:val="both"/>
      </w:pPr>
      <w:r>
        <w:rPr>
          <w:rFonts w:ascii="Times New Roman"/>
          <w:b w:val="false"/>
          <w:i w:val="false"/>
          <w:color w:val="000000"/>
          <w:sz w:val="28"/>
        </w:rPr>
        <w:t>
       8.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Науқас жолданды: жолдаған МҰ атауы (МҰ регистрінен)</w:t>
      </w:r>
    </w:p>
    <w:p>
      <w:pPr>
        <w:spacing w:after="0"/>
        <w:ind w:left="0"/>
        <w:jc w:val="both"/>
      </w:pPr>
      <w:r>
        <w:rPr>
          <w:rFonts w:ascii="Times New Roman"/>
          <w:b w:val="false"/>
          <w:i w:val="false"/>
          <w:color w:val="000000"/>
          <w:sz w:val="28"/>
        </w:rPr>
        <w:t>
       15. Негізгі диагнозы</w:t>
      </w:r>
    </w:p>
    <w:p>
      <w:pPr>
        <w:spacing w:after="0"/>
        <w:ind w:left="0"/>
        <w:jc w:val="both"/>
      </w:pPr>
      <w:r>
        <w:rPr>
          <w:rFonts w:ascii="Times New Roman"/>
          <w:b w:val="false"/>
          <w:i w:val="false"/>
          <w:color w:val="000000"/>
          <w:sz w:val="28"/>
        </w:rPr>
        <w:t>
       16. Фондық аурулар</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Гемодиализ емін бастау күні</w:t>
      </w:r>
    </w:p>
    <w:p>
      <w:pPr>
        <w:spacing w:after="0"/>
        <w:ind w:left="0"/>
        <w:jc w:val="both"/>
      </w:pPr>
      <w:r>
        <w:rPr>
          <w:rFonts w:ascii="Times New Roman"/>
          <w:b w:val="false"/>
          <w:i w:val="false"/>
          <w:color w:val="000000"/>
          <w:sz w:val="28"/>
        </w:rPr>
        <w:t>
       18. Аталған мекемеде гемодиализ емін бастау күні:</w:t>
      </w:r>
    </w:p>
    <w:p>
      <w:pPr>
        <w:spacing w:after="0"/>
        <w:ind w:left="0"/>
        <w:jc w:val="both"/>
      </w:pPr>
      <w:r>
        <w:rPr>
          <w:rFonts w:ascii="Times New Roman"/>
          <w:b w:val="false"/>
          <w:i w:val="false"/>
          <w:color w:val="000000"/>
          <w:sz w:val="28"/>
        </w:rPr>
        <w:t>
       19. Өткізген мерзімі: басталды аяқталды</w:t>
      </w:r>
    </w:p>
    <w:p>
      <w:pPr>
        <w:spacing w:after="0"/>
        <w:ind w:left="0"/>
        <w:jc w:val="both"/>
      </w:pPr>
      <w:r>
        <w:rPr>
          <w:rFonts w:ascii="Times New Roman"/>
          <w:b w:val="false"/>
          <w:i w:val="false"/>
          <w:color w:val="000000"/>
          <w:sz w:val="28"/>
        </w:rPr>
        <w:t>
       20. Гемодиализ № Аппарат №</w:t>
      </w:r>
    </w:p>
    <w:p>
      <w:pPr>
        <w:spacing w:after="0"/>
        <w:ind w:left="0"/>
        <w:jc w:val="both"/>
      </w:pPr>
      <w:r>
        <w:rPr>
          <w:rFonts w:ascii="Times New Roman"/>
          <w:b w:val="false"/>
          <w:i w:val="false"/>
          <w:color w:val="000000"/>
          <w:sz w:val="28"/>
        </w:rPr>
        <w:t>
       21. Диализатор үлгісі:</w:t>
      </w:r>
    </w:p>
    <w:p>
      <w:pPr>
        <w:spacing w:after="0"/>
        <w:ind w:left="0"/>
        <w:jc w:val="both"/>
      </w:pPr>
      <w:r>
        <w:rPr>
          <w:rFonts w:ascii="Times New Roman"/>
          <w:b w:val="false"/>
          <w:i w:val="false"/>
          <w:color w:val="000000"/>
          <w:sz w:val="28"/>
        </w:rPr>
        <w:t>
       көлемі м2, өндіруші</w:t>
      </w:r>
    </w:p>
    <w:p>
      <w:pPr>
        <w:spacing w:after="0"/>
        <w:ind w:left="0"/>
        <w:jc w:val="both"/>
      </w:pPr>
      <w:r>
        <w:rPr>
          <w:rFonts w:ascii="Times New Roman"/>
          <w:b w:val="false"/>
          <w:i w:val="false"/>
          <w:color w:val="000000"/>
          <w:sz w:val="28"/>
        </w:rPr>
        <w:t>
       22. Гемодиализ:</w:t>
      </w:r>
    </w:p>
    <w:p>
      <w:pPr>
        <w:spacing w:after="0"/>
        <w:ind w:left="0"/>
        <w:jc w:val="both"/>
      </w:pPr>
      <w:r>
        <w:rPr>
          <w:rFonts w:ascii="Times New Roman"/>
          <w:b w:val="false"/>
          <w:i w:val="false"/>
          <w:color w:val="000000"/>
          <w:sz w:val="28"/>
        </w:rPr>
        <w:t>
       23. Ультрасүзгілеу бейіні: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ОУФ (ИУФ)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w:t>
      </w:r>
    </w:p>
    <w:p>
      <w:pPr>
        <w:spacing w:after="0"/>
        <w:ind w:left="0"/>
        <w:jc w:val="both"/>
      </w:pPr>
      <w:r>
        <w:rPr>
          <w:rFonts w:ascii="Times New Roman"/>
          <w:b w:val="false"/>
          <w:i w:val="false"/>
          <w:color w:val="000000"/>
          <w:sz w:val="28"/>
        </w:rPr>
        <w:t>
       24. Тамыр арқылы жету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A-V фистула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протез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катетер</w:t>
      </w:r>
    </w:p>
    <w:p>
      <w:pPr>
        <w:spacing w:after="0"/>
        <w:ind w:left="0"/>
        <w:jc w:val="both"/>
      </w:pPr>
      <w:r>
        <w:rPr>
          <w:rFonts w:ascii="Times New Roman"/>
          <w:b w:val="false"/>
          <w:i w:val="false"/>
          <w:color w:val="000000"/>
          <w:sz w:val="28"/>
        </w:rPr>
        <w:t>
       25. Антикоагулянт: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гепарин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клексан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фраксипарин</w:t>
      </w:r>
    </w:p>
    <w:p>
      <w:pPr>
        <w:spacing w:after="0"/>
        <w:ind w:left="0"/>
        <w:jc w:val="both"/>
      </w:pPr>
      <w:r>
        <w:rPr>
          <w:rFonts w:ascii="Times New Roman"/>
          <w:b w:val="false"/>
          <w:i w:val="false"/>
          <w:color w:val="000000"/>
          <w:sz w:val="28"/>
        </w:rPr>
        <w:t>
       26. Мөлшер бірлік</w:t>
      </w:r>
    </w:p>
    <w:p>
      <w:pPr>
        <w:spacing w:after="0"/>
        <w:ind w:left="0"/>
        <w:jc w:val="both"/>
      </w:pPr>
      <w:r>
        <w:rPr>
          <w:rFonts w:ascii="Times New Roman"/>
          <w:b w:val="false"/>
          <w:i w:val="false"/>
          <w:color w:val="000000"/>
          <w:sz w:val="28"/>
        </w:rPr>
        <w:t>
       27. Тәсілі</w:t>
      </w:r>
    </w:p>
    <w:p>
      <w:pPr>
        <w:spacing w:after="0"/>
        <w:ind w:left="0"/>
        <w:jc w:val="both"/>
      </w:pPr>
      <w:r>
        <w:rPr>
          <w:rFonts w:ascii="Times New Roman"/>
          <w:b w:val="false"/>
          <w:i w:val="false"/>
          <w:color w:val="000000"/>
          <w:sz w:val="28"/>
        </w:rPr>
        <w:t>
       28. Қанағым жылдамдығы мл/мин. Диализат ағынының жылдамдығы мл/мин</w:t>
      </w:r>
    </w:p>
    <w:p>
      <w:pPr>
        <w:spacing w:after="0"/>
        <w:ind w:left="0"/>
        <w:jc w:val="both"/>
      </w:pPr>
      <w:r>
        <w:rPr>
          <w:rFonts w:ascii="Times New Roman"/>
          <w:b w:val="false"/>
          <w:i w:val="false"/>
          <w:color w:val="000000"/>
          <w:sz w:val="28"/>
        </w:rPr>
        <w:t>
       29. ГД белгіленген уақыты (сағат) ГД тиімді уақыты (сағат)</w:t>
      </w:r>
    </w:p>
    <w:p>
      <w:pPr>
        <w:spacing w:after="0"/>
        <w:ind w:left="0"/>
        <w:jc w:val="both"/>
      </w:pPr>
      <w:r>
        <w:rPr>
          <w:rFonts w:ascii="Times New Roman"/>
          <w:b w:val="false"/>
          <w:i w:val="false"/>
          <w:color w:val="000000"/>
          <w:sz w:val="28"/>
        </w:rPr>
        <w:t>
       30. Құрғақ салмағы</w:t>
      </w:r>
    </w:p>
    <w:p>
      <w:pPr>
        <w:spacing w:after="0"/>
        <w:ind w:left="0"/>
        <w:jc w:val="both"/>
      </w:pPr>
      <w:r>
        <w:rPr>
          <w:rFonts w:ascii="Times New Roman"/>
          <w:b w:val="false"/>
          <w:i w:val="false"/>
          <w:color w:val="000000"/>
          <w:sz w:val="28"/>
        </w:rPr>
        <w:t>
       31. ГД дейінгі салмақ, ГД кейінгі салмақ</w:t>
      </w:r>
    </w:p>
    <w:p>
      <w:pPr>
        <w:spacing w:after="0"/>
        <w:ind w:left="0"/>
        <w:jc w:val="both"/>
      </w:pPr>
      <w:r>
        <w:rPr>
          <w:rFonts w:ascii="Times New Roman"/>
          <w:b w:val="false"/>
          <w:i w:val="false"/>
          <w:color w:val="000000"/>
          <w:sz w:val="28"/>
        </w:rPr>
        <w:t>
       32. Ультрасүзгілеу</w:t>
      </w:r>
    </w:p>
    <w:p>
      <w:pPr>
        <w:spacing w:after="0"/>
        <w:ind w:left="0"/>
        <w:jc w:val="both"/>
      </w:pPr>
      <w:r>
        <w:rPr>
          <w:rFonts w:ascii="Times New Roman"/>
          <w:b w:val="false"/>
          <w:i w:val="false"/>
          <w:color w:val="000000"/>
          <w:sz w:val="28"/>
        </w:rPr>
        <w:t>
       33. Артериялық қысым: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Техникалық асқынулар</w:t>
      </w:r>
    </w:p>
    <w:p>
      <w:pPr>
        <w:spacing w:after="0"/>
        <w:ind w:left="0"/>
        <w:jc w:val="both"/>
      </w:pPr>
      <w:r>
        <w:rPr>
          <w:rFonts w:ascii="Times New Roman"/>
          <w:b w:val="false"/>
          <w:i w:val="false"/>
          <w:color w:val="000000"/>
          <w:sz w:val="28"/>
        </w:rPr>
        <w:t>
       36. Аталған мекемеде гемодиализ емін тоқтату күні:</w:t>
      </w:r>
    </w:p>
    <w:p>
      <w:pPr>
        <w:spacing w:after="0"/>
        <w:ind w:left="0"/>
        <w:jc w:val="both"/>
      </w:pPr>
      <w:r>
        <w:rPr>
          <w:rFonts w:ascii="Times New Roman"/>
          <w:b w:val="false"/>
          <w:i w:val="false"/>
          <w:color w:val="000000"/>
          <w:sz w:val="28"/>
        </w:rPr>
        <w:t>
       37. ГД тоқтату себебі</w:t>
      </w:r>
    </w:p>
    <w:p>
      <w:pPr>
        <w:spacing w:after="0"/>
        <w:ind w:left="0"/>
        <w:jc w:val="both"/>
      </w:pPr>
      <w:r>
        <w:rPr>
          <w:rFonts w:ascii="Times New Roman"/>
          <w:b w:val="false"/>
          <w:i w:val="false"/>
          <w:color w:val="000000"/>
          <w:sz w:val="28"/>
        </w:rPr>
        <w:t>
       38. ГД тоқтату күні:</w:t>
      </w:r>
    </w:p>
    <w:p>
      <w:pPr>
        <w:spacing w:after="0"/>
        <w:ind w:left="0"/>
        <w:jc w:val="both"/>
      </w:pPr>
      <w:r>
        <w:rPr>
          <w:rFonts w:ascii="Times New Roman"/>
          <w:b w:val="false"/>
          <w:i w:val="false"/>
          <w:color w:val="000000"/>
          <w:sz w:val="28"/>
        </w:rPr>
        <w:t>
       Емдеуші дәрігердің Т.А.Ә (бар болған жағдайда), ID</w:t>
      </w:r>
    </w:p>
    <w:p>
      <w:pPr>
        <w:spacing w:after="0"/>
        <w:ind w:left="0"/>
        <w:jc w:val="both"/>
      </w:pPr>
      <w:r>
        <w:rPr>
          <w:rFonts w:ascii="Times New Roman"/>
          <w:b w:val="false"/>
          <w:i w:val="false"/>
          <w:color w:val="000000"/>
          <w:sz w:val="28"/>
        </w:rPr>
        <w:t>
       ГД мейіргерінің Т.А.Ә. (бар болған жағдайда), ID</w:t>
      </w:r>
    </w:p>
    <w:p>
      <w:pPr>
        <w:spacing w:after="0"/>
        <w:ind w:left="0"/>
        <w:jc w:val="both"/>
      </w:pPr>
      <w:r>
        <w:rPr>
          <w:rFonts w:ascii="Times New Roman"/>
          <w:b w:val="false"/>
          <w:i w:val="false"/>
          <w:color w:val="000000"/>
          <w:sz w:val="28"/>
        </w:rPr>
        <w:t>
       РЕТ бағалау парағына қолданылады:</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СНМК №</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BSA (m2)</w:t>
      </w:r>
    </w:p>
    <w:p>
      <w:pPr>
        <w:spacing w:after="0"/>
        <w:ind w:left="0"/>
        <w:jc w:val="both"/>
      </w:pPr>
      <w:r>
        <w:rPr>
          <w:rFonts w:ascii="Times New Roman"/>
          <w:b w:val="false"/>
          <w:i w:val="false"/>
          <w:color w:val="000000"/>
          <w:sz w:val="28"/>
        </w:rPr>
        <w:t>
       BW(L)</w:t>
      </w:r>
    </w:p>
    <w:p>
      <w:pPr>
        <w:spacing w:after="0"/>
        <w:ind w:left="0"/>
        <w:jc w:val="both"/>
      </w:pPr>
      <w:r>
        <w:rPr>
          <w:rFonts w:ascii="Times New Roman"/>
          <w:b w:val="false"/>
          <w:i w:val="false"/>
          <w:color w:val="000000"/>
          <w:sz w:val="28"/>
        </w:rPr>
        <w:t>
       Түнгі құю: ерітінді</w:t>
      </w:r>
    </w:p>
    <w:p>
      <w:pPr>
        <w:spacing w:after="0"/>
        <w:ind w:left="0"/>
        <w:jc w:val="both"/>
      </w:pPr>
      <w:r>
        <w:rPr>
          <w:rFonts w:ascii="Times New Roman"/>
          <w:b w:val="false"/>
          <w:i w:val="false"/>
          <w:color w:val="000000"/>
          <w:sz w:val="28"/>
        </w:rPr>
        <w:t>
       Бөгеліс уақыты</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РЕТ: ерітінді</w:t>
      </w:r>
    </w:p>
    <w:p>
      <w:pPr>
        <w:spacing w:after="0"/>
        <w:ind w:left="0"/>
        <w:jc w:val="both"/>
      </w:pPr>
      <w:r>
        <w:rPr>
          <w:rFonts w:ascii="Times New Roman"/>
          <w:b w:val="false"/>
          <w:i w:val="false"/>
          <w:color w:val="000000"/>
          <w:sz w:val="28"/>
        </w:rPr>
        <w:t>
       Құюды бастау</w:t>
      </w:r>
    </w:p>
    <w:p>
      <w:pPr>
        <w:spacing w:after="0"/>
        <w:ind w:left="0"/>
        <w:jc w:val="both"/>
      </w:pPr>
      <w:r>
        <w:rPr>
          <w:rFonts w:ascii="Times New Roman"/>
          <w:b w:val="false"/>
          <w:i w:val="false"/>
          <w:color w:val="000000"/>
          <w:sz w:val="28"/>
        </w:rPr>
        <w:t>
       құюды аяқтау</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Ультрасүзгілеу</w:t>
      </w:r>
    </w:p>
    <w:p>
      <w:pPr>
        <w:spacing w:after="0"/>
        <w:ind w:left="0"/>
        <w:jc w:val="both"/>
      </w:pPr>
      <w:r>
        <w:rPr>
          <w:rFonts w:ascii="Times New Roman"/>
          <w:b w:val="false"/>
          <w:i w:val="false"/>
          <w:color w:val="000000"/>
          <w:sz w:val="28"/>
        </w:rPr>
        <w:t>
       Құйылыс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2-х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 өлшенген креатинин</w:t>
      </w:r>
    </w:p>
    <w:p>
      <w:pPr>
        <w:spacing w:after="0"/>
        <w:ind w:left="0"/>
        <w:jc w:val="both"/>
      </w:pPr>
      <w:r>
        <w:rPr>
          <w:rFonts w:ascii="Times New Roman"/>
          <w:b w:val="false"/>
          <w:i w:val="false"/>
          <w:color w:val="000000"/>
          <w:sz w:val="28"/>
        </w:rPr>
        <w:t>
      Конверциялау факторы: Глюкоза: мг/дл=ммоль/л х 18, Креатинин: мг/дл=мкмоль/л ÷ 88</w:t>
      </w:r>
    </w:p>
    <w:p>
      <w:pPr>
        <w:spacing w:after="0"/>
        <w:ind w:left="0"/>
        <w:jc w:val="both"/>
      </w:pPr>
      <w:r>
        <w:rPr>
          <w:rFonts w:ascii="Times New Roman"/>
          <w:b w:val="false"/>
          <w:i w:val="false"/>
          <w:color w:val="000000"/>
          <w:sz w:val="28"/>
        </w:rPr>
        <w:t>
      Несепнәр: мг/дл=ммоль/л х 2,82</w:t>
      </w:r>
    </w:p>
    <w:p>
      <w:pPr>
        <w:spacing w:after="0"/>
        <w:ind w:left="0"/>
        <w:jc w:val="both"/>
      </w:pPr>
      <w:r>
        <w:rPr>
          <w:rFonts w:ascii="Times New Roman"/>
          <w:b w:val="false"/>
          <w:i w:val="false"/>
          <w:color w:val="000000"/>
          <w:sz w:val="28"/>
        </w:rPr>
        <w:t>
      D/D0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коррегирленген креатинин/D/P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креатининніңD/P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4 сағаттық D/D0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 глюкозы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баяу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Перитонеалдық диализдің адекваттығын бағалау парағына қолданылады:</w:t>
      </w:r>
    </w:p>
    <w:p>
      <w:pPr>
        <w:spacing w:after="0"/>
        <w:ind w:left="0"/>
        <w:jc w:val="both"/>
      </w:pPr>
      <w:r>
        <w:rPr>
          <w:rFonts w:ascii="Times New Roman"/>
          <w:b w:val="false"/>
          <w:i w:val="false"/>
          <w:color w:val="000000"/>
          <w:sz w:val="28"/>
        </w:rPr>
        <w:t>
      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сағаттық несеп және диализат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 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ПД-бағдарлама:</w:t>
      </w:r>
    </w:p>
    <w:p>
      <w:pPr>
        <w:spacing w:after="0"/>
        <w:ind w:left="0"/>
        <w:jc w:val="both"/>
      </w:pPr>
      <w:r>
        <w:rPr>
          <w:rFonts w:ascii="Times New Roman"/>
          <w:b w:val="false"/>
          <w:i w:val="false"/>
          <w:color w:val="000000"/>
          <w:sz w:val="28"/>
        </w:rPr>
        <w:t>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w:t>
            </w:r>
          </w:p>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Norm</w:t>
            </w:r>
          </w:p>
          <w:p>
            <w:pPr>
              <w:spacing w:after="20"/>
              <w:ind w:left="20"/>
              <w:jc w:val="both"/>
            </w:pPr>
            <w:r>
              <w:rPr>
                <w:rFonts w:ascii="Times New Roman"/>
                <w:b w:val="false"/>
                <w:i w:val="false"/>
                <w:color w:val="000000"/>
                <w:sz w:val="20"/>
              </w:rPr>
              <w:t>
L/week/</w:t>
            </w:r>
          </w:p>
          <w:p>
            <w:pPr>
              <w:spacing w:after="20"/>
              <w:ind w:left="20"/>
              <w:jc w:val="both"/>
            </w:pPr>
            <w:r>
              <w:rPr>
                <w:rFonts w:ascii="Times New Roman"/>
                <w:b w:val="false"/>
                <w:i w:val="false"/>
                <w:color w:val="000000"/>
                <w:sz w:val="20"/>
              </w:rPr>
              <w:t>
1.73m2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KT/V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w:t>
            </w:r>
          </w:p>
          <w:p>
            <w:pPr>
              <w:spacing w:after="20"/>
              <w:ind w:left="20"/>
              <w:jc w:val="both"/>
            </w:pPr>
            <w:r>
              <w:rPr>
                <w:rFonts w:ascii="Times New Roman"/>
                <w:b w:val="false"/>
                <w:i w:val="false"/>
                <w:color w:val="000000"/>
                <w:sz w:val="20"/>
              </w:rPr>
              <w:t>
removal 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w:t>
            </w:r>
          </w:p>
          <w:p>
            <w:pPr>
              <w:spacing w:after="20"/>
              <w:ind w:left="20"/>
              <w:jc w:val="both"/>
            </w:pPr>
            <w:r>
              <w:rPr>
                <w:rFonts w:ascii="Times New Roman"/>
                <w:b w:val="false"/>
                <w:i w:val="false"/>
                <w:color w:val="000000"/>
                <w:sz w:val="20"/>
              </w:rPr>
              <w:t>
ml/min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p>
            <w:pPr>
              <w:spacing w:after="20"/>
              <w:ind w:left="20"/>
              <w:jc w:val="both"/>
            </w:pPr>
            <w:r>
              <w:rPr>
                <w:rFonts w:ascii="Times New Roman"/>
                <w:b w:val="false"/>
                <w:i w:val="false"/>
                <w:color w:val="000000"/>
                <w:sz w:val="20"/>
              </w:rPr>
              <w:t>
g/dl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w:t>
            </w:r>
          </w:p>
          <w:p>
            <w:pPr>
              <w:spacing w:after="20"/>
              <w:ind w:left="20"/>
              <w:jc w:val="both"/>
            </w:pPr>
            <w:r>
              <w:rPr>
                <w:rFonts w:ascii="Times New Roman"/>
                <w:b w:val="false"/>
                <w:i w:val="false"/>
                <w:color w:val="000000"/>
                <w:sz w:val="20"/>
              </w:rPr>
              <w:t>
g/kg/</w:t>
            </w:r>
          </w:p>
          <w:p>
            <w:pPr>
              <w:spacing w:after="20"/>
              <w:ind w:left="20"/>
              <w:jc w:val="both"/>
            </w:pPr>
            <w:r>
              <w:rPr>
                <w:rFonts w:ascii="Times New Roman"/>
                <w:b w:val="false"/>
                <w:i w:val="false"/>
                <w:color w:val="000000"/>
                <w:sz w:val="20"/>
              </w:rPr>
              <w:t>
day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p>
            <w:pPr>
              <w:spacing w:after="20"/>
              <w:ind w:left="20"/>
              <w:jc w:val="both"/>
            </w:pPr>
            <w:r>
              <w:rPr>
                <w:rFonts w:ascii="Times New Roman"/>
                <w:b w:val="false"/>
                <w:i w:val="false"/>
                <w:color w:val="000000"/>
                <w:sz w:val="20"/>
              </w:rPr>
              <w:t>
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
type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Urea Clearance L/week Cr Clearance L/week Residual Urea Clearance L/week Residual CrClL/week Dialysate Urea Clearance L/week Dialysate CrCl L/week Urea Generation Rate mg/min Cr Generation Rate mg/min Normalized CrCl L/week/1.73m2</w:t>
      </w:r>
    </w:p>
    <w:p>
      <w:pPr>
        <w:spacing w:after="0"/>
        <w:ind w:left="0"/>
        <w:jc w:val="both"/>
      </w:pPr>
      <w:r>
        <w:rPr>
          <w:rFonts w:ascii="Times New Roman"/>
          <w:b w:val="false"/>
          <w:i w:val="false"/>
          <w:color w:val="000000"/>
          <w:sz w:val="28"/>
        </w:rPr>
        <w:t>
      Өткізу күні Қорытынды Дәрігердің Т.А.Ә. (бар болған жағдайда), ID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картасы</w:t>
            </w:r>
          </w:p>
          <w:p>
            <w:pPr>
              <w:spacing w:after="20"/>
              <w:ind w:left="20"/>
              <w:jc w:val="both"/>
            </w:pPr>
            <w:r>
              <w:rPr>
                <w:rFonts w:ascii="Times New Roman"/>
                <w:b w:val="false"/>
                <w:i w:val="false"/>
                <w:color w:val="000000"/>
                <w:sz w:val="20"/>
              </w:rPr>
              <w:t>
СНМК № ___________ Диагноз: 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тәуліктегі қапшықтар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тәуліктегі қапшықтар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қию көлемі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АПД-ны экспозициялау уақыты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бір жолғы құйылыс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күндізгі құйылым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дренаждау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УК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УК/ (АПД+күндізгі құйылым))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 алдында (кеш)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сөндірілгеннен кейін (таң)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несептің жалпы көлемі (өткен тәулік үшін)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022/е "Диализ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катетермен байланысты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Диализделген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Эпидермальды өсу факторлары рецепторы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ағызу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көлемі, милилитр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креатининді тазартқыш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АКСД – ақуыз катаболизмінің стандартталған деңгейі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баланс тесті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Несепнәрден тазартудың қалған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несепнәрден тазарту уақытқа көбейтіліп, судың жалпы көлемімен стандартталған - мочевинаның бөліну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қалыптастыру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bl>
    <w:p>
      <w:pPr>
        <w:spacing w:after="0"/>
        <w:ind w:left="0"/>
        <w:jc w:val="left"/>
      </w:pPr>
      <w:r>
        <w:rPr>
          <w:rFonts w:ascii="Times New Roman"/>
          <w:b/>
          <w:i w:val="false"/>
          <w:color w:val="000000"/>
        </w:rPr>
        <w:t xml:space="preserve"> "Ерітілген цитостатиктер есебінің журналы" № 023/е нысаны  20 __ жылғы "___" ________басталды 20__жылғы "____"______аяқталды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ерітуге берілгенкүні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 аты-жөні (бар болған жағдайда),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 ежіберген бөлімшенің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(мг, құты/амп.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жалпы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қалдықтың өлшері (мг, құты/амп.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ампуланың ашылғануақыты, цитостатиктің нұсқаулығы бойынша сақтау уақыты және температурасы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тұлғаның аты-жөні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"Клиникалық бөлімшеде цитостатиктерді ерітуге толтырылған өтінімдерді тіркеу журналы" № 024/е нысаны 20 __ жылғы "___" ________басталды 20__жылғы "____"______аяқталды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ауру тарихының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цитостатиктің атауы (ХПА), мөлшері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ЦЕОК медицина қызметкерлері № 2; 3; 4 ұяшықтарын толтырады. Бас мейірбике клиникалық бөлімшеден дәрігерлердің барлық өтініштерін жинайды, клиникалық бөлімшеде цитостатиктерді ерітуге өтініштер үшін тіркеу журналында тіркейді (клиникалық бөлімшенің бас мейірбикесі №4 ұяшықтан басқа барлық ұяшықтарды толтырады, №3 ұяшық еріткеннен кейін толтырылады) және цитостатиктерді тіркеу орталықтандырған кабинетке тапсырады</w:t>
      </w:r>
    </w:p>
    <w:p>
      <w:pPr>
        <w:spacing w:after="0"/>
        <w:ind w:left="0"/>
        <w:jc w:val="left"/>
      </w:pPr>
      <w:r>
        <w:rPr>
          <w:rFonts w:ascii="Times New Roman"/>
          <w:b/>
          <w:i w:val="false"/>
          <w:color w:val="000000"/>
        </w:rPr>
        <w:t xml:space="preserve"> "Дәрігерлік-консультациялық комиссияның қорытындыларын жазу журналы" № 025/е нысаны</w:t>
      </w:r>
    </w:p>
    <w:p>
      <w:pPr>
        <w:spacing w:after="0"/>
        <w:ind w:left="0"/>
        <w:jc w:val="both"/>
      </w:pPr>
      <w:r>
        <w:rPr>
          <w:rFonts w:ascii="Times New Roman"/>
          <w:b w:val="false"/>
          <w:i w:val="false"/>
          <w:color w:val="000000"/>
          <w:sz w:val="28"/>
        </w:rPr>
        <w:t>
       20______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жіберген дәрігердің тегі, аты,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(кәсіпорын мен цехтың, ұйымның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(атқаратын жұмысы,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ДКК-ға жіберілу диагнозы немесе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 бойынша еңбекке жарамсыздық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(диагнозы, арнаулы емделуге жолдау, жұмысын ауыстыру, еңбекке жарамсыздық парағы қанша күнге ұзартылды, МСК-ке жолдану күні, МСК қорытындысы)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"Дәрігерлік – консультациялық комиссияның қорытындысы" № 026/е нысаны</w:t>
      </w:r>
    </w:p>
    <w:p>
      <w:pPr>
        <w:spacing w:after="0"/>
        <w:ind w:left="0"/>
        <w:jc w:val="both"/>
      </w:pPr>
      <w:r>
        <w:rPr>
          <w:rFonts w:ascii="Times New Roman"/>
          <w:b w:val="false"/>
          <w:i w:val="false"/>
          <w:color w:val="000000"/>
          <w:sz w:val="28"/>
        </w:rPr>
        <w:t>
      №______ 20__ жылғы "___" _____________</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_________________________ Жынысы __________________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Үйінің мекенжайы, телефоны (Домашний адрес, телефон)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Дәрігерлік - консультациялық комиссияның қорытындысы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Хатшы 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"Анықтама" № 027/е нысаны</w:t>
      </w:r>
    </w:p>
    <w:p>
      <w:pPr>
        <w:spacing w:after="0"/>
        <w:ind w:left="0"/>
        <w:jc w:val="both"/>
      </w:pPr>
      <w:r>
        <w:rPr>
          <w:rFonts w:ascii="Times New Roman"/>
          <w:b w:val="false"/>
          <w:i w:val="false"/>
          <w:color w:val="000000"/>
          <w:sz w:val="28"/>
        </w:rPr>
        <w:t>
      Берілген күні МҰ атауы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 тұлғаны куәландыратын құжатқа сәйкес</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Медициналық қорытынды</w:t>
      </w:r>
    </w:p>
    <w:p>
      <w:pPr>
        <w:spacing w:after="0"/>
        <w:ind w:left="0"/>
        <w:jc w:val="both"/>
      </w:pPr>
      <w:r>
        <w:rPr>
          <w:rFonts w:ascii="Times New Roman"/>
          <w:b w:val="false"/>
          <w:i w:val="false"/>
          <w:color w:val="000000"/>
          <w:sz w:val="28"/>
        </w:rPr>
        <w:t>
      6. Ұсыныстар (бар болған жағдайда)</w:t>
      </w:r>
    </w:p>
    <w:p>
      <w:pPr>
        <w:spacing w:after="0"/>
        <w:ind w:left="0"/>
        <w:jc w:val="both"/>
      </w:pPr>
      <w:r>
        <w:rPr>
          <w:rFonts w:ascii="Times New Roman"/>
          <w:b w:val="false"/>
          <w:i w:val="false"/>
          <w:color w:val="000000"/>
          <w:sz w:val="28"/>
        </w:rPr>
        <w:t>
      Анықтама берген дәрігердің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"Шетелдіктердің, азаматтығы жоқ адамдардың, мигранттардың, еңбекші-мигранттардың (соның ішінде ЕАЭО-ға мүше елдердің) денсаулығы жөніндегі медициналық қорытынды" № 028/е нысаны № _______қорытынды беретін мекеменің (ұйымның) атауы</w:t>
            </w:r>
          </w:p>
        </w:tc>
      </w:tr>
    </w:tbl>
    <w:p>
      <w:pPr>
        <w:spacing w:after="0"/>
        <w:ind w:left="0"/>
        <w:jc w:val="both"/>
      </w:pPr>
      <w:r>
        <w:rPr>
          <w:rFonts w:ascii="Times New Roman"/>
          <w:b w:val="false"/>
          <w:i w:val="false"/>
          <w:color w:val="000000"/>
          <w:sz w:val="28"/>
        </w:rPr>
        <w:t>
      1. Жеке сәйкестендіру нөмірі / паспорт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Қазақстан Республикасына соңғы келген күні</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Терапевт қорытындысы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Тексеру нәтижесі*:</w:t>
      </w:r>
    </w:p>
    <w:p>
      <w:pPr>
        <w:spacing w:after="0"/>
        <w:ind w:left="0"/>
        <w:jc w:val="both"/>
      </w:pPr>
      <w:r>
        <w:rPr>
          <w:rFonts w:ascii="Times New Roman"/>
          <w:b w:val="false"/>
          <w:i w:val="false"/>
          <w:color w:val="000000"/>
          <w:sz w:val="28"/>
        </w:rPr>
        <w:t>
      Жыныстық жолмен берілетін инфекциялар (мерез, венериялық лимфогранулема (донованоз), шанкроид):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xml:space="preserve">
       Алапес (Гансен ауруы)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Рентгенологиялық тексеру (флюорография) нәтижесі</w:t>
      </w:r>
    </w:p>
    <w:p>
      <w:pPr>
        <w:spacing w:after="0"/>
        <w:ind w:left="0"/>
        <w:jc w:val="both"/>
      </w:pPr>
      <w:r>
        <w:rPr>
          <w:rFonts w:ascii="Times New Roman"/>
          <w:b w:val="false"/>
          <w:i w:val="false"/>
          <w:color w:val="000000"/>
          <w:sz w:val="28"/>
        </w:rPr>
        <w:t>
       Тексерген күні мен уақыты, нәтижесі</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8. Инфекционисттің қорытындысы тегі, аты, әкесінің аты (бар болған жағдайда), идентификатор (ЭЦҚ, QR код, немесе оны айыра алатын өзге белгісі)</w:t>
      </w:r>
    </w:p>
    <w:p>
      <w:pPr>
        <w:spacing w:after="0"/>
        <w:ind w:left="0"/>
        <w:jc w:val="both"/>
      </w:pPr>
      <w:r>
        <w:rPr>
          <w:rFonts w:ascii="Times New Roman"/>
          <w:b w:val="false"/>
          <w:i w:val="false"/>
          <w:color w:val="000000"/>
          <w:sz w:val="28"/>
        </w:rPr>
        <w:t>
       Жедел инфекциялық аурулар (жедел респираторлық инфекциялар мен тұмаудан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9. Психиатр қорытындысы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10. Нарколог дәрігердің зерттеп-қарауы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Мемлекеттік денсаулық сақтау мекемесінің (ұйымының) басшысы (тегі, аты, әкесінің аты (бар болған жағдайда), идентификаторы)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Қолданылу мерзімі: 3 ай</w:t>
      </w:r>
    </w:p>
    <w:p>
      <w:pPr>
        <w:spacing w:after="0"/>
        <w:ind w:left="0"/>
        <w:jc w:val="left"/>
      </w:pPr>
      <w:r>
        <w:rPr>
          <w:rFonts w:ascii="Times New Roman"/>
          <w:b/>
          <w:i w:val="false"/>
          <w:color w:val="000000"/>
        </w:rPr>
        <w:t xml:space="preserve"> "Уақытша еңбекке жарамсыздық парақтарын тіркеу кітабы" № 029/е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емдеу ұйымы берген уақытша еңбекке жарамсыздық парағының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ұйымы берген уақытша еңбекке жарамсыздық парағының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(бар болған жағдайда)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тың мекен 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атқаратын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жұмыстан босатылған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басқа емдеу ұйымдарына жіберу туралы белгілер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берген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аяқтаған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 дейін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"СӨСҚ жөніндегі іс-шараларды есепке алу журналы" № 030/е нысаны</w:t>
      </w:r>
    </w:p>
    <w:p>
      <w:pPr>
        <w:spacing w:after="0"/>
        <w:ind w:left="0"/>
        <w:jc w:val="both"/>
      </w:pPr>
      <w:r>
        <w:rPr>
          <w:rFonts w:ascii="Times New Roman"/>
          <w:b w:val="false"/>
          <w:i w:val="false"/>
          <w:color w:val="000000"/>
          <w:sz w:val="28"/>
        </w:rPr>
        <w:t>
      маманның Т.А.Ә. (бар болған жағдайда) лауазымы, учаске №, АЕҰ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СӨСҚ, аурулардың профилактикасы жөніндегі іс-шараларды есепке алу журналын толтыру туралы ескертпе</w:t>
      </w:r>
    </w:p>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p>
      <w:pPr>
        <w:spacing w:after="0"/>
        <w:ind w:left="0"/>
        <w:jc w:val="both"/>
      </w:pPr>
      <w:r>
        <w:rPr>
          <w:rFonts w:ascii="Times New Roman"/>
          <w:b w:val="false"/>
          <w:i w:val="false"/>
          <w:color w:val="000000"/>
          <w:sz w:val="28"/>
        </w:rPr>
        <w:t>
      Л – лекция;</w:t>
      </w:r>
    </w:p>
    <w:p>
      <w:pPr>
        <w:spacing w:after="0"/>
        <w:ind w:left="0"/>
        <w:jc w:val="both"/>
      </w:pPr>
      <w:r>
        <w:rPr>
          <w:rFonts w:ascii="Times New Roman"/>
          <w:b w:val="false"/>
          <w:i w:val="false"/>
          <w:color w:val="000000"/>
          <w:sz w:val="28"/>
        </w:rPr>
        <w:t>
      ОС – оқыту семинары;</w:t>
      </w:r>
    </w:p>
    <w:p>
      <w:pPr>
        <w:spacing w:after="0"/>
        <w:ind w:left="0"/>
        <w:jc w:val="both"/>
      </w:pPr>
      <w:r>
        <w:rPr>
          <w:rFonts w:ascii="Times New Roman"/>
          <w:b w:val="false"/>
          <w:i w:val="false"/>
          <w:color w:val="000000"/>
          <w:sz w:val="28"/>
        </w:rPr>
        <w:t>
      ҚН – қабырғалық ақпаратты, плакаттарды, қабырға газеттерiн ұйымдастыру немесе жаңалау; (ҚН-қабырғалық насихат)</w:t>
      </w:r>
    </w:p>
    <w:p>
      <w:pPr>
        <w:spacing w:after="0"/>
        <w:ind w:left="0"/>
        <w:jc w:val="both"/>
      </w:pPr>
      <w:r>
        <w:rPr>
          <w:rFonts w:ascii="Times New Roman"/>
          <w:b w:val="false"/>
          <w:i w:val="false"/>
          <w:color w:val="000000"/>
          <w:sz w:val="28"/>
        </w:rPr>
        <w:t>
      ББ – буклеттер, үндеулер, үнпарақтар (үндеу, үнпарақ) тарату;</w:t>
      </w:r>
    </w:p>
    <w:p>
      <w:pPr>
        <w:spacing w:after="0"/>
        <w:ind w:left="0"/>
        <w:jc w:val="both"/>
      </w:pPr>
      <w:r>
        <w:rPr>
          <w:rFonts w:ascii="Times New Roman"/>
          <w:b w:val="false"/>
          <w:i w:val="false"/>
          <w:color w:val="000000"/>
          <w:sz w:val="28"/>
        </w:rPr>
        <w:t>
      БАҚ – бұқаралық ақпарат құралдарында сөйлеу;</w:t>
      </w:r>
    </w:p>
    <w:p>
      <w:pPr>
        <w:spacing w:after="0"/>
        <w:ind w:left="0"/>
        <w:jc w:val="both"/>
      </w:pPr>
      <w:r>
        <w:rPr>
          <w:rFonts w:ascii="Times New Roman"/>
          <w:b w:val="false"/>
          <w:i w:val="false"/>
          <w:color w:val="000000"/>
          <w:sz w:val="28"/>
        </w:rPr>
        <w:t>
      ДК – денсаулық клубтары (жас ата-аналар, диабетпен ауыратын адамдар үшiн);</w:t>
      </w:r>
    </w:p>
    <w:p>
      <w:pPr>
        <w:spacing w:after="0"/>
        <w:ind w:left="0"/>
        <w:jc w:val="both"/>
      </w:pPr>
      <w:r>
        <w:rPr>
          <w:rFonts w:ascii="Times New Roman"/>
          <w:b w:val="false"/>
          <w:i w:val="false"/>
          <w:color w:val="000000"/>
          <w:sz w:val="28"/>
        </w:rPr>
        <w:t>
      А – түрлi медициналық-әлеуметтiк зерттеулер (анкеталау).</w:t>
      </w:r>
    </w:p>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(бар болған жағдайда) көрсетпей-ақ, олардың санын көрсетуге болады. Ол жағдайда соңғы екi бағанда ұйымның мөрiмен бекiтiлген басшының Т.А.Ә. (бар болған жағдайда) мен қолы болуы тиiс.</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w:t>
      </w:r>
    </w:p>
    <w:p>
      <w:pPr>
        <w:spacing w:after="0"/>
        <w:ind w:left="0"/>
        <w:jc w:val="both"/>
      </w:pPr>
      <w:r>
        <w:rPr>
          <w:rFonts w:ascii="Times New Roman"/>
          <w:b w:val="false"/>
          <w:i w:val="false"/>
          <w:color w:val="000000"/>
          <w:sz w:val="28"/>
        </w:rPr>
        <w:t>
      үшiншi бағанда – санитариялық-ағарту жұмыстарына жұмсалған жалпы уақыт мөлшерi,</w:t>
      </w:r>
    </w:p>
    <w:p>
      <w:pPr>
        <w:spacing w:after="0"/>
        <w:ind w:left="0"/>
        <w:jc w:val="both"/>
      </w:pPr>
      <w:r>
        <w:rPr>
          <w:rFonts w:ascii="Times New Roman"/>
          <w:b w:val="false"/>
          <w:i w:val="false"/>
          <w:color w:val="000000"/>
          <w:sz w:val="28"/>
        </w:rPr>
        <w:t>
      төртiншi бағанда – санитариялық-ағарту жұмыс түрлерiнiң саны,</w:t>
      </w:r>
    </w:p>
    <w:p>
      <w:pPr>
        <w:spacing w:after="0"/>
        <w:ind w:left="0"/>
        <w:jc w:val="both"/>
      </w:pPr>
      <w:r>
        <w:rPr>
          <w:rFonts w:ascii="Times New Roman"/>
          <w:b w:val="false"/>
          <w:i w:val="false"/>
          <w:color w:val="000000"/>
          <w:sz w:val="28"/>
        </w:rPr>
        <w:t>
      бесiншi бағанда – СӨС түрлi бағыттары бойынша өткiзiлген іс-шаралар саны</w:t>
      </w:r>
    </w:p>
    <w:p>
      <w:pPr>
        <w:spacing w:after="0"/>
        <w:ind w:left="0"/>
        <w:jc w:val="both"/>
      </w:pPr>
      <w:r>
        <w:rPr>
          <w:rFonts w:ascii="Times New Roman"/>
          <w:b w:val="false"/>
          <w:i w:val="false"/>
          <w:color w:val="000000"/>
          <w:sz w:val="28"/>
        </w:rPr>
        <w:t>
      алтыншы бағанда – санитариялық-ағарту іс-шараларымен қамтылған халықтың жалпы саны.</w:t>
      </w:r>
    </w:p>
    <w:p>
      <w:pPr>
        <w:spacing w:after="0"/>
        <w:ind w:left="0"/>
        <w:jc w:val="left"/>
      </w:pPr>
      <w:r>
        <w:rPr>
          <w:rFonts w:ascii="Times New Roman"/>
          <w:b/>
          <w:i w:val="false"/>
          <w:color w:val="000000"/>
        </w:rPr>
        <w:t xml:space="preserve"> "Медициналық-әлеуметтік сараптамаға 20 _____ жылғы "_____" ____________ № ____ қорытынды" № 031/е нысаны</w:t>
      </w:r>
    </w:p>
    <w:p>
      <w:pPr>
        <w:spacing w:after="0"/>
        <w:ind w:left="0"/>
        <w:jc w:val="both"/>
      </w:pPr>
      <w:r>
        <w:rPr>
          <w:rFonts w:ascii="Times New Roman"/>
          <w:b w:val="false"/>
          <w:i w:val="false"/>
          <w:color w:val="000000"/>
          <w:sz w:val="28"/>
        </w:rPr>
        <w:t>
      1. ЖСН ___________________________________________________________________</w:t>
      </w:r>
    </w:p>
    <w:p>
      <w:pPr>
        <w:spacing w:after="0"/>
        <w:ind w:left="0"/>
        <w:jc w:val="both"/>
      </w:pPr>
      <w:r>
        <w:rPr>
          <w:rFonts w:ascii="Times New Roman"/>
          <w:b w:val="false"/>
          <w:i w:val="false"/>
          <w:color w:val="000000"/>
          <w:sz w:val="28"/>
        </w:rPr>
        <w:t>
      2. Тегі____________________________________________________________________</w:t>
      </w:r>
    </w:p>
    <w:p>
      <w:pPr>
        <w:spacing w:after="0"/>
        <w:ind w:left="0"/>
        <w:jc w:val="both"/>
      </w:pPr>
      <w:r>
        <w:rPr>
          <w:rFonts w:ascii="Times New Roman"/>
          <w:b w:val="false"/>
          <w:i w:val="false"/>
          <w:color w:val="000000"/>
          <w:sz w:val="28"/>
        </w:rPr>
        <w:t>
      3. Аты____________________________________________________________________</w:t>
      </w:r>
    </w:p>
    <w:p>
      <w:pPr>
        <w:spacing w:after="0"/>
        <w:ind w:left="0"/>
        <w:jc w:val="both"/>
      </w:pPr>
      <w:r>
        <w:rPr>
          <w:rFonts w:ascii="Times New Roman"/>
          <w:b w:val="false"/>
          <w:i w:val="false"/>
          <w:color w:val="000000"/>
          <w:sz w:val="28"/>
        </w:rPr>
        <w:t>
      4. Әкесінің аты (бар болған жағдайда) ________________________________________</w:t>
      </w:r>
    </w:p>
    <w:p>
      <w:pPr>
        <w:spacing w:after="0"/>
        <w:ind w:left="0"/>
        <w:jc w:val="both"/>
      </w:pPr>
      <w:r>
        <w:rPr>
          <w:rFonts w:ascii="Times New Roman"/>
          <w:b w:val="false"/>
          <w:i w:val="false"/>
          <w:color w:val="000000"/>
          <w:sz w:val="28"/>
        </w:rPr>
        <w:t>
      5. Туған күні ____ жылғы "_____" _____________</w:t>
      </w:r>
    </w:p>
    <w:p>
      <w:pPr>
        <w:spacing w:after="0"/>
        <w:ind w:left="0"/>
        <w:jc w:val="both"/>
      </w:pPr>
      <w:r>
        <w:rPr>
          <w:rFonts w:ascii="Times New Roman"/>
          <w:b w:val="false"/>
          <w:i w:val="false"/>
          <w:color w:val="000000"/>
          <w:sz w:val="28"/>
        </w:rPr>
        <w:t>
      6. Жынысы ☐ ер ☐ әйел</w:t>
      </w:r>
    </w:p>
    <w:p>
      <w:pPr>
        <w:spacing w:after="0"/>
        <w:ind w:left="0"/>
        <w:jc w:val="both"/>
      </w:pPr>
      <w:r>
        <w:rPr>
          <w:rFonts w:ascii="Times New Roman"/>
          <w:b w:val="false"/>
          <w:i w:val="false"/>
          <w:color w:val="000000"/>
          <w:sz w:val="28"/>
        </w:rPr>
        <w:t>
      7. Азаматтығы (елдердің анықтамалығы) ______________________________________</w:t>
      </w:r>
    </w:p>
    <w:p>
      <w:pPr>
        <w:spacing w:after="0"/>
        <w:ind w:left="0"/>
        <w:jc w:val="both"/>
      </w:pPr>
      <w:r>
        <w:rPr>
          <w:rFonts w:ascii="Times New Roman"/>
          <w:b w:val="false"/>
          <w:i w:val="false"/>
          <w:color w:val="000000"/>
          <w:sz w:val="28"/>
        </w:rPr>
        <w:t>
      8. ☐ қала ☐ ауыл тұрғыны</w:t>
      </w:r>
    </w:p>
    <w:p>
      <w:pPr>
        <w:spacing w:after="0"/>
        <w:ind w:left="0"/>
        <w:jc w:val="both"/>
      </w:pPr>
      <w:r>
        <w:rPr>
          <w:rFonts w:ascii="Times New Roman"/>
          <w:b w:val="false"/>
          <w:i w:val="false"/>
          <w:color w:val="000000"/>
          <w:sz w:val="28"/>
        </w:rPr>
        <w:t>
      9. Тұрақты тұрғылықты жері бойынша тіркеу мекенжайы ________________________</w:t>
      </w:r>
    </w:p>
    <w:p>
      <w:pPr>
        <w:spacing w:after="0"/>
        <w:ind w:left="0"/>
        <w:jc w:val="both"/>
      </w:pPr>
      <w:r>
        <w:rPr>
          <w:rFonts w:ascii="Times New Roman"/>
          <w:b w:val="false"/>
          <w:i w:val="false"/>
          <w:color w:val="000000"/>
          <w:sz w:val="28"/>
        </w:rPr>
        <w:t>
      10. Нақты тұрғылықты жердің мекенжайы _____________________________________</w:t>
      </w:r>
    </w:p>
    <w:p>
      <w:pPr>
        <w:spacing w:after="0"/>
        <w:ind w:left="0"/>
        <w:jc w:val="both"/>
      </w:pPr>
      <w:r>
        <w:rPr>
          <w:rFonts w:ascii="Times New Roman"/>
          <w:b w:val="false"/>
          <w:i w:val="false"/>
          <w:color w:val="000000"/>
          <w:sz w:val="28"/>
        </w:rPr>
        <w:t>
      11. Куәландыру кезінде адамның тұрғылықты жері/болатын жері (көшпелі отырыстарда немесе сырттай мемлекеттiк қызметтердi көрсету үшiн өрістердің біреуін таңдау):</w:t>
      </w:r>
    </w:p>
    <w:p>
      <w:pPr>
        <w:spacing w:after="0"/>
        <w:ind w:left="0"/>
        <w:jc w:val="both"/>
      </w:pPr>
      <w:r>
        <w:rPr>
          <w:rFonts w:ascii="Times New Roman"/>
          <w:b w:val="false"/>
          <w:i w:val="false"/>
          <w:color w:val="000000"/>
          <w:sz w:val="28"/>
        </w:rPr>
        <w:t>
       ☐ балалар үйінде, интернатта, балаларға арналған мамандандырылған ұйымдарда</w:t>
      </w:r>
    </w:p>
    <w:p>
      <w:pPr>
        <w:spacing w:after="0"/>
        <w:ind w:left="0"/>
        <w:jc w:val="both"/>
      </w:pPr>
      <w:r>
        <w:rPr>
          <w:rFonts w:ascii="Times New Roman"/>
          <w:b w:val="false"/>
          <w:i w:val="false"/>
          <w:color w:val="000000"/>
          <w:sz w:val="28"/>
        </w:rPr>
        <w:t>
      ☐ әлеуметтік қорғау медициналық -әлеуметтік мекемелерде (ұйымдарда)</w:t>
      </w:r>
    </w:p>
    <w:p>
      <w:pPr>
        <w:spacing w:after="0"/>
        <w:ind w:left="0"/>
        <w:jc w:val="both"/>
      </w:pPr>
      <w:r>
        <w:rPr>
          <w:rFonts w:ascii="Times New Roman"/>
          <w:b w:val="false"/>
          <w:i w:val="false"/>
          <w:color w:val="000000"/>
          <w:sz w:val="28"/>
        </w:rPr>
        <w:t>
      ☐ қылмыстық-атқару (пенитенциарлық) жүйесі мекемелерінде</w:t>
      </w:r>
    </w:p>
    <w:p>
      <w:pPr>
        <w:spacing w:after="0"/>
        <w:ind w:left="0"/>
        <w:jc w:val="both"/>
      </w:pPr>
      <w:r>
        <w:rPr>
          <w:rFonts w:ascii="Times New Roman"/>
          <w:b w:val="false"/>
          <w:i w:val="false"/>
          <w:color w:val="000000"/>
          <w:sz w:val="28"/>
        </w:rPr>
        <w:t>
      ☐ үйде</w:t>
      </w:r>
    </w:p>
    <w:p>
      <w:pPr>
        <w:spacing w:after="0"/>
        <w:ind w:left="0"/>
        <w:jc w:val="both"/>
      </w:pPr>
      <w:r>
        <w:rPr>
          <w:rFonts w:ascii="Times New Roman"/>
          <w:b w:val="false"/>
          <w:i w:val="false"/>
          <w:color w:val="000000"/>
          <w:sz w:val="28"/>
        </w:rPr>
        <w:t>
      ☐ стационарда</w:t>
      </w:r>
    </w:p>
    <w:p>
      <w:pPr>
        <w:spacing w:after="0"/>
        <w:ind w:left="0"/>
        <w:jc w:val="both"/>
      </w:pPr>
      <w:r>
        <w:rPr>
          <w:rFonts w:ascii="Times New Roman"/>
          <w:b w:val="false"/>
          <w:i w:val="false"/>
          <w:color w:val="000000"/>
          <w:sz w:val="28"/>
        </w:rPr>
        <w:t>
      ☐ сырттай</w:t>
      </w:r>
    </w:p>
    <w:p>
      <w:pPr>
        <w:spacing w:after="0"/>
        <w:ind w:left="0"/>
        <w:jc w:val="both"/>
      </w:pPr>
      <w:r>
        <w:rPr>
          <w:rFonts w:ascii="Times New Roman"/>
          <w:b w:val="false"/>
          <w:i w:val="false"/>
          <w:color w:val="000000"/>
          <w:sz w:val="28"/>
        </w:rPr>
        <w:t>
      12. БХТ бойынша медициналық ұйымға тіркелу:</w:t>
      </w:r>
    </w:p>
    <w:p>
      <w:pPr>
        <w:spacing w:after="0"/>
        <w:ind w:left="0"/>
        <w:jc w:val="both"/>
      </w:pPr>
      <w:r>
        <w:rPr>
          <w:rFonts w:ascii="Times New Roman"/>
          <w:b w:val="false"/>
          <w:i w:val="false"/>
          <w:color w:val="000000"/>
          <w:sz w:val="28"/>
        </w:rPr>
        <w:t>
      13. Тіркелген күні 20___жылғы _____ _________.</w:t>
      </w:r>
    </w:p>
    <w:p>
      <w:pPr>
        <w:spacing w:after="0"/>
        <w:ind w:left="0"/>
        <w:jc w:val="both"/>
      </w:pPr>
      <w:r>
        <w:rPr>
          <w:rFonts w:ascii="Times New Roman"/>
          <w:b w:val="false"/>
          <w:i w:val="false"/>
          <w:color w:val="000000"/>
          <w:sz w:val="28"/>
        </w:rPr>
        <w:t>
      Медициналық ұйымның атауы______________________________________________</w:t>
      </w:r>
    </w:p>
    <w:p>
      <w:pPr>
        <w:spacing w:after="0"/>
        <w:ind w:left="0"/>
        <w:jc w:val="both"/>
      </w:pPr>
      <w:r>
        <w:rPr>
          <w:rFonts w:ascii="Times New Roman"/>
          <w:b w:val="false"/>
          <w:i w:val="false"/>
          <w:color w:val="000000"/>
          <w:sz w:val="28"/>
        </w:rPr>
        <w:t>
      14. Пациенттің немесе заңды өкілінің ұялы телефон нөмірі (МАБ тіркелген) +7(***) (*******)</w:t>
      </w:r>
    </w:p>
    <w:p>
      <w:pPr>
        <w:spacing w:after="0"/>
        <w:ind w:left="0"/>
        <w:jc w:val="both"/>
      </w:pPr>
      <w:r>
        <w:rPr>
          <w:rFonts w:ascii="Times New Roman"/>
          <w:b w:val="false"/>
          <w:i w:val="false"/>
          <w:color w:val="000000"/>
          <w:sz w:val="28"/>
        </w:rPr>
        <w:t>
      15. Заңды өкілдің (ата -анасының, қамқоршысының, жетекшісінің) деректері:</w:t>
      </w:r>
    </w:p>
    <w:p>
      <w:pPr>
        <w:spacing w:after="0"/>
        <w:ind w:left="0"/>
        <w:jc w:val="both"/>
      </w:pPr>
      <w:r>
        <w:rPr>
          <w:rFonts w:ascii="Times New Roman"/>
          <w:b w:val="false"/>
          <w:i w:val="false"/>
          <w:color w:val="000000"/>
          <w:sz w:val="28"/>
        </w:rPr>
        <w:t>
      ЖСН ____________________________________________________________________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__________________________________________</w:t>
      </w:r>
    </w:p>
    <w:p>
      <w:pPr>
        <w:spacing w:after="0"/>
        <w:ind w:left="0"/>
        <w:jc w:val="both"/>
      </w:pPr>
      <w:r>
        <w:rPr>
          <w:rFonts w:ascii="Times New Roman"/>
          <w:b w:val="false"/>
          <w:i w:val="false"/>
          <w:color w:val="000000"/>
          <w:sz w:val="28"/>
        </w:rPr>
        <w:t>
      16. Жіберген медициналық ұйымның атауы (МҰ тіркелімінен) ____________________</w:t>
      </w:r>
    </w:p>
    <w:p>
      <w:pPr>
        <w:spacing w:after="0"/>
        <w:ind w:left="0"/>
        <w:jc w:val="both"/>
      </w:pPr>
      <w:r>
        <w:rPr>
          <w:rFonts w:ascii="Times New Roman"/>
          <w:b w:val="false"/>
          <w:i w:val="false"/>
          <w:color w:val="000000"/>
          <w:sz w:val="28"/>
        </w:rPr>
        <w:t>
      17. МҰ мекенжайы _________________________________________________________</w:t>
      </w:r>
    </w:p>
    <w:p>
      <w:pPr>
        <w:spacing w:after="0"/>
        <w:ind w:left="0"/>
        <w:jc w:val="both"/>
      </w:pPr>
      <w:r>
        <w:rPr>
          <w:rFonts w:ascii="Times New Roman"/>
          <w:b w:val="false"/>
          <w:i w:val="false"/>
          <w:color w:val="000000"/>
          <w:sz w:val="28"/>
        </w:rPr>
        <w:t>
      18. Мүгедектік тобы (егер бұрын белгіленген болса) ____________________________</w:t>
      </w:r>
    </w:p>
    <w:p>
      <w:pPr>
        <w:spacing w:after="0"/>
        <w:ind w:left="0"/>
        <w:jc w:val="both"/>
      </w:pPr>
      <w:r>
        <w:rPr>
          <w:rFonts w:ascii="Times New Roman"/>
          <w:b w:val="false"/>
          <w:i w:val="false"/>
          <w:color w:val="000000"/>
          <w:sz w:val="28"/>
        </w:rPr>
        <w:t>
      19. Жалпы еңбек ету қабілетінен айырылу дәрежесі (бұрын белгіленген жағдайда)________%</w:t>
      </w:r>
    </w:p>
    <w:p>
      <w:pPr>
        <w:spacing w:after="0"/>
        <w:ind w:left="0"/>
        <w:jc w:val="both"/>
      </w:pPr>
      <w:r>
        <w:rPr>
          <w:rFonts w:ascii="Times New Roman"/>
          <w:b w:val="false"/>
          <w:i w:val="false"/>
          <w:color w:val="000000"/>
          <w:sz w:val="28"/>
        </w:rPr>
        <w:t>
      20. Кәсіптік еңбек ету қабілетінен айырылу дәрежесі (бұрын белгіленген жағдайда) ______%</w:t>
      </w:r>
    </w:p>
    <w:p>
      <w:pPr>
        <w:spacing w:after="0"/>
        <w:ind w:left="0"/>
        <w:jc w:val="both"/>
      </w:pPr>
      <w:r>
        <w:rPr>
          <w:rFonts w:ascii="Times New Roman"/>
          <w:b w:val="false"/>
          <w:i w:val="false"/>
          <w:color w:val="000000"/>
          <w:sz w:val="28"/>
        </w:rPr>
        <w:t>
      21. Жұмыс орны (жұмыс істейтін адамдар үшін)________________________________</w:t>
      </w:r>
    </w:p>
    <w:p>
      <w:pPr>
        <w:spacing w:after="0"/>
        <w:ind w:left="0"/>
        <w:jc w:val="both"/>
      </w:pPr>
      <w:r>
        <w:rPr>
          <w:rFonts w:ascii="Times New Roman"/>
          <w:b w:val="false"/>
          <w:i w:val="false"/>
          <w:color w:val="000000"/>
          <w:sz w:val="28"/>
        </w:rPr>
        <w:t>
      22. Лауазымы _____________________________________________________________</w:t>
      </w:r>
    </w:p>
    <w:p>
      <w:pPr>
        <w:spacing w:after="0"/>
        <w:ind w:left="0"/>
        <w:jc w:val="both"/>
      </w:pPr>
      <w:r>
        <w:rPr>
          <w:rFonts w:ascii="Times New Roman"/>
          <w:b w:val="false"/>
          <w:i w:val="false"/>
          <w:color w:val="000000"/>
          <w:sz w:val="28"/>
        </w:rPr>
        <w:t>
      23. Негізгі кәсібі ____________________________________________________________</w:t>
      </w:r>
    </w:p>
    <w:p>
      <w:pPr>
        <w:spacing w:after="0"/>
        <w:ind w:left="0"/>
        <w:jc w:val="both"/>
      </w:pPr>
      <w:r>
        <w:rPr>
          <w:rFonts w:ascii="Times New Roman"/>
          <w:b w:val="false"/>
          <w:i w:val="false"/>
          <w:color w:val="000000"/>
          <w:sz w:val="28"/>
        </w:rPr>
        <w:t>
      24. Оқу орны (оқушылар мен студенттер үшін) __________________________________</w:t>
      </w:r>
    </w:p>
    <w:p>
      <w:pPr>
        <w:spacing w:after="0"/>
        <w:ind w:left="0"/>
        <w:jc w:val="both"/>
      </w:pPr>
      <w:r>
        <w:rPr>
          <w:rFonts w:ascii="Times New Roman"/>
          <w:b w:val="false"/>
          <w:i w:val="false"/>
          <w:color w:val="000000"/>
          <w:sz w:val="28"/>
        </w:rPr>
        <w:t>
      25. Курс/сынып____________________________________________________________</w:t>
      </w:r>
    </w:p>
    <w:p>
      <w:pPr>
        <w:spacing w:after="0"/>
        <w:ind w:left="0"/>
        <w:jc w:val="both"/>
      </w:pPr>
      <w:r>
        <w:rPr>
          <w:rFonts w:ascii="Times New Roman"/>
          <w:b w:val="false"/>
          <w:i w:val="false"/>
          <w:color w:val="000000"/>
          <w:sz w:val="28"/>
        </w:rPr>
        <w:t>
      26. Мектепке дейінгі мекеме__________________________________________________</w:t>
      </w:r>
    </w:p>
    <w:p>
      <w:pPr>
        <w:spacing w:after="0"/>
        <w:ind w:left="0"/>
        <w:jc w:val="both"/>
      </w:pPr>
      <w:r>
        <w:rPr>
          <w:rFonts w:ascii="Times New Roman"/>
          <w:b w:val="false"/>
          <w:i w:val="false"/>
          <w:color w:val="000000"/>
          <w:sz w:val="28"/>
        </w:rPr>
        <w:t>
      27. Медициналық ұйымның бақылауына алынған (күні)___________________________</w:t>
      </w:r>
    </w:p>
    <w:p>
      <w:pPr>
        <w:spacing w:after="0"/>
        <w:ind w:left="0"/>
        <w:jc w:val="both"/>
      </w:pPr>
      <w:r>
        <w:rPr>
          <w:rFonts w:ascii="Times New Roman"/>
          <w:b w:val="false"/>
          <w:i w:val="false"/>
          <w:color w:val="000000"/>
          <w:sz w:val="28"/>
        </w:rPr>
        <w:t>
      28. Клиникалық және еңбек тарихы, диагностика, емдеу шаралары</w:t>
      </w:r>
    </w:p>
    <w:p>
      <w:pPr>
        <w:spacing w:after="0"/>
        <w:ind w:left="0"/>
        <w:jc w:val="both"/>
      </w:pPr>
      <w:r>
        <w:rPr>
          <w:rFonts w:ascii="Times New Roman"/>
          <w:b w:val="false"/>
          <w:i w:val="false"/>
          <w:color w:val="000000"/>
          <w:sz w:val="28"/>
        </w:rPr>
        <w:t>
      29. Аурудың анамнезі: қай жастан бастап ауырады, ағымының ерекшеліктері мен сипаты, өршу жиілігі, соңғы өршу күні, қазіргі уақытта жүргізіліп жатқан емдеу, емдеу (оның ішінде рецидивке қарсы), тиімділік (антропометриялық, гематологиялық көрсеткіштердің динамикасы, функционалдық үлгілер, соматикалық мәртебедегі өзгерістер, емдеу және медициналық оңалту нәтижелерін жалпы бағалау) ________________ ___________________________________________________________________________________________ _____________________________________________________________________________</w:t>
      </w:r>
    </w:p>
    <w:p>
      <w:pPr>
        <w:spacing w:after="0"/>
        <w:ind w:left="0"/>
        <w:jc w:val="both"/>
      </w:pPr>
      <w:r>
        <w:rPr>
          <w:rFonts w:ascii="Times New Roman"/>
          <w:b w:val="false"/>
          <w:i w:val="false"/>
          <w:color w:val="000000"/>
          <w:sz w:val="28"/>
        </w:rPr>
        <w:t>
      30. Пациент диспансерлік тіркеуде тұра ма</w:t>
      </w:r>
    </w:p>
    <w:p>
      <w:pPr>
        <w:spacing w:after="0"/>
        <w:ind w:left="0"/>
        <w:jc w:val="both"/>
      </w:pPr>
      <w:r>
        <w:rPr>
          <w:rFonts w:ascii="Times New Roman"/>
          <w:b w:val="false"/>
          <w:i w:val="false"/>
          <w:color w:val="000000"/>
          <w:sz w:val="28"/>
        </w:rPr>
        <w:t>
      ☐ жоқ,</w:t>
      </w:r>
    </w:p>
    <w:p>
      <w:pPr>
        <w:spacing w:after="0"/>
        <w:ind w:left="0"/>
        <w:jc w:val="both"/>
      </w:pPr>
      <w:r>
        <w:rPr>
          <w:rFonts w:ascii="Times New Roman"/>
          <w:b w:val="false"/>
          <w:i w:val="false"/>
          <w:color w:val="000000"/>
          <w:sz w:val="28"/>
        </w:rPr>
        <w:t>
      егер ☐ тұрса (диспансерлік есеп бойынша барлық диагнозын көрсету):</w:t>
      </w:r>
    </w:p>
    <w:p>
      <w:pPr>
        <w:spacing w:after="0"/>
        <w:ind w:left="0"/>
        <w:jc w:val="both"/>
      </w:pPr>
      <w:r>
        <w:rPr>
          <w:rFonts w:ascii="Times New Roman"/>
          <w:b w:val="false"/>
          <w:i w:val="false"/>
          <w:color w:val="000000"/>
          <w:sz w:val="28"/>
        </w:rPr>
        <w:t>
      Диагноз (АХЖ-10) коды)______</w:t>
      </w:r>
    </w:p>
    <w:p>
      <w:pPr>
        <w:spacing w:after="0"/>
        <w:ind w:left="0"/>
        <w:jc w:val="both"/>
      </w:pPr>
      <w:r>
        <w:rPr>
          <w:rFonts w:ascii="Times New Roman"/>
          <w:b w:val="false"/>
          <w:i w:val="false"/>
          <w:color w:val="000000"/>
          <w:sz w:val="28"/>
        </w:rPr>
        <w:t>
      Диспансерлік есепке алынған күн _____</w:t>
      </w:r>
    </w:p>
    <w:p>
      <w:pPr>
        <w:spacing w:after="0"/>
        <w:ind w:left="0"/>
        <w:jc w:val="both"/>
      </w:pPr>
      <w:r>
        <w:rPr>
          <w:rFonts w:ascii="Times New Roman"/>
          <w:b w:val="false"/>
          <w:i w:val="false"/>
          <w:color w:val="000000"/>
          <w:sz w:val="28"/>
        </w:rPr>
        <w:t>
      Диспансерлік есептен шығарылған күн _________________</w:t>
      </w:r>
    </w:p>
    <w:p>
      <w:pPr>
        <w:spacing w:after="0"/>
        <w:ind w:left="0"/>
        <w:jc w:val="both"/>
      </w:pPr>
      <w:r>
        <w:rPr>
          <w:rFonts w:ascii="Times New Roman"/>
          <w:b w:val="false"/>
          <w:i w:val="false"/>
          <w:color w:val="000000"/>
          <w:sz w:val="28"/>
        </w:rPr>
        <w:t>
      31. Жарақат болған кезде: жарақаттың түрі (өрістердің біреуін таңдау):</w:t>
      </w:r>
    </w:p>
    <w:p>
      <w:pPr>
        <w:spacing w:after="0"/>
        <w:ind w:left="0"/>
        <w:jc w:val="both"/>
      </w:pPr>
      <w:r>
        <w:rPr>
          <w:rFonts w:ascii="Times New Roman"/>
          <w:b w:val="false"/>
          <w:i w:val="false"/>
          <w:color w:val="000000"/>
          <w:sz w:val="28"/>
        </w:rPr>
        <w:t>
      ☐ тұрмыстық</w:t>
      </w:r>
    </w:p>
    <w:p>
      <w:pPr>
        <w:spacing w:after="0"/>
        <w:ind w:left="0"/>
        <w:jc w:val="both"/>
      </w:pPr>
      <w:r>
        <w:rPr>
          <w:rFonts w:ascii="Times New Roman"/>
          <w:b w:val="false"/>
          <w:i w:val="false"/>
          <w:color w:val="000000"/>
          <w:sz w:val="28"/>
        </w:rPr>
        <w:t>
      ☐ өндірістік</w:t>
      </w:r>
    </w:p>
    <w:p>
      <w:pPr>
        <w:spacing w:after="0"/>
        <w:ind w:left="0"/>
        <w:jc w:val="both"/>
      </w:pPr>
      <w:r>
        <w:rPr>
          <w:rFonts w:ascii="Times New Roman"/>
          <w:b w:val="false"/>
          <w:i w:val="false"/>
          <w:color w:val="000000"/>
          <w:sz w:val="28"/>
        </w:rPr>
        <w:t>
      ☐ көшедегі (жол-көлікті қоспағанда)</w:t>
      </w:r>
    </w:p>
    <w:p>
      <w:pPr>
        <w:spacing w:after="0"/>
        <w:ind w:left="0"/>
        <w:jc w:val="both"/>
      </w:pPr>
      <w:r>
        <w:rPr>
          <w:rFonts w:ascii="Times New Roman"/>
          <w:b w:val="false"/>
          <w:i w:val="false"/>
          <w:color w:val="000000"/>
          <w:sz w:val="28"/>
        </w:rPr>
        <w:t>
      ☐ жол-көлік</w:t>
      </w:r>
    </w:p>
    <w:p>
      <w:pPr>
        <w:spacing w:after="0"/>
        <w:ind w:left="0"/>
        <w:jc w:val="both"/>
      </w:pPr>
      <w:r>
        <w:rPr>
          <w:rFonts w:ascii="Times New Roman"/>
          <w:b w:val="false"/>
          <w:i w:val="false"/>
          <w:color w:val="000000"/>
          <w:sz w:val="28"/>
        </w:rPr>
        <w:t>
      ☐ мектептегі</w:t>
      </w:r>
    </w:p>
    <w:p>
      <w:pPr>
        <w:spacing w:after="0"/>
        <w:ind w:left="0"/>
        <w:jc w:val="both"/>
      </w:pPr>
      <w:r>
        <w:rPr>
          <w:rFonts w:ascii="Times New Roman"/>
          <w:b w:val="false"/>
          <w:i w:val="false"/>
          <w:color w:val="000000"/>
          <w:sz w:val="28"/>
        </w:rPr>
        <w:t>
      ☐ спорттық</w:t>
      </w:r>
    </w:p>
    <w:p>
      <w:pPr>
        <w:spacing w:after="0"/>
        <w:ind w:left="0"/>
        <w:jc w:val="both"/>
      </w:pPr>
      <w:r>
        <w:rPr>
          <w:rFonts w:ascii="Times New Roman"/>
          <w:b w:val="false"/>
          <w:i w:val="false"/>
          <w:color w:val="000000"/>
          <w:sz w:val="28"/>
        </w:rPr>
        <w:t>
      ☐ басқалар</w:t>
      </w:r>
    </w:p>
    <w:p>
      <w:pPr>
        <w:spacing w:after="0"/>
        <w:ind w:left="0"/>
        <w:jc w:val="both"/>
      </w:pPr>
      <w:r>
        <w:rPr>
          <w:rFonts w:ascii="Times New Roman"/>
          <w:b w:val="false"/>
          <w:i w:val="false"/>
          <w:color w:val="000000"/>
          <w:sz w:val="28"/>
        </w:rPr>
        <w:t>
      жарақатты алған күні __________________</w:t>
      </w:r>
    </w:p>
    <w:p>
      <w:pPr>
        <w:spacing w:after="0"/>
        <w:ind w:left="0"/>
        <w:jc w:val="both"/>
      </w:pPr>
      <w:r>
        <w:rPr>
          <w:rFonts w:ascii="Times New Roman"/>
          <w:b w:val="false"/>
          <w:i w:val="false"/>
          <w:color w:val="000000"/>
          <w:sz w:val="28"/>
        </w:rPr>
        <w:t>
      жарақат алған жер мен жағдайлар (нақты көрсетіңіз)____________________________</w:t>
      </w:r>
    </w:p>
    <w:p>
      <w:pPr>
        <w:spacing w:after="0"/>
        <w:ind w:left="0"/>
        <w:jc w:val="both"/>
      </w:pPr>
      <w:r>
        <w:rPr>
          <w:rFonts w:ascii="Times New Roman"/>
          <w:b w:val="false"/>
          <w:i w:val="false"/>
          <w:color w:val="000000"/>
          <w:sz w:val="28"/>
        </w:rPr>
        <w:t>
      32. 031/е нысанын толтыру кезіндегі физиологиялық өлшемдер:</w:t>
      </w:r>
    </w:p>
    <w:p>
      <w:pPr>
        <w:spacing w:after="0"/>
        <w:ind w:left="0"/>
        <w:jc w:val="both"/>
      </w:pPr>
      <w:r>
        <w:rPr>
          <w:rFonts w:ascii="Times New Roman"/>
          <w:b w:val="false"/>
          <w:i w:val="false"/>
          <w:color w:val="000000"/>
          <w:sz w:val="28"/>
        </w:rPr>
        <w:t>
      АҚ/Қ ______ миллиметр сынап бағанасы</w:t>
      </w:r>
    </w:p>
    <w:p>
      <w:pPr>
        <w:spacing w:after="0"/>
        <w:ind w:left="0"/>
        <w:jc w:val="both"/>
      </w:pPr>
      <w:r>
        <w:rPr>
          <w:rFonts w:ascii="Times New Roman"/>
          <w:b w:val="false"/>
          <w:i w:val="false"/>
          <w:color w:val="000000"/>
          <w:sz w:val="28"/>
        </w:rPr>
        <w:t>
      ЖЖЖ _____ минут</w:t>
      </w:r>
    </w:p>
    <w:p>
      <w:pPr>
        <w:spacing w:after="0"/>
        <w:ind w:left="0"/>
        <w:jc w:val="both"/>
      </w:pPr>
      <w:r>
        <w:rPr>
          <w:rFonts w:ascii="Times New Roman"/>
          <w:b w:val="false"/>
          <w:i w:val="false"/>
          <w:color w:val="000000"/>
          <w:sz w:val="28"/>
        </w:rPr>
        <w:t>
      Жүрек соғуы ____минут</w:t>
      </w:r>
    </w:p>
    <w:p>
      <w:pPr>
        <w:spacing w:after="0"/>
        <w:ind w:left="0"/>
        <w:jc w:val="both"/>
      </w:pPr>
      <w:r>
        <w:rPr>
          <w:rFonts w:ascii="Times New Roman"/>
          <w:b w:val="false"/>
          <w:i w:val="false"/>
          <w:color w:val="000000"/>
          <w:sz w:val="28"/>
        </w:rPr>
        <w:t>
      ТАЖ ____ минут</w:t>
      </w:r>
    </w:p>
    <w:p>
      <w:pPr>
        <w:spacing w:after="0"/>
        <w:ind w:left="0"/>
        <w:jc w:val="both"/>
      </w:pPr>
      <w:r>
        <w:rPr>
          <w:rFonts w:ascii="Times New Roman"/>
          <w:b w:val="false"/>
          <w:i w:val="false"/>
          <w:color w:val="000000"/>
          <w:sz w:val="28"/>
        </w:rPr>
        <w:t>
      Дене қызуы ____</w:t>
      </w:r>
    </w:p>
    <w:p>
      <w:pPr>
        <w:spacing w:after="0"/>
        <w:ind w:left="0"/>
        <w:jc w:val="both"/>
      </w:pPr>
      <w:r>
        <w:rPr>
          <w:rFonts w:ascii="Times New Roman"/>
          <w:b w:val="false"/>
          <w:i w:val="false"/>
          <w:color w:val="000000"/>
          <w:sz w:val="28"/>
        </w:rPr>
        <w:t>
      Бойы ____ сантиметр</w:t>
      </w:r>
    </w:p>
    <w:p>
      <w:pPr>
        <w:spacing w:after="0"/>
        <w:ind w:left="0"/>
        <w:jc w:val="both"/>
      </w:pPr>
      <w:r>
        <w:rPr>
          <w:rFonts w:ascii="Times New Roman"/>
          <w:b w:val="false"/>
          <w:i w:val="false"/>
          <w:color w:val="000000"/>
          <w:sz w:val="28"/>
        </w:rPr>
        <w:t>
      Салмағы _____ килограмм</w:t>
      </w:r>
    </w:p>
    <w:p>
      <w:pPr>
        <w:spacing w:after="0"/>
        <w:ind w:left="0"/>
        <w:jc w:val="both"/>
      </w:pPr>
      <w:r>
        <w:rPr>
          <w:rFonts w:ascii="Times New Roman"/>
          <w:b w:val="false"/>
          <w:i w:val="false"/>
          <w:color w:val="000000"/>
          <w:sz w:val="28"/>
        </w:rPr>
        <w:t>
      Жамбас көлемі ____ сантиметр</w:t>
      </w:r>
    </w:p>
    <w:p>
      <w:pPr>
        <w:spacing w:after="0"/>
        <w:ind w:left="0"/>
        <w:jc w:val="both"/>
      </w:pPr>
      <w:r>
        <w:rPr>
          <w:rFonts w:ascii="Times New Roman"/>
          <w:b w:val="false"/>
          <w:i w:val="false"/>
          <w:color w:val="000000"/>
          <w:sz w:val="28"/>
        </w:rPr>
        <w:t>
      Бел көлемі____ сантиметр</w:t>
      </w:r>
    </w:p>
    <w:p>
      <w:pPr>
        <w:spacing w:after="0"/>
        <w:ind w:left="0"/>
        <w:jc w:val="both"/>
      </w:pPr>
      <w:r>
        <w:rPr>
          <w:rFonts w:ascii="Times New Roman"/>
          <w:b w:val="false"/>
          <w:i w:val="false"/>
          <w:color w:val="000000"/>
          <w:sz w:val="28"/>
        </w:rPr>
        <w:t>
      33. Еңбек жағдайының өзгеруі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34. Еңбекке уақытша жарамсыздық (соңғы 12 айдағы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 _____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Оңалту іс-шараларының жоспары:</w:t>
      </w:r>
    </w:p>
    <w:p>
      <w:pPr>
        <w:spacing w:after="0"/>
        <w:ind w:left="0"/>
        <w:jc w:val="both"/>
      </w:pPr>
      <w:r>
        <w:rPr>
          <w:rFonts w:ascii="Times New Roman"/>
          <w:b w:val="false"/>
          <w:i w:val="false"/>
          <w:color w:val="000000"/>
          <w:sz w:val="28"/>
        </w:rPr>
        <w:t>
      - медициналық оңалту бойынша шаралар</w:t>
      </w:r>
    </w:p>
    <w:p>
      <w:pPr>
        <w:spacing w:after="0"/>
        <w:ind w:left="0"/>
        <w:jc w:val="both"/>
      </w:pPr>
      <w:r>
        <w:rPr>
          <w:rFonts w:ascii="Times New Roman"/>
          <w:b w:val="false"/>
          <w:i w:val="false"/>
          <w:color w:val="000000"/>
          <w:sz w:val="28"/>
        </w:rPr>
        <w:t>
      - протездік-ортопедиялық құралдармен қамтамасыз ету</w:t>
      </w:r>
    </w:p>
    <w:p>
      <w:pPr>
        <w:spacing w:after="0"/>
        <w:ind w:left="0"/>
        <w:jc w:val="both"/>
      </w:pPr>
      <w:r>
        <w:rPr>
          <w:rFonts w:ascii="Times New Roman"/>
          <w:b w:val="false"/>
          <w:i w:val="false"/>
          <w:color w:val="000000"/>
          <w:sz w:val="28"/>
        </w:rPr>
        <w:t>
      - сурдотехникалық құралдармен қамтамасыз ету</w:t>
      </w:r>
    </w:p>
    <w:p>
      <w:pPr>
        <w:spacing w:after="0"/>
        <w:ind w:left="0"/>
        <w:jc w:val="both"/>
      </w:pPr>
      <w:r>
        <w:rPr>
          <w:rFonts w:ascii="Times New Roman"/>
          <w:b w:val="false"/>
          <w:i w:val="false"/>
          <w:color w:val="000000"/>
          <w:sz w:val="28"/>
        </w:rPr>
        <w:t>
      - тифлотехникалық құралдармен қамтамасыз ету</w:t>
      </w:r>
    </w:p>
    <w:p>
      <w:pPr>
        <w:spacing w:after="0"/>
        <w:ind w:left="0"/>
        <w:jc w:val="both"/>
      </w:pPr>
      <w:r>
        <w:rPr>
          <w:rFonts w:ascii="Times New Roman"/>
          <w:b w:val="false"/>
          <w:i w:val="false"/>
          <w:color w:val="000000"/>
          <w:sz w:val="28"/>
        </w:rPr>
        <w:t>
      - арнаулы жүріп-тұру құралдарымен қамтамасыз ету</w:t>
      </w:r>
    </w:p>
    <w:p>
      <w:pPr>
        <w:spacing w:after="0"/>
        <w:ind w:left="0"/>
        <w:jc w:val="both"/>
      </w:pPr>
      <w:r>
        <w:rPr>
          <w:rFonts w:ascii="Times New Roman"/>
          <w:b w:val="false"/>
          <w:i w:val="false"/>
          <w:color w:val="000000"/>
          <w:sz w:val="28"/>
        </w:rPr>
        <w:t>
      - міндетті гигиеналық құралдармен қамтамасыз ету</w:t>
      </w:r>
    </w:p>
    <w:p>
      <w:pPr>
        <w:spacing w:after="0"/>
        <w:ind w:left="0"/>
        <w:jc w:val="both"/>
      </w:pPr>
      <w:r>
        <w:rPr>
          <w:rFonts w:ascii="Times New Roman"/>
          <w:b w:val="false"/>
          <w:i w:val="false"/>
          <w:color w:val="000000"/>
          <w:sz w:val="28"/>
        </w:rPr>
        <w:t>
      - жеке көмекші қызметтерін көрсету</w:t>
      </w:r>
    </w:p>
    <w:p>
      <w:pPr>
        <w:spacing w:after="0"/>
        <w:ind w:left="0"/>
        <w:jc w:val="both"/>
      </w:pPr>
      <w:r>
        <w:rPr>
          <w:rFonts w:ascii="Times New Roman"/>
          <w:b w:val="false"/>
          <w:i w:val="false"/>
          <w:color w:val="000000"/>
          <w:sz w:val="28"/>
        </w:rPr>
        <w:t>
      - ымдау тілі маманы қызметтерін көрсету</w:t>
      </w:r>
    </w:p>
    <w:p>
      <w:pPr>
        <w:spacing w:after="0"/>
        <w:ind w:left="0"/>
        <w:jc w:val="both"/>
      </w:pPr>
      <w:r>
        <w:rPr>
          <w:rFonts w:ascii="Times New Roman"/>
          <w:b w:val="false"/>
          <w:i w:val="false"/>
          <w:color w:val="000000"/>
          <w:sz w:val="28"/>
        </w:rPr>
        <w:t>
      - санаторийлік-курорттық емдеу</w:t>
      </w:r>
    </w:p>
    <w:p>
      <w:pPr>
        <w:spacing w:after="0"/>
        <w:ind w:left="0"/>
        <w:jc w:val="both"/>
      </w:pPr>
      <w:r>
        <w:rPr>
          <w:rFonts w:ascii="Times New Roman"/>
          <w:b w:val="false"/>
          <w:i w:val="false"/>
          <w:color w:val="000000"/>
          <w:sz w:val="28"/>
        </w:rPr>
        <w:t>
      - арнайы әлеуметтік қызмет көрсету</w:t>
      </w:r>
    </w:p>
    <w:p>
      <w:pPr>
        <w:spacing w:after="0"/>
        <w:ind w:left="0"/>
        <w:jc w:val="both"/>
      </w:pPr>
      <w:r>
        <w:rPr>
          <w:rFonts w:ascii="Times New Roman"/>
          <w:b w:val="false"/>
          <w:i w:val="false"/>
          <w:color w:val="000000"/>
          <w:sz w:val="28"/>
        </w:rPr>
        <w:t>
      - жұмысқа орналасуға жәрдемдесу</w:t>
      </w:r>
    </w:p>
    <w:p>
      <w:pPr>
        <w:spacing w:after="0"/>
        <w:ind w:left="0"/>
        <w:jc w:val="both"/>
      </w:pPr>
      <w:r>
        <w:rPr>
          <w:rFonts w:ascii="Times New Roman"/>
          <w:b w:val="false"/>
          <w:i w:val="false"/>
          <w:color w:val="000000"/>
          <w:sz w:val="28"/>
        </w:rPr>
        <w:t>
      - оқытуға/қайта даярлауға көмек көрсету.</w:t>
      </w:r>
    </w:p>
    <w:p>
      <w:pPr>
        <w:spacing w:after="0"/>
        <w:ind w:left="0"/>
        <w:jc w:val="both"/>
      </w:pPr>
      <w:r>
        <w:rPr>
          <w:rFonts w:ascii="Times New Roman"/>
          <w:b w:val="false"/>
          <w:i w:val="false"/>
          <w:color w:val="000000"/>
          <w:sz w:val="28"/>
        </w:rPr>
        <w:t>
      36. Шағымдарды, ағза функциясының бұзылу дәрежесін көрсететін объективті зерттеп-қарау деректерін, диагноздар мен ұсынымдарды көрсете отырып, мамандар консультацияларының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p>
      <w:pPr>
        <w:spacing w:after="0"/>
        <w:ind w:left="0"/>
        <w:jc w:val="both"/>
      </w:pPr>
      <w:r>
        <w:rPr>
          <w:rFonts w:ascii="Times New Roman"/>
          <w:b w:val="false"/>
          <w:i w:val="false"/>
          <w:color w:val="000000"/>
          <w:sz w:val="28"/>
        </w:rPr>
        <w:t>
      Қызмет атауын________________________________________________________________</w:t>
      </w:r>
    </w:p>
    <w:p>
      <w:pPr>
        <w:spacing w:after="0"/>
        <w:ind w:left="0"/>
        <w:jc w:val="both"/>
      </w:pPr>
      <w:r>
        <w:rPr>
          <w:rFonts w:ascii="Times New Roman"/>
          <w:b w:val="false"/>
          <w:i w:val="false"/>
          <w:color w:val="000000"/>
          <w:sz w:val="28"/>
        </w:rPr>
        <w:t>
      Жүргізу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p>
      <w:pPr>
        <w:spacing w:after="0"/>
        <w:ind w:left="0"/>
        <w:jc w:val="both"/>
      </w:pPr>
      <w:r>
        <w:rPr>
          <w:rFonts w:ascii="Times New Roman"/>
          <w:b w:val="false"/>
          <w:i w:val="false"/>
          <w:color w:val="000000"/>
          <w:sz w:val="28"/>
        </w:rPr>
        <w:t>
      37. Клиникалық, зертханалық, рентгендік және басқа зерттеулердің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p>
      <w:pPr>
        <w:spacing w:after="0"/>
        <w:ind w:left="0"/>
        <w:jc w:val="both"/>
      </w:pPr>
      <w:r>
        <w:rPr>
          <w:rFonts w:ascii="Times New Roman"/>
          <w:b w:val="false"/>
          <w:i w:val="false"/>
          <w:color w:val="000000"/>
          <w:sz w:val="28"/>
        </w:rPr>
        <w:t>
      Қызмет атауын_______________________________________________________________</w:t>
      </w:r>
    </w:p>
    <w:p>
      <w:pPr>
        <w:spacing w:after="0"/>
        <w:ind w:left="0"/>
        <w:jc w:val="both"/>
      </w:pPr>
      <w:r>
        <w:rPr>
          <w:rFonts w:ascii="Times New Roman"/>
          <w:b w:val="false"/>
          <w:i w:val="false"/>
          <w:color w:val="000000"/>
          <w:sz w:val="28"/>
        </w:rPr>
        <w:t>
      Жүргізу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 көрсете отырып қоса беріледі</w:t>
      </w:r>
    </w:p>
    <w:p>
      <w:pPr>
        <w:spacing w:after="0"/>
        <w:ind w:left="0"/>
        <w:jc w:val="both"/>
      </w:pPr>
      <w:r>
        <w:rPr>
          <w:rFonts w:ascii="Times New Roman"/>
          <w:b w:val="false"/>
          <w:i w:val="false"/>
          <w:color w:val="000000"/>
          <w:sz w:val="28"/>
        </w:rPr>
        <w:t>
      38. Пациенттің жай-күйіндегі динамикалық өзгерістерді көрсете отырып, аурудың бейініне байланысты стационарлық, стационарлық алмастыратын емінің оңалту орталықтарында емдеудің емделген жағдайлары (жағдайлары) туралы нәтижелер; емдеу кезінде пайда болатын асқынулар; зертханалық зерттеулер, консультациялар нәтижелерін қорытындылау; оңалту әлеуетін, оңалту диагнозын және оңалту бағытының шкаласын ескере отырып ұсынымдар. Медициналық құжаттар 031/е нысанына электрондық түрде мыналарды:</w:t>
      </w:r>
    </w:p>
    <w:p>
      <w:pPr>
        <w:spacing w:after="0"/>
        <w:ind w:left="0"/>
        <w:jc w:val="both"/>
      </w:pPr>
      <w:r>
        <w:rPr>
          <w:rFonts w:ascii="Times New Roman"/>
          <w:b w:val="false"/>
          <w:i w:val="false"/>
          <w:color w:val="000000"/>
          <w:sz w:val="28"/>
        </w:rPr>
        <w:t>
      Сырқатнамадан үзіндінің нөмірін_______________________________________________</w:t>
      </w:r>
    </w:p>
    <w:p>
      <w:pPr>
        <w:spacing w:after="0"/>
        <w:ind w:left="0"/>
        <w:jc w:val="both"/>
      </w:pPr>
      <w:r>
        <w:rPr>
          <w:rFonts w:ascii="Times New Roman"/>
          <w:b w:val="false"/>
          <w:i w:val="false"/>
          <w:color w:val="000000"/>
          <w:sz w:val="28"/>
        </w:rPr>
        <w:t>
      Түскен күнін_________________________________________________________________</w:t>
      </w:r>
    </w:p>
    <w:p>
      <w:pPr>
        <w:spacing w:after="0"/>
        <w:ind w:left="0"/>
        <w:jc w:val="both"/>
      </w:pPr>
      <w:r>
        <w:rPr>
          <w:rFonts w:ascii="Times New Roman"/>
          <w:b w:val="false"/>
          <w:i w:val="false"/>
          <w:color w:val="000000"/>
          <w:sz w:val="28"/>
        </w:rPr>
        <w:t>
      Шыққан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p>
      <w:pPr>
        <w:spacing w:after="0"/>
        <w:ind w:left="0"/>
        <w:jc w:val="both"/>
      </w:pPr>
      <w:r>
        <w:rPr>
          <w:rFonts w:ascii="Times New Roman"/>
          <w:b w:val="false"/>
          <w:i w:val="false"/>
          <w:color w:val="000000"/>
          <w:sz w:val="28"/>
        </w:rPr>
        <w:t>
      39. Жедел/ кезек күттірмейтін медициналық көмекті шақырған пациентке белсенді бару нәтижелері. Медициналық құжаттар 031/е нысанына электрондық түрде мыналарды:</w:t>
      </w:r>
    </w:p>
    <w:p>
      <w:pPr>
        <w:spacing w:after="0"/>
        <w:ind w:left="0"/>
        <w:jc w:val="both"/>
      </w:pPr>
      <w:r>
        <w:rPr>
          <w:rFonts w:ascii="Times New Roman"/>
          <w:b w:val="false"/>
          <w:i w:val="false"/>
          <w:color w:val="000000"/>
          <w:sz w:val="28"/>
        </w:rPr>
        <w:t>
      Белсенді түрде барған күндерін_________________________________________________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 ____________________________________ көрсете отырып қоса беріледі.</w:t>
      </w:r>
    </w:p>
    <w:p>
      <w:pPr>
        <w:spacing w:after="0"/>
        <w:ind w:left="0"/>
        <w:jc w:val="both"/>
      </w:pPr>
      <w:r>
        <w:rPr>
          <w:rFonts w:ascii="Times New Roman"/>
          <w:b w:val="false"/>
          <w:i w:val="false"/>
          <w:color w:val="000000"/>
          <w:sz w:val="28"/>
        </w:rPr>
        <w:t>
      40. МӘС-ке жіберілген кезде клиникалық-функционалдық диагноз:</w:t>
      </w:r>
    </w:p>
    <w:p>
      <w:pPr>
        <w:spacing w:after="0"/>
        <w:ind w:left="0"/>
        <w:jc w:val="both"/>
      </w:pPr>
      <w:r>
        <w:rPr>
          <w:rFonts w:ascii="Times New Roman"/>
          <w:b w:val="false"/>
          <w:i w:val="false"/>
          <w:color w:val="000000"/>
          <w:sz w:val="28"/>
        </w:rPr>
        <w:t>
      41. Негізгі диагноз (АХЖ-10 коды) ______________________________________________</w:t>
      </w:r>
    </w:p>
    <w:p>
      <w:pPr>
        <w:spacing w:after="0"/>
        <w:ind w:left="0"/>
        <w:jc w:val="both"/>
      </w:pPr>
      <w:r>
        <w:rPr>
          <w:rFonts w:ascii="Times New Roman"/>
          <w:b w:val="false"/>
          <w:i w:val="false"/>
          <w:color w:val="000000"/>
          <w:sz w:val="28"/>
        </w:rPr>
        <w:t>
      Негізгі диагноз (мәтін) ________________________________________________________</w:t>
      </w:r>
    </w:p>
    <w:p>
      <w:pPr>
        <w:spacing w:after="0"/>
        <w:ind w:left="0"/>
        <w:jc w:val="both"/>
      </w:pPr>
      <w:r>
        <w:rPr>
          <w:rFonts w:ascii="Times New Roman"/>
          <w:b w:val="false"/>
          <w:i w:val="false"/>
          <w:color w:val="000000"/>
          <w:sz w:val="28"/>
        </w:rPr>
        <w:t>
      42.Асқыну (АХЖ-10 коды) (бар асқынуларды көрсету) _____________________________</w:t>
      </w:r>
    </w:p>
    <w:p>
      <w:pPr>
        <w:spacing w:after="0"/>
        <w:ind w:left="0"/>
        <w:jc w:val="both"/>
      </w:pPr>
      <w:r>
        <w:rPr>
          <w:rFonts w:ascii="Times New Roman"/>
          <w:b w:val="false"/>
          <w:i w:val="false"/>
          <w:color w:val="000000"/>
          <w:sz w:val="28"/>
        </w:rPr>
        <w:t>
      Асқыну (мәтін) (бар асқынуларды көрсету):______________________________________</w:t>
      </w:r>
    </w:p>
    <w:p>
      <w:pPr>
        <w:spacing w:after="0"/>
        <w:ind w:left="0"/>
        <w:jc w:val="both"/>
      </w:pPr>
      <w:r>
        <w:rPr>
          <w:rFonts w:ascii="Times New Roman"/>
          <w:b w:val="false"/>
          <w:i w:val="false"/>
          <w:color w:val="000000"/>
          <w:sz w:val="28"/>
        </w:rPr>
        <w:t>
      43. Қосалқы аурулар диагнозы (АХЖ-10 коды): ___________________________________</w:t>
      </w:r>
    </w:p>
    <w:p>
      <w:pPr>
        <w:spacing w:after="0"/>
        <w:ind w:left="0"/>
        <w:jc w:val="both"/>
      </w:pPr>
      <w:r>
        <w:rPr>
          <w:rFonts w:ascii="Times New Roman"/>
          <w:b w:val="false"/>
          <w:i w:val="false"/>
          <w:color w:val="000000"/>
          <w:sz w:val="28"/>
        </w:rPr>
        <w:t>
      Қосалқы аурудың диагнозы (мәтін) ____________________________________________</w:t>
      </w:r>
    </w:p>
    <w:p>
      <w:pPr>
        <w:spacing w:after="0"/>
        <w:ind w:left="0"/>
        <w:jc w:val="both"/>
      </w:pPr>
      <w:r>
        <w:rPr>
          <w:rFonts w:ascii="Times New Roman"/>
          <w:b w:val="false"/>
          <w:i w:val="false"/>
          <w:color w:val="000000"/>
          <w:sz w:val="28"/>
        </w:rPr>
        <w:t>
      44. МӘС-ке жіберу мақсаты –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 көрсету.</w:t>
      </w:r>
    </w:p>
    <w:p>
      <w:pPr>
        <w:spacing w:after="0"/>
        <w:ind w:left="0"/>
        <w:jc w:val="both"/>
      </w:pPr>
      <w:r>
        <w:rPr>
          <w:rFonts w:ascii="Times New Roman"/>
          <w:b w:val="false"/>
          <w:i w:val="false"/>
          <w:color w:val="000000"/>
          <w:sz w:val="28"/>
        </w:rPr>
        <w:t>
      45. Расталған: Т.А.Ә. (бар болған жағдайда) және Дәрігерлік-консультациялық комиссия төрағасының ЭЦҚ</w:t>
      </w:r>
    </w:p>
    <w:p>
      <w:pPr>
        <w:spacing w:after="0"/>
        <w:ind w:left="0"/>
        <w:jc w:val="both"/>
      </w:pPr>
      <w:r>
        <w:rPr>
          <w:rFonts w:ascii="Times New Roman"/>
          <w:b w:val="false"/>
          <w:i w:val="false"/>
          <w:color w:val="000000"/>
          <w:sz w:val="28"/>
        </w:rPr>
        <w:t>
      46. 031/е нысанын толтырған емдеуші дәрігердің Т.А.Ә. (бар болған жағдайда) ________</w:t>
      </w:r>
    </w:p>
    <w:p>
      <w:pPr>
        <w:spacing w:after="0"/>
        <w:ind w:left="0"/>
        <w:jc w:val="both"/>
      </w:pPr>
      <w:r>
        <w:rPr>
          <w:rFonts w:ascii="Times New Roman"/>
          <w:b w:val="false"/>
          <w:i w:val="false"/>
          <w:color w:val="000000"/>
          <w:sz w:val="28"/>
        </w:rPr>
        <w:t>
      47. QR код (жылдам әрекет ету коды)</w:t>
      </w:r>
    </w:p>
    <w:p>
      <w:pPr>
        <w:spacing w:after="0"/>
        <w:ind w:left="0"/>
        <w:jc w:val="both"/>
      </w:pPr>
      <w:r>
        <w:rPr>
          <w:rFonts w:ascii="Times New Roman"/>
          <w:b w:val="false"/>
          <w:i w:val="false"/>
          <w:color w:val="000000"/>
          <w:sz w:val="28"/>
        </w:rPr>
        <w:t>
      48. Мүгедектікті және/немесе еңбек ету қабілетінен айырылу дәрежесін анықтауға және/немесе қажетті әлеуметтік қорғау шараларын анықтауға қажет пациенттің заңмен қорғалатын құпиясын құрайтын жеке деректер мен ақпаратты жинауға, өңдеуге және беруге келісім (мемлекеттік қызмет көшпелі отырыста немесе сырттай көрсету жағдайында):</w:t>
      </w:r>
    </w:p>
    <w:p>
      <w:pPr>
        <w:spacing w:after="0"/>
        <w:ind w:left="0"/>
        <w:jc w:val="both"/>
      </w:pPr>
      <w:r>
        <w:rPr>
          <w:rFonts w:ascii="Times New Roman"/>
          <w:b w:val="false"/>
          <w:i w:val="false"/>
          <w:color w:val="000000"/>
          <w:sz w:val="28"/>
        </w:rPr>
        <w:t>
      ☐ иә</w:t>
      </w:r>
    </w:p>
    <w:p>
      <w:pPr>
        <w:spacing w:after="0"/>
        <w:ind w:left="0"/>
        <w:jc w:val="both"/>
      </w:pPr>
      <w:r>
        <w:rPr>
          <w:rFonts w:ascii="Times New Roman"/>
          <w:b w:val="false"/>
          <w:i w:val="false"/>
          <w:color w:val="000000"/>
          <w:sz w:val="28"/>
        </w:rPr>
        <w:t>
      Пациенттен немесе заңды өкілінен жауап алынған күн: 20____жылғы "____" _________ Пациенттен немесе заңды өкілінен алынған жауап ___________________ Жіберушінің ұялы телефон нөмірі: +7 (***) (*******)</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left"/>
      </w:pPr>
      <w:r>
        <w:rPr>
          <w:rFonts w:ascii="Times New Roman"/>
          <w:b/>
          <w:i w:val="false"/>
          <w:color w:val="000000"/>
        </w:rPr>
        <w:t xml:space="preserve"> 20_____ жылғы "_____" ____________ № _______№ 031/е нысанына 20_____ жылғы "_____" ____________ № _______ МӘС сараптамалық қорытындысы туралы хабарлама</w:t>
      </w:r>
    </w:p>
    <w:p>
      <w:pPr>
        <w:spacing w:after="0"/>
        <w:ind w:left="0"/>
        <w:jc w:val="both"/>
      </w:pPr>
      <w:r>
        <w:rPr>
          <w:rFonts w:ascii="Times New Roman"/>
          <w:b w:val="false"/>
          <w:i w:val="false"/>
          <w:color w:val="000000"/>
          <w:sz w:val="28"/>
        </w:rPr>
        <w:t>
      1. МҰ атауы (жіберген) (МҰ тіркелімінен) _______________________________________</w:t>
      </w:r>
    </w:p>
    <w:p>
      <w:pPr>
        <w:spacing w:after="0"/>
        <w:ind w:left="0"/>
        <w:jc w:val="both"/>
      </w:pPr>
      <w:r>
        <w:rPr>
          <w:rFonts w:ascii="Times New Roman"/>
          <w:b w:val="false"/>
          <w:i w:val="false"/>
          <w:color w:val="000000"/>
          <w:sz w:val="28"/>
        </w:rPr>
        <w:t>
      2. Сараптамалық қорытындыны шығарылған күні 20__жылғы____ _________________</w:t>
      </w:r>
    </w:p>
    <w:p>
      <w:pPr>
        <w:spacing w:after="0"/>
        <w:ind w:left="0"/>
        <w:jc w:val="both"/>
      </w:pPr>
      <w:r>
        <w:rPr>
          <w:rFonts w:ascii="Times New Roman"/>
          <w:b w:val="false"/>
          <w:i w:val="false"/>
          <w:color w:val="000000"/>
          <w:sz w:val="28"/>
        </w:rPr>
        <w:t>
      3. ЖСН ____________________________________________________________________</w:t>
      </w:r>
    </w:p>
    <w:p>
      <w:pPr>
        <w:spacing w:after="0"/>
        <w:ind w:left="0"/>
        <w:jc w:val="both"/>
      </w:pPr>
      <w:r>
        <w:rPr>
          <w:rFonts w:ascii="Times New Roman"/>
          <w:b w:val="false"/>
          <w:i w:val="false"/>
          <w:color w:val="000000"/>
          <w:sz w:val="28"/>
        </w:rPr>
        <w:t>
      4. Тегі _____________________________________________________________________</w:t>
      </w:r>
    </w:p>
    <w:p>
      <w:pPr>
        <w:spacing w:after="0"/>
        <w:ind w:left="0"/>
        <w:jc w:val="both"/>
      </w:pPr>
      <w:r>
        <w:rPr>
          <w:rFonts w:ascii="Times New Roman"/>
          <w:b w:val="false"/>
          <w:i w:val="false"/>
          <w:color w:val="000000"/>
          <w:sz w:val="28"/>
        </w:rPr>
        <w:t>
      5. Аты _____________________________________________________________________</w:t>
      </w:r>
    </w:p>
    <w:p>
      <w:pPr>
        <w:spacing w:after="0"/>
        <w:ind w:left="0"/>
        <w:jc w:val="both"/>
      </w:pPr>
      <w:r>
        <w:rPr>
          <w:rFonts w:ascii="Times New Roman"/>
          <w:b w:val="false"/>
          <w:i w:val="false"/>
          <w:color w:val="000000"/>
          <w:sz w:val="28"/>
        </w:rPr>
        <w:t>
      6. Әкесінің аты (бар болған жағдайда) __________________________________________</w:t>
      </w:r>
    </w:p>
    <w:p>
      <w:pPr>
        <w:spacing w:after="0"/>
        <w:ind w:left="0"/>
        <w:jc w:val="both"/>
      </w:pPr>
      <w:r>
        <w:rPr>
          <w:rFonts w:ascii="Times New Roman"/>
          <w:b w:val="false"/>
          <w:i w:val="false"/>
          <w:color w:val="000000"/>
          <w:sz w:val="28"/>
        </w:rPr>
        <w:t>
      7. Туған күні _____жылғы____ ________</w:t>
      </w:r>
    </w:p>
    <w:p>
      <w:pPr>
        <w:spacing w:after="0"/>
        <w:ind w:left="0"/>
        <w:jc w:val="both"/>
      </w:pPr>
      <w:r>
        <w:rPr>
          <w:rFonts w:ascii="Times New Roman"/>
          <w:b w:val="false"/>
          <w:i w:val="false"/>
          <w:color w:val="000000"/>
          <w:sz w:val="28"/>
        </w:rPr>
        <w:t>
      8. Клиникалық-сараптамалық диагноз: _________________________________________</w:t>
      </w:r>
    </w:p>
    <w:p>
      <w:pPr>
        <w:spacing w:after="0"/>
        <w:ind w:left="0"/>
        <w:jc w:val="both"/>
      </w:pPr>
      <w:r>
        <w:rPr>
          <w:rFonts w:ascii="Times New Roman"/>
          <w:b w:val="false"/>
          <w:i w:val="false"/>
          <w:color w:val="000000"/>
          <w:sz w:val="28"/>
        </w:rPr>
        <w:t>
      Негізгі диагноз (атауы, АХЖ-10 коды) ___________________________________________</w:t>
      </w:r>
    </w:p>
    <w:p>
      <w:pPr>
        <w:spacing w:after="0"/>
        <w:ind w:left="0"/>
        <w:jc w:val="both"/>
      </w:pPr>
      <w:r>
        <w:rPr>
          <w:rFonts w:ascii="Times New Roman"/>
          <w:b w:val="false"/>
          <w:i w:val="false"/>
          <w:color w:val="000000"/>
          <w:sz w:val="28"/>
        </w:rPr>
        <w:t>
      Қосымша диагнозы (атауы, АХЖ-10 коды)________________________________________</w:t>
      </w:r>
    </w:p>
    <w:p>
      <w:pPr>
        <w:spacing w:after="0"/>
        <w:ind w:left="0"/>
        <w:jc w:val="both"/>
      </w:pPr>
      <w:r>
        <w:rPr>
          <w:rFonts w:ascii="Times New Roman"/>
          <w:b w:val="false"/>
          <w:i w:val="false"/>
          <w:color w:val="000000"/>
          <w:sz w:val="28"/>
        </w:rPr>
        <w:t>
      9. МӘС сараптамалық қорытынды:</w:t>
      </w:r>
    </w:p>
    <w:p>
      <w:pPr>
        <w:spacing w:after="0"/>
        <w:ind w:left="0"/>
        <w:jc w:val="both"/>
      </w:pPr>
      <w:r>
        <w:rPr>
          <w:rFonts w:ascii="Times New Roman"/>
          <w:b w:val="false"/>
          <w:i w:val="false"/>
          <w:color w:val="000000"/>
          <w:sz w:val="28"/>
        </w:rPr>
        <w:t>
      мүгедектік тобы __________________________________________________________</w:t>
      </w:r>
    </w:p>
    <w:p>
      <w:pPr>
        <w:spacing w:after="0"/>
        <w:ind w:left="0"/>
        <w:jc w:val="both"/>
      </w:pPr>
      <w:r>
        <w:rPr>
          <w:rFonts w:ascii="Times New Roman"/>
          <w:b w:val="false"/>
          <w:i w:val="false"/>
          <w:color w:val="000000"/>
          <w:sz w:val="28"/>
        </w:rPr>
        <w:t>
      мүгедектік себебі _________________________________________________________</w:t>
      </w:r>
    </w:p>
    <w:p>
      <w:pPr>
        <w:spacing w:after="0"/>
        <w:ind w:left="0"/>
        <w:jc w:val="both"/>
      </w:pPr>
      <w:r>
        <w:rPr>
          <w:rFonts w:ascii="Times New Roman"/>
          <w:b w:val="false"/>
          <w:i w:val="false"/>
          <w:color w:val="000000"/>
          <w:sz w:val="28"/>
        </w:rPr>
        <w:t>
      мүгедектік мерзімі ________________________________________________________</w:t>
      </w:r>
    </w:p>
    <w:p>
      <w:pPr>
        <w:spacing w:after="0"/>
        <w:ind w:left="0"/>
        <w:jc w:val="both"/>
      </w:pPr>
      <w:r>
        <w:rPr>
          <w:rFonts w:ascii="Times New Roman"/>
          <w:b w:val="false"/>
          <w:i w:val="false"/>
          <w:color w:val="000000"/>
          <w:sz w:val="28"/>
        </w:rPr>
        <w:t>
      мерзімі ____ __________ 20___жылдан бастап ескерілген</w:t>
      </w:r>
    </w:p>
    <w:p>
      <w:pPr>
        <w:spacing w:after="0"/>
        <w:ind w:left="0"/>
        <w:jc w:val="both"/>
      </w:pPr>
      <w:r>
        <w:rPr>
          <w:rFonts w:ascii="Times New Roman"/>
          <w:b w:val="false"/>
          <w:i w:val="false"/>
          <w:color w:val="000000"/>
          <w:sz w:val="28"/>
        </w:rPr>
        <w:t>
      қайта куәландыру күні 20___жылғы____ _____________</w:t>
      </w:r>
    </w:p>
    <w:p>
      <w:pPr>
        <w:spacing w:after="0"/>
        <w:ind w:left="0"/>
        <w:jc w:val="both"/>
      </w:pPr>
      <w:r>
        <w:rPr>
          <w:rFonts w:ascii="Times New Roman"/>
          <w:b w:val="false"/>
          <w:i w:val="false"/>
          <w:color w:val="000000"/>
          <w:sz w:val="28"/>
        </w:rPr>
        <w:t>
      10. Жалпы еңбек ету қабілетінен айырылу дәрежесі (ЖЕҚА) ____________%</w:t>
      </w:r>
    </w:p>
    <w:p>
      <w:pPr>
        <w:spacing w:after="0"/>
        <w:ind w:left="0"/>
        <w:jc w:val="both"/>
      </w:pPr>
      <w:r>
        <w:rPr>
          <w:rFonts w:ascii="Times New Roman"/>
          <w:b w:val="false"/>
          <w:i w:val="false"/>
          <w:color w:val="000000"/>
          <w:sz w:val="28"/>
        </w:rPr>
        <w:t>
      ЖЕҚА дәрежесінің мерзімі______________</w:t>
      </w:r>
    </w:p>
    <w:p>
      <w:pPr>
        <w:spacing w:after="0"/>
        <w:ind w:left="0"/>
        <w:jc w:val="both"/>
      </w:pPr>
      <w:r>
        <w:rPr>
          <w:rFonts w:ascii="Times New Roman"/>
          <w:b w:val="false"/>
          <w:i w:val="false"/>
          <w:color w:val="000000"/>
          <w:sz w:val="28"/>
        </w:rPr>
        <w:t>
      11. Кәсіптік еңбек ету қабілетінен айырылу дәрежесі (КЕҚА) ____________%</w:t>
      </w:r>
    </w:p>
    <w:p>
      <w:pPr>
        <w:spacing w:after="0"/>
        <w:ind w:left="0"/>
        <w:jc w:val="both"/>
      </w:pPr>
      <w:r>
        <w:rPr>
          <w:rFonts w:ascii="Times New Roman"/>
          <w:b w:val="false"/>
          <w:i w:val="false"/>
          <w:color w:val="000000"/>
          <w:sz w:val="28"/>
        </w:rPr>
        <w:t>
      КЕҚА себебі______________________________</w:t>
      </w:r>
    </w:p>
    <w:p>
      <w:pPr>
        <w:spacing w:after="0"/>
        <w:ind w:left="0"/>
        <w:jc w:val="both"/>
      </w:pPr>
      <w:r>
        <w:rPr>
          <w:rFonts w:ascii="Times New Roman"/>
          <w:b w:val="false"/>
          <w:i w:val="false"/>
          <w:color w:val="000000"/>
          <w:sz w:val="28"/>
        </w:rPr>
        <w:t>
      КЕҚА дәрежесінің мерзімі ___________</w:t>
      </w:r>
    </w:p>
    <w:p>
      <w:pPr>
        <w:spacing w:after="0"/>
        <w:ind w:left="0"/>
        <w:jc w:val="both"/>
      </w:pPr>
      <w:r>
        <w:rPr>
          <w:rFonts w:ascii="Times New Roman"/>
          <w:b w:val="false"/>
          <w:i w:val="false"/>
          <w:color w:val="000000"/>
          <w:sz w:val="28"/>
        </w:rPr>
        <w:t>
      КЕҚА дәрежесінің қайта куәландыру күні 20 __ жылғы_____ ________</w:t>
      </w:r>
    </w:p>
    <w:p>
      <w:pPr>
        <w:spacing w:after="0"/>
        <w:ind w:left="0"/>
        <w:jc w:val="both"/>
      </w:pPr>
      <w:r>
        <w:rPr>
          <w:rFonts w:ascii="Times New Roman"/>
          <w:b w:val="false"/>
          <w:i w:val="false"/>
          <w:color w:val="000000"/>
          <w:sz w:val="28"/>
        </w:rPr>
        <w:t>
      12. № ______ мүгедектігі бар адамның ОЖБ-нің әлеуметтік және (немесе) кәсіптік бөлігіндегі ұсыныстар</w:t>
      </w:r>
    </w:p>
    <w:p>
      <w:pPr>
        <w:spacing w:after="0"/>
        <w:ind w:left="0"/>
        <w:jc w:val="both"/>
      </w:pPr>
      <w:r>
        <w:rPr>
          <w:rFonts w:ascii="Times New Roman"/>
          <w:b w:val="false"/>
          <w:i w:val="false"/>
          <w:color w:val="000000"/>
          <w:sz w:val="28"/>
        </w:rPr>
        <w:t>
      әлеуметтік оңалту бойынша ___________________________________________</w:t>
      </w:r>
    </w:p>
    <w:p>
      <w:pPr>
        <w:spacing w:after="0"/>
        <w:ind w:left="0"/>
        <w:jc w:val="both"/>
      </w:pPr>
      <w:r>
        <w:rPr>
          <w:rFonts w:ascii="Times New Roman"/>
          <w:b w:val="false"/>
          <w:i w:val="false"/>
          <w:color w:val="000000"/>
          <w:sz w:val="28"/>
        </w:rPr>
        <w:t>
      кәсіби оңалту бойынша _____________________________________</w:t>
      </w:r>
    </w:p>
    <w:p>
      <w:pPr>
        <w:spacing w:after="0"/>
        <w:ind w:left="0"/>
        <w:jc w:val="both"/>
      </w:pPr>
      <w:r>
        <w:rPr>
          <w:rFonts w:ascii="Times New Roman"/>
          <w:b w:val="false"/>
          <w:i w:val="false"/>
          <w:color w:val="000000"/>
          <w:sz w:val="28"/>
        </w:rPr>
        <w:t>
      13. Құжаттарды қайтару негіздемесі және себептерін</w:t>
      </w:r>
    </w:p>
    <w:p>
      <w:pPr>
        <w:spacing w:after="0"/>
        <w:ind w:left="0"/>
        <w:jc w:val="both"/>
      </w:pPr>
      <w:r>
        <w:rPr>
          <w:rFonts w:ascii="Times New Roman"/>
          <w:b w:val="false"/>
          <w:i w:val="false"/>
          <w:color w:val="000000"/>
          <w:sz w:val="28"/>
        </w:rPr>
        <w:t>
      көрсету_______________________</w:t>
      </w:r>
    </w:p>
    <w:p>
      <w:pPr>
        <w:spacing w:after="0"/>
        <w:ind w:left="0"/>
        <w:jc w:val="both"/>
      </w:pPr>
      <w:r>
        <w:rPr>
          <w:rFonts w:ascii="Times New Roman"/>
          <w:b w:val="false"/>
          <w:i w:val="false"/>
          <w:color w:val="000000"/>
          <w:sz w:val="28"/>
        </w:rPr>
        <w:t>
      14. Медициналық-әлеуметтік сараптама актінің № __________________</w:t>
      </w:r>
    </w:p>
    <w:p>
      <w:pPr>
        <w:spacing w:after="0"/>
        <w:ind w:left="0"/>
        <w:jc w:val="both"/>
      </w:pPr>
      <w:r>
        <w:rPr>
          <w:rFonts w:ascii="Times New Roman"/>
          <w:b w:val="false"/>
          <w:i w:val="false"/>
          <w:color w:val="000000"/>
          <w:sz w:val="28"/>
        </w:rPr>
        <w:t>
      15. МӘС/МӘС ӘБ бөлімінің басшысының ЭЦҚ-мен куәландырылды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1-ескертпе. МӘС бойынша қорытынды электронды түрде толтырылады және ДКК-ның төрағасының ЭЦҚ-мен қолы қойылады.</w:t>
      </w:r>
    </w:p>
    <w:p>
      <w:pPr>
        <w:spacing w:after="0"/>
        <w:ind w:left="0"/>
        <w:jc w:val="both"/>
      </w:pPr>
      <w:r>
        <w:rPr>
          <w:rFonts w:ascii="Times New Roman"/>
          <w:b w:val="false"/>
          <w:i w:val="false"/>
          <w:color w:val="000000"/>
          <w:sz w:val="28"/>
        </w:rPr>
        <w:t>
      2-ескертпе. МСЭ сараптамалық қорытындысы туралы хабарлама электронды түрде толтырылады және ЭЦҚ-мен қол қойылады.</w:t>
      </w:r>
    </w:p>
    <w:p>
      <w:pPr>
        <w:spacing w:after="0"/>
        <w:ind w:left="0"/>
        <w:jc w:val="both"/>
      </w:pPr>
      <w:r>
        <w:rPr>
          <w:rFonts w:ascii="Times New Roman"/>
          <w:b w:val="false"/>
          <w:i w:val="false"/>
          <w:color w:val="000000"/>
          <w:sz w:val="28"/>
        </w:rPr>
        <w:t>
      Қысқартылған сөздер: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 азаматтар базасы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ӘБ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әдіснама және бақылау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bl>
    <w:p>
      <w:pPr>
        <w:spacing w:after="0"/>
        <w:ind w:left="0"/>
        <w:jc w:val="left"/>
      </w:pPr>
      <w:r>
        <w:rPr>
          <w:rFonts w:ascii="Times New Roman"/>
          <w:b/>
          <w:i w:val="false"/>
          <w:color w:val="000000"/>
        </w:rPr>
        <w:t xml:space="preserve">  "Мүгедектігі бар адамдарды тіркеу жене медициналық оңалту журналы" № 032/е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мүгедектігі бар бала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үлгісі бастапқы (1) салдарлық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Мүгедектігі бар бала (1) Есептен алынған тобы Еңбекке жарамсыз парағы ұзартылды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Тәуліктік стационар (1) Емханадағы күндізгі стационар (2) Амбулатория (3) Санаториялық-курорттық ем (4) Үйдегі стационар (5) Реконструктивтік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нәтижесі Орындалмаған (1) Аяқталмаған (жартылай) (2) Толық (3) Жақсарған (4) Сауыққан (5) Нашарлаған (6) Динамикасыз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мүгедектігі бар адамдардың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20__ жылғы "___" _____________№ ____ "Мүгедектігі бар адамның оңалтудың жеке бағдарламасының медициналық бөлігі" № 033/е нысаны</w:t>
      </w:r>
    </w:p>
    <w:p>
      <w:pPr>
        <w:spacing w:after="0"/>
        <w:ind w:left="0"/>
        <w:jc w:val="both"/>
      </w:pPr>
      <w:r>
        <w:rPr>
          <w:rFonts w:ascii="Times New Roman"/>
          <w:b w:val="false"/>
          <w:i w:val="false"/>
          <w:color w:val="000000"/>
          <w:sz w:val="28"/>
        </w:rPr>
        <w:t>
      1. ЖСН ___________________________________________________________</w:t>
      </w:r>
    </w:p>
    <w:p>
      <w:pPr>
        <w:spacing w:after="0"/>
        <w:ind w:left="0"/>
        <w:jc w:val="both"/>
      </w:pPr>
      <w:r>
        <w:rPr>
          <w:rFonts w:ascii="Times New Roman"/>
          <w:b w:val="false"/>
          <w:i w:val="false"/>
          <w:color w:val="000000"/>
          <w:sz w:val="28"/>
        </w:rPr>
        <w:t>
      2. Тегі ____________________________________________________________</w:t>
      </w:r>
    </w:p>
    <w:p>
      <w:pPr>
        <w:spacing w:after="0"/>
        <w:ind w:left="0"/>
        <w:jc w:val="both"/>
      </w:pPr>
      <w:r>
        <w:rPr>
          <w:rFonts w:ascii="Times New Roman"/>
          <w:b w:val="false"/>
          <w:i w:val="false"/>
          <w:color w:val="000000"/>
          <w:sz w:val="28"/>
        </w:rPr>
        <w:t>
      3. Аты ________________________________________________________________</w:t>
      </w:r>
    </w:p>
    <w:p>
      <w:pPr>
        <w:spacing w:after="0"/>
        <w:ind w:left="0"/>
        <w:jc w:val="both"/>
      </w:pPr>
      <w:r>
        <w:rPr>
          <w:rFonts w:ascii="Times New Roman"/>
          <w:b w:val="false"/>
          <w:i w:val="false"/>
          <w:color w:val="000000"/>
          <w:sz w:val="28"/>
        </w:rPr>
        <w:t>
      4. Әкесінің аты (бар болған жағдайда) ____________________________________________</w:t>
      </w:r>
    </w:p>
    <w:p>
      <w:pPr>
        <w:spacing w:after="0"/>
        <w:ind w:left="0"/>
        <w:jc w:val="both"/>
      </w:pPr>
      <w:r>
        <w:rPr>
          <w:rFonts w:ascii="Times New Roman"/>
          <w:b w:val="false"/>
          <w:i w:val="false"/>
          <w:color w:val="000000"/>
          <w:sz w:val="28"/>
        </w:rPr>
        <w:t>
      5. Туған күні ____ жылғы "____" __________</w:t>
      </w:r>
    </w:p>
    <w:p>
      <w:pPr>
        <w:spacing w:after="0"/>
        <w:ind w:left="0"/>
        <w:jc w:val="both"/>
      </w:pPr>
      <w:r>
        <w:rPr>
          <w:rFonts w:ascii="Times New Roman"/>
          <w:b w:val="false"/>
          <w:i w:val="false"/>
          <w:color w:val="000000"/>
          <w:sz w:val="28"/>
        </w:rPr>
        <w:t>
      6. Тіркелген мекенжайы ___________________________</w:t>
      </w:r>
    </w:p>
    <w:p>
      <w:pPr>
        <w:spacing w:after="0"/>
        <w:ind w:left="0"/>
        <w:jc w:val="both"/>
      </w:pPr>
      <w:r>
        <w:rPr>
          <w:rFonts w:ascii="Times New Roman"/>
          <w:b w:val="false"/>
          <w:i w:val="false"/>
          <w:color w:val="000000"/>
          <w:sz w:val="28"/>
        </w:rPr>
        <w:t>
      7. Телефон ___________________________________________</w:t>
      </w:r>
    </w:p>
    <w:p>
      <w:pPr>
        <w:spacing w:after="0"/>
        <w:ind w:left="0"/>
        <w:jc w:val="both"/>
      </w:pPr>
      <w:r>
        <w:rPr>
          <w:rFonts w:ascii="Times New Roman"/>
          <w:b w:val="false"/>
          <w:i w:val="false"/>
          <w:color w:val="000000"/>
          <w:sz w:val="28"/>
        </w:rPr>
        <w:t>
      8. Білімі__________________________________________________________</w:t>
      </w:r>
    </w:p>
    <w:p>
      <w:pPr>
        <w:spacing w:after="0"/>
        <w:ind w:left="0"/>
        <w:jc w:val="both"/>
      </w:pPr>
      <w:r>
        <w:rPr>
          <w:rFonts w:ascii="Times New Roman"/>
          <w:b w:val="false"/>
          <w:i w:val="false"/>
          <w:color w:val="000000"/>
          <w:sz w:val="28"/>
        </w:rPr>
        <w:t>
      9. Жұмыс/ оқу /мектепке дейінгі мекеме орны________________________</w:t>
      </w:r>
    </w:p>
    <w:p>
      <w:pPr>
        <w:spacing w:after="0"/>
        <w:ind w:left="0"/>
        <w:jc w:val="both"/>
      </w:pPr>
      <w:r>
        <w:rPr>
          <w:rFonts w:ascii="Times New Roman"/>
          <w:b w:val="false"/>
          <w:i w:val="false"/>
          <w:color w:val="000000"/>
          <w:sz w:val="28"/>
        </w:rPr>
        <w:t>
      10. Мүгедектік тобы _____________________________________</w:t>
      </w:r>
    </w:p>
    <w:p>
      <w:pPr>
        <w:spacing w:after="0"/>
        <w:ind w:left="0"/>
        <w:jc w:val="both"/>
      </w:pPr>
      <w:r>
        <w:rPr>
          <w:rFonts w:ascii="Times New Roman"/>
          <w:b w:val="false"/>
          <w:i w:val="false"/>
          <w:color w:val="000000"/>
          <w:sz w:val="28"/>
        </w:rPr>
        <w:t>
      11. ОЖБ әзірленген: бірінші рет ☐; қайта ☐</w:t>
      </w:r>
    </w:p>
    <w:p>
      <w:pPr>
        <w:spacing w:after="0"/>
        <w:ind w:left="0"/>
        <w:jc w:val="both"/>
      </w:pPr>
      <w:r>
        <w:rPr>
          <w:rFonts w:ascii="Times New Roman"/>
          <w:b w:val="false"/>
          <w:i w:val="false"/>
          <w:color w:val="000000"/>
          <w:sz w:val="28"/>
        </w:rPr>
        <w:t>
      12. Оңалту диагнозы (АХЖ-10)______________________________________</w:t>
      </w:r>
    </w:p>
    <w:p>
      <w:pPr>
        <w:spacing w:after="0"/>
        <w:ind w:left="0"/>
        <w:jc w:val="both"/>
      </w:pPr>
      <w:r>
        <w:rPr>
          <w:rFonts w:ascii="Times New Roman"/>
          <w:b w:val="false"/>
          <w:i w:val="false"/>
          <w:color w:val="000000"/>
          <w:sz w:val="28"/>
        </w:rPr>
        <w:t>
      13. Неврологиялық және нейрохирургиялық, кардиологиялық және кардиохирургиялық, травматологиялық және ортопедиялық бейінді, оңалту болжамы мен халықаралық өлшемшарттарға сәйкес оңалту әлеуеті бар пациенттер үшін) (балмен)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(пациенттің барлық оңалту бейіндерін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Басқа бейіндегі пациенттер үшін, оңалту болжамы және оңалту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(пациентті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мәнді таңдау: қолайлы, салыстырмалы түрде қолайлы, күмәнді, қолайсыз</w:t>
      </w:r>
    </w:p>
    <w:p>
      <w:pPr>
        <w:spacing w:after="0"/>
        <w:ind w:left="0"/>
        <w:jc w:val="both"/>
      </w:pPr>
      <w:r>
        <w:rPr>
          <w:rFonts w:ascii="Times New Roman"/>
          <w:b w:val="false"/>
          <w:i w:val="false"/>
          <w:color w:val="000000"/>
          <w:sz w:val="28"/>
        </w:rPr>
        <w:t>
      **- мәнді таңдаңыз: жоғары, орташа, төмен, жоқ</w:t>
      </w:r>
    </w:p>
    <w:p>
      <w:pPr>
        <w:spacing w:after="0"/>
        <w:ind w:left="0"/>
        <w:jc w:val="both"/>
      </w:pPr>
      <w:r>
        <w:rPr>
          <w:rFonts w:ascii="Times New Roman"/>
          <w:b w:val="false"/>
          <w:i w:val="false"/>
          <w:color w:val="000000"/>
          <w:sz w:val="28"/>
        </w:rPr>
        <w:t>
      15. Медициналық оңалту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(пациентті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кезеңінің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деңгейі (амбулаториялық,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Жүргізілген және жоспарланған медициналық оңалту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жоспарланған іс-шаралардың жиілігі мен ұзақтығы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мәнді таңдау: физикалық оңалту, физиотерапия, психокоррекция, эрготерапия, әлеуметтік қызметкерлердің консультациясы, пациенттерді оқыту, реконструктивті хирургия, күндізгі стационарларда, тәулік бойы жұмыс істейтін стационарларда, оңалту орталықтарында, үй стационарларындағы оңалту, санаторийлік-курорттық емдеу, қосымша қызметтер</w:t>
      </w:r>
    </w:p>
    <w:p>
      <w:pPr>
        <w:spacing w:after="0"/>
        <w:ind w:left="0"/>
        <w:jc w:val="both"/>
      </w:pPr>
      <w:r>
        <w:rPr>
          <w:rFonts w:ascii="Times New Roman"/>
          <w:b w:val="false"/>
          <w:i w:val="false"/>
          <w:color w:val="000000"/>
          <w:sz w:val="28"/>
        </w:rPr>
        <w:t>
      17. Медициналық оңалту нәтижелерін бағалау (өрістердің бірін таңдаңыз):</w:t>
      </w:r>
    </w:p>
    <w:p>
      <w:pPr>
        <w:spacing w:after="0"/>
        <w:ind w:left="0"/>
        <w:jc w:val="both"/>
      </w:pPr>
      <w:r>
        <w:rPr>
          <w:rFonts w:ascii="Times New Roman"/>
          <w:b w:val="false"/>
          <w:i w:val="false"/>
          <w:color w:val="000000"/>
          <w:sz w:val="28"/>
        </w:rPr>
        <w:t>
      ☐ бұзылған функцияларды толық қалпына келтіру</w:t>
      </w:r>
    </w:p>
    <w:p>
      <w:pPr>
        <w:spacing w:after="0"/>
        <w:ind w:left="0"/>
        <w:jc w:val="both"/>
      </w:pPr>
      <w:r>
        <w:rPr>
          <w:rFonts w:ascii="Times New Roman"/>
          <w:b w:val="false"/>
          <w:i w:val="false"/>
          <w:color w:val="000000"/>
          <w:sz w:val="28"/>
        </w:rPr>
        <w:t>
      ☐ бұзылған функцияларды жартылай қалпына келтіру</w:t>
      </w:r>
    </w:p>
    <w:p>
      <w:pPr>
        <w:spacing w:after="0"/>
        <w:ind w:left="0"/>
        <w:jc w:val="both"/>
      </w:pPr>
      <w:r>
        <w:rPr>
          <w:rFonts w:ascii="Times New Roman"/>
          <w:b w:val="false"/>
          <w:i w:val="false"/>
          <w:color w:val="000000"/>
          <w:sz w:val="28"/>
        </w:rPr>
        <w:t>
      ☐ бұзылған функцияларды толық өтеу</w:t>
      </w:r>
    </w:p>
    <w:p>
      <w:pPr>
        <w:spacing w:after="0"/>
        <w:ind w:left="0"/>
        <w:jc w:val="both"/>
      </w:pPr>
      <w:r>
        <w:rPr>
          <w:rFonts w:ascii="Times New Roman"/>
          <w:b w:val="false"/>
          <w:i w:val="false"/>
          <w:color w:val="000000"/>
          <w:sz w:val="28"/>
        </w:rPr>
        <w:t>
      ☐ бұзылған функцияларды жартылай өтеу</w:t>
      </w:r>
    </w:p>
    <w:p>
      <w:pPr>
        <w:spacing w:after="0"/>
        <w:ind w:left="0"/>
        <w:jc w:val="both"/>
      </w:pPr>
      <w:r>
        <w:rPr>
          <w:rFonts w:ascii="Times New Roman"/>
          <w:b w:val="false"/>
          <w:i w:val="false"/>
          <w:color w:val="000000"/>
          <w:sz w:val="28"/>
        </w:rPr>
        <w:t>
      ☐ оң нәтиженің болмауы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 ОЖБ медициналық бөлігі электронды түрде толтырылады. ОЖБ медициналық бөліміне ақпараттық жүйе автоматтандырылған түрде шығарылатын бірегей нөмір беріледі.</w:t>
      </w:r>
    </w:p>
    <w:p>
      <w:pPr>
        <w:spacing w:after="0"/>
        <w:ind w:left="0"/>
        <w:jc w:val="both"/>
      </w:pPr>
      <w:r>
        <w:rPr>
          <w:rFonts w:ascii="Times New Roman"/>
          <w:b w:val="false"/>
          <w:i w:val="false"/>
          <w:color w:val="000000"/>
          <w:sz w:val="28"/>
        </w:rPr>
        <w:t>
      Қысқартылулар: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 етуінің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ағзасының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Белсенділік пен өзін-өзі қамтамасыз етуге қатысу </w:t>
            </w:r>
          </w:p>
        </w:tc>
      </w:tr>
    </w:tbl>
    <w:p>
      <w:pPr>
        <w:spacing w:after="0"/>
        <w:ind w:left="0"/>
        <w:jc w:val="left"/>
      </w:pPr>
      <w:r>
        <w:rPr>
          <w:rFonts w:ascii="Times New Roman"/>
          <w:b/>
          <w:i w:val="false"/>
          <w:color w:val="000000"/>
        </w:rPr>
        <w:t xml:space="preserve"> "Хабарлама" № 034/е нысаны</w:t>
      </w:r>
    </w:p>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әйел.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Байланыс телефоны.</w:t>
      </w:r>
    </w:p>
    <w:p>
      <w:pPr>
        <w:spacing w:after="0"/>
        <w:ind w:left="0"/>
        <w:jc w:val="both"/>
      </w:pPr>
      <w:r>
        <w:rPr>
          <w:rFonts w:ascii="Times New Roman"/>
          <w:b w:val="false"/>
          <w:i w:val="false"/>
          <w:color w:val="000000"/>
          <w:sz w:val="28"/>
        </w:rPr>
        <w:t>
      7. Отбасылық жағдайы</w:t>
      </w:r>
    </w:p>
    <w:p>
      <w:pPr>
        <w:spacing w:after="0"/>
        <w:ind w:left="0"/>
        <w:jc w:val="both"/>
      </w:pPr>
      <w:r>
        <w:rPr>
          <w:rFonts w:ascii="Times New Roman"/>
          <w:b w:val="false"/>
          <w:i w:val="false"/>
          <w:color w:val="000000"/>
          <w:sz w:val="28"/>
        </w:rPr>
        <w:t>
      8. Жұмыс/оқу орны/балалар мекемесі.</w:t>
      </w:r>
    </w:p>
    <w:p>
      <w:pPr>
        <w:spacing w:after="0"/>
        <w:ind w:left="0"/>
        <w:jc w:val="both"/>
      </w:pPr>
      <w:r>
        <w:rPr>
          <w:rFonts w:ascii="Times New Roman"/>
          <w:b w:val="false"/>
          <w:i w:val="false"/>
          <w:color w:val="000000"/>
          <w:sz w:val="28"/>
        </w:rPr>
        <w:t>
      9. Ұйымның мекенжайы.</w:t>
      </w:r>
    </w:p>
    <w:p>
      <w:pPr>
        <w:spacing w:after="0"/>
        <w:ind w:left="0"/>
        <w:jc w:val="both"/>
      </w:pPr>
      <w:r>
        <w:rPr>
          <w:rFonts w:ascii="Times New Roman"/>
          <w:b w:val="false"/>
          <w:i w:val="false"/>
          <w:color w:val="000000"/>
          <w:sz w:val="28"/>
        </w:rPr>
        <w:t>
      10. Науқастың лауазымы.</w:t>
      </w:r>
    </w:p>
    <w:p>
      <w:pPr>
        <w:spacing w:after="0"/>
        <w:ind w:left="0"/>
        <w:jc w:val="both"/>
      </w:pPr>
      <w:r>
        <w:rPr>
          <w:rFonts w:ascii="Times New Roman"/>
          <w:b w:val="false"/>
          <w:i w:val="false"/>
          <w:color w:val="000000"/>
          <w:sz w:val="28"/>
        </w:rPr>
        <w:t>
      11. Күні: ауруы бастапқы өтініш/анықтау диагноз қою емдеуге жатқызу.</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Науқас қайда жіберілді (МҰ тіркелімі).</w:t>
      </w:r>
    </w:p>
    <w:p>
      <w:pPr>
        <w:spacing w:after="0"/>
        <w:ind w:left="0"/>
        <w:jc w:val="both"/>
      </w:pPr>
      <w:r>
        <w:rPr>
          <w:rFonts w:ascii="Times New Roman"/>
          <w:b w:val="false"/>
          <w:i w:val="false"/>
          <w:color w:val="000000"/>
          <w:sz w:val="28"/>
        </w:rPr>
        <w:t>
      14. Хабарламаны толтырған МҰ атауы (МҰ тіркелімі).</w:t>
      </w:r>
    </w:p>
    <w:p>
      <w:pPr>
        <w:spacing w:after="0"/>
        <w:ind w:left="0"/>
        <w:jc w:val="both"/>
      </w:pPr>
      <w:r>
        <w:rPr>
          <w:rFonts w:ascii="Times New Roman"/>
          <w:b w:val="false"/>
          <w:i w:val="false"/>
          <w:color w:val="000000"/>
          <w:sz w:val="28"/>
        </w:rPr>
        <w:t>
      15. Хабарламаны толтырған дәрігердің Т.А.Ә. (бар болған жағдайда), идентификаторы.</w:t>
      </w:r>
    </w:p>
    <w:p>
      <w:pPr>
        <w:spacing w:after="0"/>
        <w:ind w:left="0"/>
        <w:jc w:val="both"/>
      </w:pPr>
      <w:r>
        <w:rPr>
          <w:rFonts w:ascii="Times New Roman"/>
          <w:b w:val="false"/>
          <w:i w:val="false"/>
          <w:color w:val="000000"/>
          <w:sz w:val="28"/>
        </w:rPr>
        <w:t>
      16. Толтыру күні және уақыты.</w:t>
      </w:r>
    </w:p>
    <w:p>
      <w:pPr>
        <w:spacing w:after="0"/>
        <w:ind w:left="0"/>
        <w:jc w:val="both"/>
      </w:pPr>
      <w:r>
        <w:rPr>
          <w:rFonts w:ascii="Times New Roman"/>
          <w:b w:val="false"/>
          <w:i w:val="false"/>
          <w:color w:val="000000"/>
          <w:sz w:val="28"/>
        </w:rPr>
        <w:t>
      Инфекциялық аурулар кезінде толтырылады.</w:t>
      </w:r>
    </w:p>
    <w:p>
      <w:pPr>
        <w:spacing w:after="0"/>
        <w:ind w:left="0"/>
        <w:jc w:val="both"/>
      </w:pPr>
      <w:r>
        <w:rPr>
          <w:rFonts w:ascii="Times New Roman"/>
          <w:b w:val="false"/>
          <w:i w:val="false"/>
          <w:color w:val="000000"/>
          <w:sz w:val="28"/>
        </w:rPr>
        <w:t>
      1. Қайда орын алғанын көрсету, жағдайды сипаттау.</w:t>
      </w:r>
    </w:p>
    <w:p>
      <w:pPr>
        <w:spacing w:after="0"/>
        <w:ind w:left="0"/>
        <w:jc w:val="both"/>
      </w:pPr>
      <w:r>
        <w:rPr>
          <w:rFonts w:ascii="Times New Roman"/>
          <w:b w:val="false"/>
          <w:i w:val="false"/>
          <w:color w:val="000000"/>
          <w:sz w:val="28"/>
        </w:rPr>
        <w:t>
      2. Байланыста болған адамдар:</w:t>
      </w:r>
    </w:p>
    <w:p>
      <w:pPr>
        <w:spacing w:after="0"/>
        <w:ind w:left="0"/>
        <w:jc w:val="both"/>
      </w:pPr>
      <w:r>
        <w:rPr>
          <w:rFonts w:ascii="Times New Roman"/>
          <w:b w:val="false"/>
          <w:i w:val="false"/>
          <w:color w:val="000000"/>
          <w:sz w:val="28"/>
        </w:rPr>
        <w:t>
      2.1 Т.А.Ә. (бар болған жағдайда)</w:t>
      </w:r>
    </w:p>
    <w:p>
      <w:pPr>
        <w:spacing w:after="0"/>
        <w:ind w:left="0"/>
        <w:jc w:val="both"/>
      </w:pPr>
      <w:r>
        <w:rPr>
          <w:rFonts w:ascii="Times New Roman"/>
          <w:b w:val="false"/>
          <w:i w:val="false"/>
          <w:color w:val="000000"/>
          <w:sz w:val="28"/>
        </w:rPr>
        <w:t>
      2.2 Пациентке қарым-қатынасы</w:t>
      </w:r>
    </w:p>
    <w:p>
      <w:pPr>
        <w:spacing w:after="0"/>
        <w:ind w:left="0"/>
        <w:jc w:val="both"/>
      </w:pPr>
      <w:r>
        <w:rPr>
          <w:rFonts w:ascii="Times New Roman"/>
          <w:b w:val="false"/>
          <w:i w:val="false"/>
          <w:color w:val="000000"/>
          <w:sz w:val="28"/>
        </w:rPr>
        <w:t>
      2.3 Тұрғылықты мекенжайы.</w:t>
      </w:r>
    </w:p>
    <w:p>
      <w:pPr>
        <w:spacing w:after="0"/>
        <w:ind w:left="0"/>
        <w:jc w:val="both"/>
      </w:pPr>
      <w:r>
        <w:rPr>
          <w:rFonts w:ascii="Times New Roman"/>
          <w:b w:val="false"/>
          <w:i w:val="false"/>
          <w:color w:val="000000"/>
          <w:sz w:val="28"/>
        </w:rPr>
        <w:t>
      2.4 Байланыс телефоны.</w:t>
      </w:r>
    </w:p>
    <w:p>
      <w:pPr>
        <w:spacing w:after="0"/>
        <w:ind w:left="0"/>
        <w:jc w:val="both"/>
      </w:pPr>
      <w:r>
        <w:rPr>
          <w:rFonts w:ascii="Times New Roman"/>
          <w:b w:val="false"/>
          <w:i w:val="false"/>
          <w:color w:val="000000"/>
          <w:sz w:val="28"/>
        </w:rPr>
        <w:t>
      3. Алғашқы эпидемияға қарсы іс-шаралар мен қосымша мәліметтерді жүргізу.</w:t>
      </w:r>
    </w:p>
    <w:p>
      <w:pPr>
        <w:spacing w:after="0"/>
        <w:ind w:left="0"/>
        <w:jc w:val="both"/>
      </w:pPr>
      <w:r>
        <w:rPr>
          <w:rFonts w:ascii="Times New Roman"/>
          <w:b w:val="false"/>
          <w:i w:val="false"/>
          <w:color w:val="000000"/>
          <w:sz w:val="28"/>
        </w:rPr>
        <w:t>
      Кәсіптік аурулар және (немесе) улануларда, оның ішінде оларға күдіктену кезінде толтырылады.</w:t>
      </w:r>
    </w:p>
    <w:p>
      <w:pPr>
        <w:spacing w:after="0"/>
        <w:ind w:left="0"/>
        <w:jc w:val="both"/>
      </w:pPr>
      <w:r>
        <w:rPr>
          <w:rFonts w:ascii="Times New Roman"/>
          <w:b w:val="false"/>
          <w:i w:val="false"/>
          <w:color w:val="000000"/>
          <w:sz w:val="28"/>
        </w:rPr>
        <w:t>
      1. Жалпы жұмыс өтілі.</w:t>
      </w:r>
    </w:p>
    <w:p>
      <w:pPr>
        <w:spacing w:after="0"/>
        <w:ind w:left="0"/>
        <w:jc w:val="both"/>
      </w:pPr>
      <w:r>
        <w:rPr>
          <w:rFonts w:ascii="Times New Roman"/>
          <w:b w:val="false"/>
          <w:i w:val="false"/>
          <w:color w:val="000000"/>
          <w:sz w:val="28"/>
        </w:rPr>
        <w:t>
      2. Жұмыс өтілі (зиянды өндірістік факторлармен байланыста).</w:t>
      </w:r>
    </w:p>
    <w:p>
      <w:pPr>
        <w:spacing w:after="0"/>
        <w:ind w:left="0"/>
        <w:jc w:val="both"/>
      </w:pPr>
      <w:r>
        <w:rPr>
          <w:rFonts w:ascii="Times New Roman"/>
          <w:b w:val="false"/>
          <w:i w:val="false"/>
          <w:color w:val="000000"/>
          <w:sz w:val="28"/>
        </w:rPr>
        <w:t>
      3. Аурулар тудырған зиянды өндірістік фактор,.</w:t>
      </w:r>
    </w:p>
    <w:p>
      <w:pPr>
        <w:spacing w:after="0"/>
        <w:ind w:left="0"/>
        <w:jc w:val="both"/>
      </w:pPr>
      <w:r>
        <w:rPr>
          <w:rFonts w:ascii="Times New Roman"/>
          <w:b w:val="false"/>
          <w:i w:val="false"/>
          <w:color w:val="000000"/>
          <w:sz w:val="28"/>
        </w:rPr>
        <w:t>
      4. Егер улануболса – қайда орын алғанын, неден уланғанын көрсету.</w:t>
      </w:r>
    </w:p>
    <w:p>
      <w:pPr>
        <w:spacing w:after="0"/>
        <w:ind w:left="0"/>
        <w:jc w:val="both"/>
      </w:pPr>
      <w:r>
        <w:rPr>
          <w:rFonts w:ascii="Times New Roman"/>
          <w:b w:val="false"/>
          <w:i w:val="false"/>
          <w:color w:val="000000"/>
          <w:sz w:val="28"/>
        </w:rPr>
        <w:t>
      Онкологиялық ауру кезінде толтырылады.</w:t>
      </w:r>
    </w:p>
    <w:p>
      <w:pPr>
        <w:spacing w:after="0"/>
        <w:ind w:left="0"/>
        <w:jc w:val="both"/>
      </w:pPr>
      <w:r>
        <w:rPr>
          <w:rFonts w:ascii="Times New Roman"/>
          <w:b w:val="false"/>
          <w:i w:val="false"/>
          <w:color w:val="000000"/>
          <w:sz w:val="28"/>
        </w:rPr>
        <w:t>
      1. Ісік анықталған жағдай.</w:t>
      </w:r>
    </w:p>
    <w:p>
      <w:pPr>
        <w:spacing w:after="0"/>
        <w:ind w:left="0"/>
        <w:jc w:val="both"/>
      </w:pPr>
      <w:r>
        <w:rPr>
          <w:rFonts w:ascii="Times New Roman"/>
          <w:b w:val="false"/>
          <w:i w:val="false"/>
          <w:color w:val="000000"/>
          <w:sz w:val="28"/>
        </w:rPr>
        <w:t>
      2. Ісік процесінің сатысы:</w:t>
      </w:r>
    </w:p>
    <w:p>
      <w:pPr>
        <w:spacing w:after="0"/>
        <w:ind w:left="0"/>
        <w:jc w:val="both"/>
      </w:pPr>
      <w:r>
        <w:rPr>
          <w:rFonts w:ascii="Times New Roman"/>
          <w:b w:val="false"/>
          <w:i w:val="false"/>
          <w:color w:val="000000"/>
          <w:sz w:val="28"/>
        </w:rPr>
        <w:t>
      3. Диагнозы.</w:t>
      </w:r>
    </w:p>
    <w:p>
      <w:pPr>
        <w:spacing w:after="0"/>
        <w:ind w:left="0"/>
        <w:jc w:val="both"/>
      </w:pPr>
      <w:r>
        <w:rPr>
          <w:rFonts w:ascii="Times New Roman"/>
          <w:b w:val="false"/>
          <w:i w:val="false"/>
          <w:color w:val="000000"/>
          <w:sz w:val="28"/>
        </w:rPr>
        <w:t>
      4. Диагнозды растау әдісі.</w:t>
      </w:r>
    </w:p>
    <w:p>
      <w:pPr>
        <w:spacing w:after="0"/>
        <w:ind w:left="0"/>
        <w:jc w:val="both"/>
      </w:pPr>
      <w:r>
        <w:rPr>
          <w:rFonts w:ascii="Times New Roman"/>
          <w:b w:val="false"/>
          <w:i w:val="false"/>
          <w:color w:val="000000"/>
          <w:sz w:val="28"/>
        </w:rPr>
        <w:t>
      Реципенттің ағзасын (ағзаның бөліктерін) трансплантациялау кезінде толтырылады.</w:t>
      </w:r>
    </w:p>
    <w:p>
      <w:pPr>
        <w:spacing w:after="0"/>
        <w:ind w:left="0"/>
        <w:jc w:val="both"/>
      </w:pPr>
      <w:r>
        <w:rPr>
          <w:rFonts w:ascii="Times New Roman"/>
          <w:b w:val="false"/>
          <w:i w:val="false"/>
          <w:color w:val="000000"/>
          <w:sz w:val="28"/>
        </w:rPr>
        <w:t>
      1. Күні: ағзаны (ағзаның бөлігін) трансплантациялауды орындау</w:t>
      </w:r>
    </w:p>
    <w:p>
      <w:pPr>
        <w:spacing w:after="0"/>
        <w:ind w:left="0"/>
        <w:jc w:val="both"/>
      </w:pPr>
      <w:r>
        <w:rPr>
          <w:rFonts w:ascii="Times New Roman"/>
          <w:b w:val="false"/>
          <w:i w:val="false"/>
          <w:color w:val="000000"/>
          <w:sz w:val="28"/>
        </w:rPr>
        <w:t>
      2. Ауруханадан шығару күні.</w:t>
      </w:r>
    </w:p>
    <w:p>
      <w:pPr>
        <w:spacing w:after="0"/>
        <w:ind w:left="0"/>
        <w:jc w:val="both"/>
      </w:pPr>
      <w:r>
        <w:rPr>
          <w:rFonts w:ascii="Times New Roman"/>
          <w:b w:val="false"/>
          <w:i w:val="false"/>
          <w:color w:val="000000"/>
          <w:sz w:val="28"/>
        </w:rPr>
        <w:t>
      Кез келген жағдайларда, сондай-ақ диагнозды өзгерту кезінде инфекциялық ауруды, паразиттік ауруды, тамақтан улануды, кәсіптік ауруды және (немесе) улануды, онкологиялық ауруды немесе оған күдіктенуді анықтаған медицина қызметкері толтырады.</w:t>
      </w:r>
    </w:p>
    <w:p>
      <w:pPr>
        <w:spacing w:after="0"/>
        <w:ind w:left="0"/>
        <w:jc w:val="both"/>
      </w:pPr>
      <w:r>
        <w:rPr>
          <w:rFonts w:ascii="Times New Roman"/>
          <w:b w:val="false"/>
          <w:i w:val="false"/>
          <w:color w:val="000000"/>
          <w:sz w:val="28"/>
        </w:rPr>
        <w:t>
      Пациент анықталған сәттен бастап белгіленген мерзімнен кешіктірілмей пациент анықталған орны бойынша уәкілетті органға жіберіледі.</w:t>
      </w:r>
    </w:p>
    <w:p>
      <w:pPr>
        <w:spacing w:after="0"/>
        <w:ind w:left="0"/>
        <w:jc w:val="both"/>
      </w:pPr>
      <w:r>
        <w:rPr>
          <w:rFonts w:ascii="Times New Roman"/>
          <w:b w:val="false"/>
          <w:i w:val="false"/>
          <w:color w:val="000000"/>
          <w:sz w:val="28"/>
        </w:rPr>
        <w:t>
      Үй жануарларының немесе жабайы жануарлардың шағуы, тырнауы және сілекейінің жұғуы жағдайларында құтырма ауруына күдік ретінде хабарлама толтырылады.</w:t>
      </w:r>
    </w:p>
    <w:p>
      <w:pPr>
        <w:spacing w:after="0"/>
        <w:ind w:left="0"/>
        <w:jc w:val="left"/>
      </w:pPr>
      <w:r>
        <w:rPr>
          <w:rFonts w:ascii="Times New Roman"/>
          <w:b/>
          <w:i w:val="false"/>
          <w:color w:val="000000"/>
        </w:rPr>
        <w:t xml:space="preserve"> № 034/е "Хабарлама" нысанындағы қысқарған сөздердің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"Медициналық қызметтердің есеп нысаны" № 035/е нысаны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Науқастың тегі, аты, әкесінің аты (бар болған жағдайда);</w:t>
      </w:r>
    </w:p>
    <w:p>
      <w:pPr>
        <w:spacing w:after="0"/>
        <w:ind w:left="0"/>
        <w:jc w:val="both"/>
      </w:pPr>
      <w:r>
        <w:rPr>
          <w:rFonts w:ascii="Times New Roman"/>
          <w:b w:val="false"/>
          <w:i w:val="false"/>
          <w:color w:val="000000"/>
          <w:sz w:val="28"/>
        </w:rPr>
        <w:t>
      3. Уақыты мен күні;</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Қызметтің атауы;</w:t>
      </w:r>
    </w:p>
    <w:p>
      <w:pPr>
        <w:spacing w:after="0"/>
        <w:ind w:left="0"/>
        <w:jc w:val="both"/>
      </w:pPr>
      <w:r>
        <w:rPr>
          <w:rFonts w:ascii="Times New Roman"/>
          <w:b w:val="false"/>
          <w:i w:val="false"/>
          <w:color w:val="000000"/>
          <w:sz w:val="28"/>
        </w:rPr>
        <w:t>
      6. Өткізген қызметкердің Т.А.Ә. (бар болған жағдайда), идентификаторы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уақытша еңбекке жарамсыздығы туралы анықтамаға тексеру талоны</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Кәсіпорынның, ұйымның, шаруашылықтың атауы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Жұмыстан босатылды кк/аа/жж, бастап кк/аа/жж дейін</w:t>
            </w:r>
          </w:p>
          <w:p>
            <w:pPr>
              <w:spacing w:after="20"/>
              <w:ind w:left="20"/>
              <w:jc w:val="both"/>
            </w:pPr>
            <w:r>
              <w:rPr>
                <w:rFonts w:ascii="Times New Roman"/>
                <w:b w:val="false"/>
                <w:i w:val="false"/>
                <w:color w:val="000000"/>
                <w:sz w:val="20"/>
              </w:rPr>
              <w:t>
Дәрігердің лауазымы мен тегі</w:t>
            </w:r>
          </w:p>
          <w:p>
            <w:pPr>
              <w:spacing w:after="20"/>
              <w:ind w:left="20"/>
              <w:jc w:val="both"/>
            </w:pPr>
            <w:r>
              <w:rPr>
                <w:rFonts w:ascii="Times New Roman"/>
                <w:b w:val="false"/>
                <w:i w:val="false"/>
                <w:color w:val="000000"/>
                <w:sz w:val="20"/>
              </w:rPr>
              <w:t>
Дәрігердің идентификаторы</w:t>
            </w:r>
          </w:p>
          <w:p>
            <w:pPr>
              <w:spacing w:after="20"/>
              <w:ind w:left="20"/>
              <w:jc w:val="both"/>
            </w:pPr>
            <w:r>
              <w:rPr>
                <w:rFonts w:ascii="Times New Roman"/>
                <w:b w:val="false"/>
                <w:i w:val="false"/>
                <w:color w:val="000000"/>
                <w:sz w:val="20"/>
              </w:rPr>
              <w:t>
Жұмысқа кірісуі (күні мен айы)</w:t>
            </w:r>
          </w:p>
          <w:p>
            <w:pPr>
              <w:spacing w:after="20"/>
              <w:ind w:left="20"/>
              <w:jc w:val="both"/>
            </w:pPr>
            <w:r>
              <w:rPr>
                <w:rFonts w:ascii="Times New Roman"/>
                <w:b w:val="false"/>
                <w:i w:val="false"/>
                <w:color w:val="000000"/>
                <w:sz w:val="20"/>
              </w:rPr>
              <w:t>
(емдеу ұйымының идентификаторы)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немесе есірткелік жіті уыттанған уақытша еңбекке жарамсыздығы туралы анықтама" № 036/е нысаны №______________</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Кәсіпорынның, ұйымның, шаруашылықтың атауы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Режимі</w:t>
            </w:r>
          </w:p>
          <w:p>
            <w:pPr>
              <w:spacing w:after="20"/>
              <w:ind w:left="20"/>
              <w:jc w:val="both"/>
            </w:pPr>
            <w:r>
              <w:rPr>
                <w:rFonts w:ascii="Times New Roman"/>
                <w:b w:val="false"/>
                <w:i w:val="false"/>
                <w:color w:val="000000"/>
                <w:sz w:val="20"/>
              </w:rPr>
              <w:t>
МӘС-ға жолданады: күні мен уақыты</w:t>
            </w:r>
          </w:p>
          <w:p>
            <w:pPr>
              <w:spacing w:after="20"/>
              <w:ind w:left="20"/>
              <w:jc w:val="both"/>
            </w:pPr>
            <w:r>
              <w:rPr>
                <w:rFonts w:ascii="Times New Roman"/>
                <w:b w:val="false"/>
                <w:i w:val="false"/>
                <w:color w:val="000000"/>
                <w:sz w:val="20"/>
              </w:rPr>
              <w:t>
Стационарда болды ____________________ 20 __ жылдан бастап</w:t>
            </w:r>
          </w:p>
          <w:p>
            <w:pPr>
              <w:spacing w:after="20"/>
              <w:ind w:left="20"/>
              <w:jc w:val="both"/>
            </w:pPr>
            <w:r>
              <w:rPr>
                <w:rFonts w:ascii="Times New Roman"/>
                <w:b w:val="false"/>
                <w:i w:val="false"/>
                <w:color w:val="000000"/>
                <w:sz w:val="20"/>
              </w:rPr>
              <w:t>
___________________20__ жылға дейін</w:t>
            </w:r>
          </w:p>
          <w:p>
            <w:pPr>
              <w:spacing w:after="20"/>
              <w:ind w:left="20"/>
              <w:jc w:val="both"/>
            </w:pPr>
            <w:r>
              <w:rPr>
                <w:rFonts w:ascii="Times New Roman"/>
                <w:b w:val="false"/>
                <w:i w:val="false"/>
                <w:color w:val="000000"/>
                <w:sz w:val="20"/>
              </w:rPr>
              <w:t>
Дәрігердің идентификаторы</w:t>
            </w:r>
          </w:p>
          <w:p>
            <w:pPr>
              <w:spacing w:after="20"/>
              <w:ind w:left="20"/>
              <w:jc w:val="both"/>
            </w:pPr>
            <w:r>
              <w:rPr>
                <w:rFonts w:ascii="Times New Roman"/>
                <w:b w:val="false"/>
                <w:i w:val="false"/>
                <w:color w:val="000000"/>
                <w:sz w:val="20"/>
              </w:rPr>
              <w:t>
МӘС-да куәландырылды: күні мен уақыты</w:t>
            </w:r>
          </w:p>
          <w:p>
            <w:pPr>
              <w:spacing w:after="20"/>
              <w:ind w:left="20"/>
              <w:jc w:val="both"/>
            </w:pPr>
            <w:r>
              <w:rPr>
                <w:rFonts w:ascii="Times New Roman"/>
                <w:b w:val="false"/>
                <w:i w:val="false"/>
                <w:color w:val="000000"/>
                <w:sz w:val="20"/>
              </w:rPr>
              <w:t>
МСК-ның ұйғарымы</w:t>
            </w:r>
          </w:p>
          <w:p>
            <w:pPr>
              <w:spacing w:after="20"/>
              <w:ind w:left="20"/>
              <w:jc w:val="both"/>
            </w:pPr>
            <w:r>
              <w:rPr>
                <w:rFonts w:ascii="Times New Roman"/>
                <w:b w:val="false"/>
                <w:i w:val="false"/>
                <w:color w:val="000000"/>
                <w:sz w:val="20"/>
              </w:rPr>
              <w:t>
Уақытша басқа жұмысқа ауыстырылуы кк/аа/жж бастап кк/аа/жж дейін</w:t>
            </w:r>
          </w:p>
          <w:p>
            <w:pPr>
              <w:spacing w:after="20"/>
              <w:ind w:left="20"/>
              <w:jc w:val="both"/>
            </w:pPr>
            <w:r>
              <w:rPr>
                <w:rFonts w:ascii="Times New Roman"/>
                <w:b w:val="false"/>
                <w:i w:val="false"/>
                <w:color w:val="000000"/>
                <w:sz w:val="20"/>
              </w:rPr>
              <w:t>
(МСК идентификаторы)</w:t>
            </w:r>
          </w:p>
          <w:p>
            <w:pPr>
              <w:spacing w:after="20"/>
              <w:ind w:left="20"/>
              <w:jc w:val="both"/>
            </w:pPr>
            <w:r>
              <w:rPr>
                <w:rFonts w:ascii="Times New Roman"/>
                <w:b w:val="false"/>
                <w:i w:val="false"/>
                <w:color w:val="000000"/>
                <w:sz w:val="20"/>
              </w:rPr>
              <w:t>
Бас дәрігердің идентификаторы</w:t>
            </w:r>
          </w:p>
          <w:p>
            <w:pPr>
              <w:spacing w:after="20"/>
              <w:ind w:left="20"/>
              <w:jc w:val="both"/>
            </w:pPr>
            <w:r>
              <w:rPr>
                <w:rFonts w:ascii="Times New Roman"/>
                <w:b w:val="false"/>
                <w:i w:val="false"/>
                <w:color w:val="000000"/>
                <w:sz w:val="20"/>
              </w:rPr>
              <w:t>
Төрағаның идентификаторы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Оқу орнының, мектепке дейінгі балалар ұйымының атауы</w:t>
            </w:r>
          </w:p>
          <w:p>
            <w:pPr>
              <w:spacing w:after="20"/>
              <w:ind w:left="20"/>
              <w:jc w:val="both"/>
            </w:pPr>
            <w:r>
              <w:rPr>
                <w:rFonts w:ascii="Times New Roman"/>
                <w:b w:val="false"/>
                <w:i w:val="false"/>
                <w:color w:val="000000"/>
                <w:sz w:val="20"/>
              </w:rPr>
              <w:t>
Ауру диагнозы</w:t>
            </w:r>
          </w:p>
          <w:p>
            <w:pPr>
              <w:spacing w:after="20"/>
              <w:ind w:left="20"/>
              <w:jc w:val="both"/>
            </w:pPr>
            <w:r>
              <w:rPr>
                <w:rFonts w:ascii="Times New Roman"/>
                <w:b w:val="false"/>
                <w:i w:val="false"/>
                <w:color w:val="000000"/>
                <w:sz w:val="20"/>
              </w:rPr>
              <w:t>
Босатылды бастап кк/аа/жж кк/аа/жж аралығында</w:t>
            </w:r>
          </w:p>
          <w:p>
            <w:pPr>
              <w:spacing w:after="20"/>
              <w:ind w:left="20"/>
              <w:jc w:val="both"/>
            </w:pPr>
            <w:r>
              <w:rPr>
                <w:rFonts w:ascii="Times New Roman"/>
                <w:b w:val="false"/>
                <w:i w:val="false"/>
                <w:color w:val="000000"/>
                <w:sz w:val="20"/>
              </w:rPr>
              <w:t>
Босатылуы ұзартылды: бастап кк/аа/жжкк/аа/жж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№_____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 037/е нысаны</w:t>
            </w:r>
          </w:p>
          <w:p>
            <w:pPr>
              <w:spacing w:after="20"/>
              <w:ind w:left="20"/>
              <w:jc w:val="both"/>
            </w:pPr>
            <w:r>
              <w:rPr>
                <w:rFonts w:ascii="Times New Roman"/>
                <w:b w:val="false"/>
                <w:i w:val="false"/>
                <w:color w:val="000000"/>
                <w:sz w:val="20"/>
              </w:rPr>
              <w:t>
(керегінің астын сызыңыз)</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Студентке, оқушыға, мектепке дейінгі балалар ұйымына барушы балаға (керегінің астын сызыңыз)</w:t>
            </w:r>
          </w:p>
          <w:p>
            <w:pPr>
              <w:spacing w:after="20"/>
              <w:ind w:left="20"/>
              <w:jc w:val="both"/>
            </w:pPr>
            <w:r>
              <w:rPr>
                <w:rFonts w:ascii="Times New Roman"/>
                <w:b w:val="false"/>
                <w:i w:val="false"/>
                <w:color w:val="000000"/>
                <w:sz w:val="20"/>
              </w:rPr>
              <w:t>
Оқу орнының, мектепке дейінгі балалар ұйымының атауы</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 (жылы, айы, 1 жасқа дейінгі балалар үшін - күні)</w:t>
            </w:r>
          </w:p>
          <w:p>
            <w:pPr>
              <w:spacing w:after="20"/>
              <w:ind w:left="20"/>
              <w:jc w:val="both"/>
            </w:pPr>
            <w:r>
              <w:rPr>
                <w:rFonts w:ascii="Times New Roman"/>
                <w:b w:val="false"/>
                <w:i w:val="false"/>
                <w:color w:val="000000"/>
                <w:sz w:val="20"/>
              </w:rPr>
              <w:t>
Ауру диагнозы (келмеуінің басқа себептері)</w:t>
            </w:r>
          </w:p>
          <w:p>
            <w:pPr>
              <w:spacing w:after="20"/>
              <w:ind w:left="20"/>
              <w:jc w:val="both"/>
            </w:pPr>
            <w:r>
              <w:rPr>
                <w:rFonts w:ascii="Times New Roman"/>
                <w:b w:val="false"/>
                <w:i w:val="false"/>
                <w:color w:val="000000"/>
                <w:sz w:val="20"/>
              </w:rPr>
              <w:t>
Жұқпалы аурумен ауырған науқастармен жанасуы (жоқ, иә, қандай науқастармен) керекті астын сызыңыз, жазыңыз</w:t>
            </w:r>
          </w:p>
          <w:p>
            <w:pPr>
              <w:spacing w:after="20"/>
              <w:ind w:left="20"/>
              <w:jc w:val="both"/>
            </w:pPr>
            <w:r>
              <w:rPr>
                <w:rFonts w:ascii="Times New Roman"/>
                <w:b w:val="false"/>
                <w:i w:val="false"/>
                <w:color w:val="000000"/>
                <w:sz w:val="20"/>
              </w:rPr>
              <w:t>
сабақтан, мектепке дейінгі балалар ұйымына барудан босатылды</w:t>
            </w:r>
          </w:p>
          <w:p>
            <w:pPr>
              <w:spacing w:after="20"/>
              <w:ind w:left="20"/>
              <w:jc w:val="both"/>
            </w:pPr>
            <w:r>
              <w:rPr>
                <w:rFonts w:ascii="Times New Roman"/>
                <w:b w:val="false"/>
                <w:i w:val="false"/>
                <w:color w:val="000000"/>
                <w:sz w:val="20"/>
              </w:rPr>
              <w:t>
кк/аа/жж бастап кк/аа/жж аралығында</w:t>
            </w:r>
          </w:p>
          <w:p>
            <w:pPr>
              <w:spacing w:after="20"/>
              <w:ind w:left="20"/>
              <w:jc w:val="both"/>
            </w:pPr>
            <w:r>
              <w:rPr>
                <w:rFonts w:ascii="Times New Roman"/>
                <w:b w:val="false"/>
                <w:i w:val="false"/>
                <w:color w:val="000000"/>
                <w:sz w:val="20"/>
              </w:rPr>
              <w:t>
Медициналық ұйымның идентификаторы</w:t>
            </w:r>
          </w:p>
          <w:p>
            <w:pPr>
              <w:spacing w:after="20"/>
              <w:ind w:left="20"/>
              <w:jc w:val="both"/>
            </w:pPr>
            <w:r>
              <w:rPr>
                <w:rFonts w:ascii="Times New Roman"/>
                <w:b w:val="false"/>
                <w:i w:val="false"/>
                <w:color w:val="000000"/>
                <w:sz w:val="20"/>
              </w:rPr>
              <w:t>
Емхана дәрігерінің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Қызмет, жұмыс орны</w:t>
            </w:r>
          </w:p>
          <w:p>
            <w:pPr>
              <w:spacing w:after="20"/>
              <w:ind w:left="20"/>
              <w:jc w:val="both"/>
            </w:pPr>
            <w:r>
              <w:rPr>
                <w:rFonts w:ascii="Times New Roman"/>
                <w:b w:val="false"/>
                <w:i w:val="false"/>
                <w:color w:val="000000"/>
                <w:sz w:val="20"/>
              </w:rPr>
              <w:t>
Ауру диагнозы (босату басқа себептері)</w:t>
            </w:r>
          </w:p>
          <w:p>
            <w:pPr>
              <w:spacing w:after="20"/>
              <w:ind w:left="20"/>
              <w:jc w:val="both"/>
            </w:pPr>
            <w:r>
              <w:rPr>
                <w:rFonts w:ascii="Times New Roman"/>
                <w:b w:val="false"/>
                <w:i w:val="false"/>
                <w:color w:val="000000"/>
                <w:sz w:val="20"/>
              </w:rPr>
              <w:t>
Босатылды бастап кк/аа/жж кк/аа/жж аралығында</w:t>
            </w:r>
          </w:p>
          <w:p>
            <w:pPr>
              <w:spacing w:after="20"/>
              <w:ind w:left="20"/>
              <w:jc w:val="both"/>
            </w:pPr>
            <w:r>
              <w:rPr>
                <w:rFonts w:ascii="Times New Roman"/>
                <w:b w:val="false"/>
                <w:i w:val="false"/>
                <w:color w:val="000000"/>
                <w:sz w:val="20"/>
              </w:rPr>
              <w:t>
Босатылуы ұзартылды: бастап кк/аа/жж 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Бақылау талондары берілген анықтамаларды есепке алу үшін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№______ анықтама" № 038/е нысаны</w:t>
            </w:r>
          </w:p>
          <w:p>
            <w:pPr>
              <w:spacing w:after="20"/>
              <w:ind w:left="20"/>
              <w:jc w:val="both"/>
            </w:pPr>
            <w:r>
              <w:rPr>
                <w:rFonts w:ascii="Times New Roman"/>
                <w:b w:val="false"/>
                <w:i w:val="false"/>
                <w:color w:val="000000"/>
                <w:sz w:val="20"/>
              </w:rPr>
              <w:t>
Босату себептері:</w:t>
            </w:r>
          </w:p>
          <w:p>
            <w:pPr>
              <w:spacing w:after="20"/>
              <w:ind w:left="20"/>
              <w:jc w:val="both"/>
            </w:pPr>
            <w:r>
              <w:rPr>
                <w:rFonts w:ascii="Times New Roman"/>
                <w:b w:val="false"/>
                <w:i w:val="false"/>
                <w:color w:val="000000"/>
                <w:sz w:val="20"/>
              </w:rPr>
              <w:t>
1. инвазиялық әдіс өткізу, 2. ортопедиялық протезді стационарлық жағдайда өткізу, 3. санаторийлық-курорттық ұйымдарда емді аяқтау, 4. ұлды (қызды) асырап алу, 5. сырқаттанған туысқа күтім жасау бойынша, 6. карантиндық, 7.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(керегінің астын сызыңыз)</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Науқастың мекенжайы:</w:t>
            </w:r>
          </w:p>
          <w:p>
            <w:pPr>
              <w:spacing w:after="20"/>
              <w:ind w:left="20"/>
              <w:jc w:val="both"/>
            </w:pPr>
            <w:r>
              <w:rPr>
                <w:rFonts w:ascii="Times New Roman"/>
                <w:b w:val="false"/>
                <w:i w:val="false"/>
                <w:color w:val="000000"/>
                <w:sz w:val="20"/>
              </w:rPr>
              <w:t>
Қызмет, жұмыс орны</w:t>
            </w:r>
          </w:p>
          <w:p>
            <w:pPr>
              <w:spacing w:after="20"/>
              <w:ind w:left="20"/>
              <w:jc w:val="both"/>
            </w:pPr>
            <w:r>
              <w:rPr>
                <w:rFonts w:ascii="Times New Roman"/>
                <w:b w:val="false"/>
                <w:i w:val="false"/>
                <w:color w:val="000000"/>
                <w:sz w:val="20"/>
              </w:rPr>
              <w:t>
Кәсібі, лауазымы</w:t>
            </w:r>
          </w:p>
          <w:p>
            <w:pPr>
              <w:spacing w:after="20"/>
              <w:ind w:left="20"/>
              <w:jc w:val="both"/>
            </w:pPr>
            <w:r>
              <w:rPr>
                <w:rFonts w:ascii="Times New Roman"/>
                <w:b w:val="false"/>
                <w:i w:val="false"/>
                <w:color w:val="000000"/>
                <w:sz w:val="20"/>
              </w:rPr>
              <w:t>
Ауру диагнозы (босату басқа себептері)</w:t>
            </w:r>
          </w:p>
          <w:p>
            <w:pPr>
              <w:spacing w:after="20"/>
              <w:ind w:left="20"/>
              <w:jc w:val="both"/>
            </w:pPr>
            <w:r>
              <w:rPr>
                <w:rFonts w:ascii="Times New Roman"/>
                <w:b w:val="false"/>
                <w:i w:val="false"/>
                <w:color w:val="000000"/>
                <w:sz w:val="20"/>
              </w:rPr>
              <w:t>
Жұқпалы аурумен ауырған науқастармен жанасуы (жоқ, иә, қандай науқастармен) астын сызыңыз, жазыңыз</w:t>
            </w:r>
          </w:p>
          <w:p>
            <w:pPr>
              <w:spacing w:after="20"/>
              <w:ind w:left="20"/>
              <w:jc w:val="both"/>
            </w:pPr>
            <w:r>
              <w:rPr>
                <w:rFonts w:ascii="Times New Roman"/>
                <w:b w:val="false"/>
                <w:i w:val="false"/>
                <w:color w:val="000000"/>
                <w:sz w:val="20"/>
              </w:rPr>
              <w:t>
Жұмыстан босатылуы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Жұмысқа кiрiсуi кк/аа/жж бастап</w:t>
            </w:r>
          </w:p>
          <w:p>
            <w:pPr>
              <w:spacing w:after="20"/>
              <w:ind w:left="20"/>
              <w:jc w:val="both"/>
            </w:pPr>
            <w:r>
              <w:rPr>
                <w:rFonts w:ascii="Times New Roman"/>
                <w:b w:val="false"/>
                <w:i w:val="false"/>
                <w:color w:val="000000"/>
                <w:sz w:val="20"/>
              </w:rPr>
              <w:t>
Ұйымның идентификаторы</w:t>
            </w:r>
          </w:p>
          <w:p>
            <w:pPr>
              <w:spacing w:after="20"/>
              <w:ind w:left="20"/>
              <w:jc w:val="both"/>
            </w:pPr>
          </w:p>
        </w:tc>
      </w:tr>
    </w:tbl>
    <w:p>
      <w:pPr>
        <w:spacing w:after="0"/>
        <w:ind w:left="0"/>
        <w:jc w:val="left"/>
      </w:pPr>
      <w:r>
        <w:rPr>
          <w:rFonts w:ascii="Times New Roman"/>
          <w:b/>
          <w:i w:val="false"/>
          <w:color w:val="000000"/>
        </w:rPr>
        <w:t xml:space="preserve"> "Сот-психиатриялық сараптаманың қорытындысы" № 039/е нысаны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"____"________________</w:t>
            </w:r>
          </w:p>
        </w:tc>
      </w:tr>
    </w:tbl>
    <w:p>
      <w:pPr>
        <w:spacing w:after="0"/>
        <w:ind w:left="0"/>
        <w:jc w:val="both"/>
      </w:pPr>
      <w:r>
        <w:rPr>
          <w:rFonts w:ascii="Times New Roman"/>
          <w:b w:val="false"/>
          <w:i w:val="false"/>
          <w:color w:val="000000"/>
          <w:sz w:val="28"/>
        </w:rPr>
        <w:t>
      Сот-психиатриялық сараптамаға жататын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 аты, тегі, әкесінің аты (бар болған жағдайда)</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бап бойынша айыпталушының _____________________________________</w:t>
      </w:r>
    </w:p>
    <w:p>
      <w:pPr>
        <w:spacing w:after="0"/>
        <w:ind w:left="0"/>
        <w:jc w:val="both"/>
      </w:pPr>
      <w:r>
        <w:rPr>
          <w:rFonts w:ascii="Times New Roman"/>
          <w:b w:val="false"/>
          <w:i w:val="false"/>
          <w:color w:val="000000"/>
          <w:sz w:val="28"/>
        </w:rPr>
        <w:t>
      _________________________________________________________ немесе</w:t>
      </w:r>
    </w:p>
    <w:p>
      <w:pPr>
        <w:spacing w:after="0"/>
        <w:ind w:left="0"/>
        <w:jc w:val="both"/>
      </w:pPr>
      <w:r>
        <w:rPr>
          <w:rFonts w:ascii="Times New Roman"/>
          <w:b w:val="false"/>
          <w:i w:val="false"/>
          <w:color w:val="000000"/>
          <w:sz w:val="28"/>
        </w:rPr>
        <w:t>
      мәселені шешуге қатысты куә, жәбірленуші, жауапкер адамның, адамның әрекеттке қабілеттілігін анықтау</w:t>
      </w:r>
    </w:p>
    <w:p>
      <w:pPr>
        <w:spacing w:after="0"/>
        <w:ind w:left="0"/>
        <w:jc w:val="both"/>
      </w:pPr>
      <w:r>
        <w:rPr>
          <w:rFonts w:ascii="Times New Roman"/>
          <w:b w:val="false"/>
          <w:i w:val="false"/>
          <w:color w:val="000000"/>
          <w:sz w:val="28"/>
        </w:rPr>
        <w:t>
      (керекті астын сызыңыз) ________________________________________</w:t>
      </w:r>
    </w:p>
    <w:p>
      <w:pPr>
        <w:spacing w:after="0"/>
        <w:ind w:left="0"/>
        <w:jc w:val="both"/>
      </w:pPr>
      <w:r>
        <w:rPr>
          <w:rFonts w:ascii="Times New Roman"/>
          <w:b w:val="false"/>
          <w:i w:val="false"/>
          <w:color w:val="000000"/>
          <w:sz w:val="28"/>
        </w:rPr>
        <w:t>
      Бастапқы, қайталанған, қосымша сараптама; соңғы екі жағдайда сараптама, сарапшылардың қорытындылары қашан, кім жүргізгендігі көрсетіледі ________________________________________________________________</w:t>
      </w:r>
    </w:p>
    <w:p>
      <w:pPr>
        <w:spacing w:after="0"/>
        <w:ind w:left="0"/>
        <w:jc w:val="both"/>
      </w:pPr>
      <w:r>
        <w:rPr>
          <w:rFonts w:ascii="Times New Roman"/>
          <w:b w:val="false"/>
          <w:i w:val="false"/>
          <w:color w:val="000000"/>
          <w:sz w:val="28"/>
        </w:rPr>
        <w:t>
      Сарапшылардың алдына қойылған мәселелер:</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Сот-психиатриялық куәландыруды мынадай құрамдағы сот-психиатриялық комиссия жүргізеді:</w:t>
      </w:r>
    </w:p>
    <w:p>
      <w:pPr>
        <w:spacing w:after="0"/>
        <w:ind w:left="0"/>
        <w:jc w:val="both"/>
      </w:pPr>
      <w:r>
        <w:rPr>
          <w:rFonts w:ascii="Times New Roman"/>
          <w:b w:val="false"/>
          <w:i w:val="false"/>
          <w:color w:val="000000"/>
          <w:sz w:val="28"/>
        </w:rPr>
        <w:t>
      Төраға 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Баяндамашы дәрігер 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352-бабы</w:t>
      </w:r>
      <w:r>
        <w:rPr>
          <w:rFonts w:ascii="Times New Roman"/>
          <w:b w:val="false"/>
          <w:i w:val="false"/>
          <w:color w:val="000000"/>
          <w:sz w:val="28"/>
        </w:rPr>
        <w:t xml:space="preserve"> бойынша сарапшылар жалған қорытынды бергендігі немесе одан бас тартқандығы үшін қылмыстық жауапкершілікке тартылатыны туралы ескертілді. Сараптама кезінде шешілетін мәселелер мен "Қорытындының" басқа да бөлімдері келесі ________ беттерде жазылады.</w:t>
      </w:r>
    </w:p>
    <w:p>
      <w:pPr>
        <w:spacing w:after="0"/>
        <w:ind w:left="0"/>
        <w:jc w:val="left"/>
      </w:pPr>
      <w:r>
        <w:rPr>
          <w:rFonts w:ascii="Times New Roman"/>
          <w:b/>
          <w:i w:val="false"/>
          <w:color w:val="000000"/>
        </w:rPr>
        <w:t xml:space="preserve"> "Сотталған адамды психиатриялық куәландыру қорытындысы" № 040/е нысаны №____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Сыналушы_______________________________________________________</w:t>
      </w:r>
    </w:p>
    <w:p>
      <w:pPr>
        <w:spacing w:after="0"/>
        <w:ind w:left="0"/>
        <w:jc w:val="both"/>
      </w:pPr>
      <w:r>
        <w:rPr>
          <w:rFonts w:ascii="Times New Roman"/>
          <w:b w:val="false"/>
          <w:i w:val="false"/>
          <w:color w:val="000000"/>
          <w:sz w:val="28"/>
        </w:rPr>
        <w:t>
      Туған күнi:_______ ______________бабы бойынша сотталған ____________</w:t>
      </w:r>
    </w:p>
    <w:p>
      <w:pPr>
        <w:spacing w:after="0"/>
        <w:ind w:left="0"/>
        <w:jc w:val="both"/>
      </w:pPr>
      <w:r>
        <w:rPr>
          <w:rFonts w:ascii="Times New Roman"/>
          <w:b w:val="false"/>
          <w:i w:val="false"/>
          <w:color w:val="000000"/>
          <w:sz w:val="28"/>
        </w:rPr>
        <w:t>
      Мерзімі _________________________________________________________</w:t>
      </w:r>
    </w:p>
    <w:p>
      <w:pPr>
        <w:spacing w:after="0"/>
        <w:ind w:left="0"/>
        <w:jc w:val="both"/>
      </w:pPr>
      <w:r>
        <w:rPr>
          <w:rFonts w:ascii="Times New Roman"/>
          <w:b w:val="false"/>
          <w:i w:val="false"/>
          <w:color w:val="000000"/>
          <w:sz w:val="28"/>
        </w:rPr>
        <w:t>
      Жазалану мерзімінің басталуы _______________ ______________________</w:t>
      </w:r>
    </w:p>
    <w:p>
      <w:pPr>
        <w:spacing w:after="0"/>
        <w:ind w:left="0"/>
        <w:jc w:val="both"/>
      </w:pPr>
      <w:r>
        <w:rPr>
          <w:rFonts w:ascii="Times New Roman"/>
          <w:b w:val="false"/>
          <w:i w:val="false"/>
          <w:color w:val="000000"/>
          <w:sz w:val="28"/>
        </w:rPr>
        <w:t>
      Сотталған адамды психиатриялық куәландыруды құрамы мынадай сот-психиатриялық комиссиясы стационарлық, амбулаториялық (керекті астын сызыңыз) жағдайда өткізді:</w:t>
      </w:r>
    </w:p>
    <w:p>
      <w:pPr>
        <w:spacing w:after="0"/>
        <w:ind w:left="0"/>
        <w:jc w:val="both"/>
      </w:pPr>
      <w:r>
        <w:rPr>
          <w:rFonts w:ascii="Times New Roman"/>
          <w:b w:val="false"/>
          <w:i w:val="false"/>
          <w:color w:val="000000"/>
          <w:sz w:val="28"/>
        </w:rPr>
        <w:t>
      Төраға _______________________________________________ __________</w:t>
      </w:r>
    </w:p>
    <w:p>
      <w:pPr>
        <w:spacing w:after="0"/>
        <w:ind w:left="0"/>
        <w:jc w:val="both"/>
      </w:pPr>
      <w:r>
        <w:rPr>
          <w:rFonts w:ascii="Times New Roman"/>
          <w:b w:val="false"/>
          <w:i w:val="false"/>
          <w:color w:val="000000"/>
          <w:sz w:val="28"/>
        </w:rPr>
        <w:t>
      Комиссия мүшелері ____________________________________ __________</w:t>
      </w:r>
    </w:p>
    <w:p>
      <w:pPr>
        <w:spacing w:after="0"/>
        <w:ind w:left="0"/>
        <w:jc w:val="both"/>
      </w:pPr>
      <w:r>
        <w:rPr>
          <w:rFonts w:ascii="Times New Roman"/>
          <w:b w:val="false"/>
          <w:i w:val="false"/>
          <w:color w:val="000000"/>
          <w:sz w:val="28"/>
        </w:rPr>
        <w:t>
      Баяндаушы дәрігер ______________________________________________</w:t>
      </w:r>
    </w:p>
    <w:p>
      <w:pPr>
        <w:spacing w:after="0"/>
        <w:ind w:left="0"/>
        <w:jc w:val="both"/>
      </w:pPr>
      <w:r>
        <w:rPr>
          <w:rFonts w:ascii="Times New Roman"/>
          <w:b w:val="false"/>
          <w:i w:val="false"/>
          <w:color w:val="000000"/>
          <w:sz w:val="28"/>
        </w:rPr>
        <w:t>
      Қаулы негізінде _________________ 20__ жылғы ____________ күні _____</w:t>
      </w:r>
    </w:p>
    <w:p>
      <w:pPr>
        <w:spacing w:after="0"/>
        <w:ind w:left="0"/>
        <w:jc w:val="both"/>
      </w:pPr>
      <w:r>
        <w:rPr>
          <w:rFonts w:ascii="Times New Roman"/>
          <w:b w:val="false"/>
          <w:i w:val="false"/>
          <w:color w:val="000000"/>
          <w:sz w:val="28"/>
        </w:rPr>
        <w:t>
      Төменде көрсетілген сарапшының құқығы мен міндеті ________________</w:t>
      </w:r>
    </w:p>
    <w:p>
      <w:pPr>
        <w:spacing w:after="0"/>
        <w:ind w:left="0"/>
        <w:jc w:val="both"/>
      </w:pPr>
      <w:r>
        <w:rPr>
          <w:rFonts w:ascii="Times New Roman"/>
          <w:b w:val="false"/>
          <w:i w:val="false"/>
          <w:color w:val="000000"/>
          <w:sz w:val="28"/>
        </w:rPr>
        <w:t>
      ҚК _____________________________________________________________</w:t>
      </w:r>
    </w:p>
    <w:p>
      <w:pPr>
        <w:spacing w:after="0"/>
        <w:ind w:left="0"/>
        <w:jc w:val="both"/>
      </w:pPr>
      <w:r>
        <w:rPr>
          <w:rFonts w:ascii="Times New Roman"/>
          <w:b w:val="false"/>
          <w:i w:val="false"/>
          <w:color w:val="000000"/>
          <w:sz w:val="28"/>
        </w:rPr>
        <w:t>
      қорытынды шығарудан бас тартуы немесе біле тұра жалған қорытынды шығарғаны үшін жүктелетін жауапкершілік туралы. _____________ҚК ______________________ бабы бойынша сарапшыларға ескертілді "Қорытындының" қалған бөлімдері келесі ________ беттерде жазылады.</w:t>
      </w:r>
    </w:p>
    <w:p>
      <w:pPr>
        <w:spacing w:after="0"/>
        <w:ind w:left="0"/>
        <w:jc w:val="both"/>
      </w:pPr>
      <w:r>
        <w:rPr>
          <w:rFonts w:ascii="Times New Roman"/>
          <w:b w:val="false"/>
          <w:i w:val="false"/>
          <w:color w:val="000000"/>
          <w:sz w:val="28"/>
        </w:rPr>
        <w:t>
      Бұрынғы өмірі туралы деректер (құқық бұзу кезеңін қоса), сырқатының дамуы, егер ондай болса; физикалық, неврологиялық, психикалық жағдайлары және зертханалық зерттеулер деректерін жазу; диагнозы мен сарапшылық ұйғарым қорытынды бөлімде негізделеді және көрсетіледі.</w:t>
      </w:r>
    </w:p>
    <w:p>
      <w:pPr>
        <w:spacing w:after="0"/>
        <w:ind w:left="0"/>
        <w:jc w:val="left"/>
      </w:pPr>
      <w:r>
        <w:rPr>
          <w:rFonts w:ascii="Times New Roman"/>
          <w:b/>
          <w:i w:val="false"/>
          <w:color w:val="000000"/>
        </w:rPr>
        <w:t xml:space="preserve"> "Медициналық туу туралы куәлік № ___ (тіркелетін ұйымдарда ұсынуға беріледі)" № 041/е нысаны</w:t>
      </w:r>
    </w:p>
    <w:p>
      <w:pPr>
        <w:spacing w:after="0"/>
        <w:ind w:left="0"/>
        <w:jc w:val="both"/>
      </w:pPr>
      <w:r>
        <w:rPr>
          <w:rFonts w:ascii="Times New Roman"/>
          <w:b w:val="false"/>
          <w:i w:val="false"/>
          <w:color w:val="000000"/>
          <w:sz w:val="28"/>
        </w:rPr>
        <w:t>
      Беру күні 20___жылғы "___" ________</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Анасының тегі, аты, әкесінің аты (бар болған жағдайда) (жеке басын куәландыратын құжаттарға сәйкес, олар болмаған кезде – деректер анасының сөздері бойынша толтырылады)</w:t>
      </w:r>
    </w:p>
    <w:p>
      <w:pPr>
        <w:spacing w:after="0"/>
        <w:ind w:left="0"/>
        <w:jc w:val="both"/>
      </w:pPr>
      <w:r>
        <w:rPr>
          <w:rFonts w:ascii="Times New Roman"/>
          <w:b w:val="false"/>
          <w:i w:val="false"/>
          <w:color w:val="000000"/>
          <w:sz w:val="28"/>
        </w:rPr>
        <w:t>
      3 Мекенжайы (анасының тұрақты тұру орны)</w:t>
      </w:r>
    </w:p>
    <w:p>
      <w:pPr>
        <w:spacing w:after="0"/>
        <w:ind w:left="0"/>
        <w:jc w:val="both"/>
      </w:pPr>
      <w:r>
        <w:rPr>
          <w:rFonts w:ascii="Times New Roman"/>
          <w:b w:val="false"/>
          <w:i w:val="false"/>
          <w:color w:val="000000"/>
          <w:sz w:val="28"/>
        </w:rPr>
        <w:t>
      4 Анасының туған күні</w:t>
      </w:r>
    </w:p>
    <w:p>
      <w:pPr>
        <w:spacing w:after="0"/>
        <w:ind w:left="0"/>
        <w:jc w:val="both"/>
      </w:pPr>
      <w:r>
        <w:rPr>
          <w:rFonts w:ascii="Times New Roman"/>
          <w:b w:val="false"/>
          <w:i w:val="false"/>
          <w:color w:val="000000"/>
          <w:sz w:val="28"/>
        </w:rPr>
        <w:t>
      5 Анасының ұлты</w:t>
      </w:r>
    </w:p>
    <w:p>
      <w:pPr>
        <w:spacing w:after="0"/>
        <w:ind w:left="0"/>
        <w:jc w:val="both"/>
      </w:pPr>
      <w:r>
        <w:rPr>
          <w:rFonts w:ascii="Times New Roman"/>
          <w:b w:val="false"/>
          <w:i w:val="false"/>
          <w:color w:val="000000"/>
          <w:sz w:val="28"/>
        </w:rPr>
        <w:t>
      6 Анасының отбасылық жағдайы</w:t>
      </w:r>
    </w:p>
    <w:p>
      <w:pPr>
        <w:spacing w:after="0"/>
        <w:ind w:left="0"/>
        <w:jc w:val="both"/>
      </w:pPr>
      <w:r>
        <w:rPr>
          <w:rFonts w:ascii="Times New Roman"/>
          <w:b w:val="false"/>
          <w:i w:val="false"/>
          <w:color w:val="000000"/>
          <w:sz w:val="28"/>
        </w:rPr>
        <w:t>
      7 Анасының білімі</w:t>
      </w:r>
    </w:p>
    <w:p>
      <w:pPr>
        <w:spacing w:after="0"/>
        <w:ind w:left="0"/>
        <w:jc w:val="both"/>
      </w:pPr>
      <w:r>
        <w:rPr>
          <w:rFonts w:ascii="Times New Roman"/>
          <w:b w:val="false"/>
          <w:i w:val="false"/>
          <w:color w:val="000000"/>
          <w:sz w:val="28"/>
        </w:rPr>
        <w:t>
      8 Босану күні мен уақыты</w:t>
      </w:r>
    </w:p>
    <w:p>
      <w:pPr>
        <w:spacing w:after="0"/>
        <w:ind w:left="0"/>
        <w:jc w:val="both"/>
      </w:pPr>
      <w:r>
        <w:rPr>
          <w:rFonts w:ascii="Times New Roman"/>
          <w:b w:val="false"/>
          <w:i w:val="false"/>
          <w:color w:val="000000"/>
          <w:sz w:val="28"/>
        </w:rPr>
        <w:t>
      9 Босану орны</w:t>
      </w:r>
    </w:p>
    <w:p>
      <w:pPr>
        <w:spacing w:after="0"/>
        <w:ind w:left="0"/>
        <w:jc w:val="both"/>
      </w:pPr>
      <w:r>
        <w:rPr>
          <w:rFonts w:ascii="Times New Roman"/>
          <w:b w:val="false"/>
          <w:i w:val="false"/>
          <w:color w:val="000000"/>
          <w:sz w:val="28"/>
        </w:rPr>
        <w:t>
      10 Баланың жынысы</w:t>
      </w:r>
    </w:p>
    <w:p>
      <w:pPr>
        <w:spacing w:after="0"/>
        <w:ind w:left="0"/>
        <w:jc w:val="both"/>
      </w:pPr>
      <w:r>
        <w:rPr>
          <w:rFonts w:ascii="Times New Roman"/>
          <w:b w:val="false"/>
          <w:i w:val="false"/>
          <w:color w:val="000000"/>
          <w:sz w:val="28"/>
        </w:rPr>
        <w:t>
      10-1. Сәби дүниеге келді: бір ұрықтан туғанда - 1, егіздердің біріншісі - 2, егіздердің екіншісі - 3, басқа бірнеше рет босану - 4</w:t>
      </w:r>
    </w:p>
    <w:p>
      <w:pPr>
        <w:spacing w:after="0"/>
        <w:ind w:left="0"/>
        <w:jc w:val="both"/>
      </w:pPr>
      <w:r>
        <w:rPr>
          <w:rFonts w:ascii="Times New Roman"/>
          <w:b w:val="false"/>
          <w:i w:val="false"/>
          <w:color w:val="000000"/>
          <w:sz w:val="28"/>
        </w:rPr>
        <w:t>
      10-2. Сәби дүниеге келді: уақытында туған - 1, шала туған - 2, мерзімі өтіп туған - 3</w:t>
      </w:r>
    </w:p>
    <w:p>
      <w:pPr>
        <w:spacing w:after="0"/>
        <w:ind w:left="0"/>
        <w:jc w:val="both"/>
      </w:pPr>
      <w:r>
        <w:rPr>
          <w:rFonts w:ascii="Times New Roman"/>
          <w:b w:val="false"/>
          <w:i w:val="false"/>
          <w:color w:val="000000"/>
          <w:sz w:val="28"/>
        </w:rPr>
        <w:t>
      10-3. Сәбидің туылған кездегі салмағы мен бойы</w:t>
      </w:r>
    </w:p>
    <w:p>
      <w:pPr>
        <w:spacing w:after="0"/>
        <w:ind w:left="0"/>
        <w:jc w:val="both"/>
      </w:pPr>
      <w:r>
        <w:rPr>
          <w:rFonts w:ascii="Times New Roman"/>
          <w:b w:val="false"/>
          <w:i w:val="false"/>
          <w:color w:val="000000"/>
          <w:sz w:val="28"/>
        </w:rPr>
        <w:t>
      10-4. Анасының нешінші туылған баласы (тірі туылу кезегі)</w:t>
      </w:r>
    </w:p>
    <w:p>
      <w:pPr>
        <w:spacing w:after="0"/>
        <w:ind w:left="0"/>
        <w:jc w:val="both"/>
      </w:pPr>
      <w:r>
        <w:rPr>
          <w:rFonts w:ascii="Times New Roman"/>
          <w:b w:val="false"/>
          <w:i w:val="false"/>
          <w:color w:val="000000"/>
          <w:sz w:val="28"/>
        </w:rPr>
        <w:t>
      11. Дәрігердің (орта медицина қызметкерінің) тегі, аты, әкесінің аты (бар болса)</w:t>
      </w:r>
    </w:p>
    <w:p>
      <w:pPr>
        <w:spacing w:after="0"/>
        <w:ind w:left="0"/>
        <w:jc w:val="both"/>
      </w:pPr>
      <w:r>
        <w:rPr>
          <w:rFonts w:ascii="Times New Roman"/>
          <w:b w:val="false"/>
          <w:i w:val="false"/>
          <w:color w:val="000000"/>
          <w:sz w:val="28"/>
        </w:rPr>
        <w:t>
      Медициналық ұйымның немесе жеке медициналық практикамен айналысатын жеке тұлғаның идентификаторы __________________</w:t>
      </w:r>
    </w:p>
    <w:p>
      <w:pPr>
        <w:spacing w:after="0"/>
        <w:ind w:left="0"/>
        <w:jc w:val="both"/>
      </w:pPr>
      <w:r>
        <w:rPr>
          <w:rFonts w:ascii="Times New Roman"/>
          <w:b w:val="false"/>
          <w:i w:val="false"/>
          <w:color w:val="000000"/>
          <w:sz w:val="28"/>
        </w:rPr>
        <w:t>
      Ата-анасына анықтама үшін:</w:t>
      </w:r>
    </w:p>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баланы тіркеу органдарында тіркеу қажет. Баланың туу туралы куәлігі бала туылған күнінен бастап екі айдан кешіктірілмей тапсырылады.</w:t>
      </w:r>
    </w:p>
    <w:p>
      <w:pPr>
        <w:spacing w:after="0"/>
        <w:ind w:left="0"/>
        <w:jc w:val="left"/>
      </w:pPr>
      <w:r>
        <w:rPr>
          <w:rFonts w:ascii="Times New Roman"/>
          <w:b/>
          <w:i w:val="false"/>
          <w:color w:val="000000"/>
        </w:rPr>
        <w:t xml:space="preserve"> "Мәжбүрлеп емдеудегі тұлғаларды психиатриялық куәландырудың қорытындысы №_________" № 042/е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_________________</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_________________ ЖСН ________________________________</w:t>
      </w:r>
    </w:p>
    <w:p>
      <w:pPr>
        <w:spacing w:after="0"/>
        <w:ind w:left="0"/>
        <w:jc w:val="both"/>
      </w:pPr>
      <w:r>
        <w:rPr>
          <w:rFonts w:ascii="Times New Roman"/>
          <w:b w:val="false"/>
          <w:i w:val="false"/>
          <w:color w:val="000000"/>
          <w:sz w:val="28"/>
        </w:rPr>
        <w:t>
      20__жылғы "____" ____________________ соттың анықтамасына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________________________________________бабы бойынша айыпталған</w:t>
      </w:r>
    </w:p>
    <w:p>
      <w:pPr>
        <w:spacing w:after="0"/>
        <w:ind w:left="0"/>
        <w:jc w:val="both"/>
      </w:pPr>
      <w:r>
        <w:rPr>
          <w:rFonts w:ascii="Times New Roman"/>
          <w:b w:val="false"/>
          <w:i w:val="false"/>
          <w:color w:val="000000"/>
          <w:sz w:val="28"/>
        </w:rPr>
        <w:t>
      ___ жылдан "__" __________ бастап осы мекемеде мәжбүрлеп емделуде</w:t>
      </w:r>
    </w:p>
    <w:p>
      <w:pPr>
        <w:spacing w:after="0"/>
        <w:ind w:left="0"/>
        <w:jc w:val="both"/>
      </w:pPr>
      <w:r>
        <w:rPr>
          <w:rFonts w:ascii="Times New Roman"/>
          <w:b w:val="false"/>
          <w:i w:val="false"/>
          <w:color w:val="000000"/>
          <w:sz w:val="28"/>
        </w:rPr>
        <w:t>
      Психиатриялық куәландыруды мынадай құрамдағы дәрігерлік комиссия жүргізді:</w:t>
      </w:r>
    </w:p>
    <w:p>
      <w:pPr>
        <w:spacing w:after="0"/>
        <w:ind w:left="0"/>
        <w:jc w:val="both"/>
      </w:pPr>
      <w:r>
        <w:rPr>
          <w:rFonts w:ascii="Times New Roman"/>
          <w:b w:val="false"/>
          <w:i w:val="false"/>
          <w:color w:val="000000"/>
          <w:sz w:val="28"/>
        </w:rPr>
        <w:t>
      Төраға 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"Қорытындының" қалған бөлімдері келесі ____________ парақтарда жазылады.</w:t>
      </w:r>
    </w:p>
    <w:p>
      <w:pPr>
        <w:spacing w:after="0"/>
        <w:ind w:left="0"/>
        <w:jc w:val="left"/>
      </w:pPr>
      <w:r>
        <w:rPr>
          <w:rFonts w:ascii="Times New Roman"/>
          <w:b/>
          <w:i w:val="false"/>
          <w:color w:val="000000"/>
        </w:rPr>
        <w:t xml:space="preserve"> "Стационарлық және амбулаториялық сот-психиатриялық сараптаманы тіркеу журналы" № 043/е нысаны</w:t>
      </w:r>
    </w:p>
    <w:p>
      <w:pPr>
        <w:spacing w:after="0"/>
        <w:ind w:left="0"/>
        <w:jc w:val="both"/>
      </w:pPr>
      <w:r>
        <w:rPr>
          <w:rFonts w:ascii="Times New Roman"/>
          <w:b w:val="false"/>
          <w:i w:val="false"/>
          <w:color w:val="000000"/>
          <w:sz w:val="28"/>
        </w:rPr>
        <w:t>
      20__ жылғы "__"__________ басталды 20___жылғы "__"__________ аяқталды</w:t>
      </w:r>
    </w:p>
    <w:p>
      <w:pPr>
        <w:spacing w:after="0"/>
        <w:ind w:left="0"/>
        <w:jc w:val="both"/>
      </w:pPr>
      <w:r>
        <w:rPr>
          <w:rFonts w:ascii="Times New Roman"/>
          <w:b w:val="false"/>
          <w:i w:val="false"/>
          <w:color w:val="000000"/>
          <w:sz w:val="28"/>
        </w:rPr>
        <w:t>
      Журналды толтыру жөніндегі нұсқаулық.</w:t>
      </w:r>
    </w:p>
    <w:p>
      <w:pPr>
        <w:spacing w:after="0"/>
        <w:ind w:left="0"/>
        <w:jc w:val="both"/>
      </w:pPr>
      <w:r>
        <w:rPr>
          <w:rFonts w:ascii="Times New Roman"/>
          <w:b w:val="false"/>
          <w:i w:val="false"/>
          <w:color w:val="000000"/>
          <w:sz w:val="28"/>
        </w:rPr>
        <w:t>
      Әрбір сот-психиатриялық сараптама</w:t>
      </w:r>
    </w:p>
    <w:p>
      <w:pPr>
        <w:spacing w:after="0"/>
        <w:ind w:left="0"/>
        <w:jc w:val="both"/>
      </w:pPr>
      <w:r>
        <w:rPr>
          <w:rFonts w:ascii="Times New Roman"/>
          <w:b w:val="false"/>
          <w:i w:val="false"/>
          <w:color w:val="000000"/>
          <w:sz w:val="28"/>
        </w:rPr>
        <w:t>
      комиссиясындағы арнайы бөлінген адам жүргізеді.</w:t>
      </w:r>
    </w:p>
    <w:p>
      <w:pPr>
        <w:spacing w:after="0"/>
        <w:ind w:left="0"/>
        <w:jc w:val="both"/>
      </w:pPr>
      <w:r>
        <w:rPr>
          <w:rFonts w:ascii="Times New Roman"/>
          <w:b w:val="false"/>
          <w:i w:val="false"/>
          <w:color w:val="000000"/>
          <w:sz w:val="28"/>
        </w:rPr>
        <w:t>
      Парақтары нөмірленген журнал байланған, базасында сот-психиатриялық сараптама жүргізу ұйымдастырылған ұйымның мөрімен мөрленген және комиссия төрағасының қолы қойылған болуы тиіс.</w:t>
      </w:r>
    </w:p>
    <w:p>
      <w:pPr>
        <w:spacing w:after="0"/>
        <w:ind w:left="0"/>
        <w:jc w:val="both"/>
      </w:pPr>
      <w:r>
        <w:rPr>
          <w:rFonts w:ascii="Times New Roman"/>
          <w:b w:val="false"/>
          <w:i w:val="false"/>
          <w:color w:val="000000"/>
          <w:sz w:val="28"/>
        </w:rPr>
        <w:t>
      Пайдалану аяқталғаннан кейін архивке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 кім, қашан, қай тілде шығарды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(тергеудегі, сотталған, азаматтық істер бойынша) жататын адамдарды сипаттау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(ҚР 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 бірінші, қайталанған, қосымша сараптама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СПСК Т.А.Ә. (бар болған жағдайда): Төраға, мүшелері баяндамашы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жататын адам қайда жіберілді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жалпы мерзімі (АСПСК, ССПСК)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алушының аты, тегі, әкесінің аты (бар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"Медициналық қызметтерді көрсету ақауларын есепке алу картасы (мқае)" № 044/е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бірінші 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екінші рет</w:t>
      </w:r>
    </w:p>
    <w:p>
      <w:pPr>
        <w:spacing w:after="0"/>
        <w:ind w:left="0"/>
        <w:jc w:val="both"/>
      </w:pPr>
      <w:r>
        <w:rPr>
          <w:rFonts w:ascii="Times New Roman"/>
          <w:b w:val="false"/>
          <w:i w:val="false"/>
          <w:color w:val="000000"/>
          <w:sz w:val="28"/>
        </w:rPr>
        <w:t>
       3. Тегі _____________________ аты 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w:t>
      </w:r>
    </w:p>
    <w:p>
      <w:pPr>
        <w:spacing w:after="0"/>
        <w:ind w:left="0"/>
        <w:jc w:val="both"/>
      </w:pPr>
      <w:r>
        <w:rPr>
          <w:rFonts w:ascii="Times New Roman"/>
          <w:b w:val="false"/>
          <w:i w:val="false"/>
          <w:color w:val="000000"/>
          <w:sz w:val="28"/>
        </w:rPr>
        <w:t>
       4. ЖСН __________________________</w:t>
      </w:r>
    </w:p>
    <w:p>
      <w:pPr>
        <w:spacing w:after="0"/>
        <w:ind w:left="0"/>
        <w:jc w:val="both"/>
      </w:pPr>
      <w:r>
        <w:rPr>
          <w:rFonts w:ascii="Times New Roman"/>
          <w:b w:val="false"/>
          <w:i w:val="false"/>
          <w:color w:val="000000"/>
          <w:sz w:val="28"/>
        </w:rPr>
        <w:t>
       5. Ұлты ____________________________________________</w:t>
      </w:r>
    </w:p>
    <w:p>
      <w:pPr>
        <w:spacing w:after="0"/>
        <w:ind w:left="0"/>
        <w:jc w:val="both"/>
      </w:pPr>
      <w:r>
        <w:rPr>
          <w:rFonts w:ascii="Times New Roman"/>
          <w:b w:val="false"/>
          <w:i w:val="false"/>
          <w:color w:val="000000"/>
          <w:sz w:val="28"/>
        </w:rPr>
        <w:t>
       6. Туған күнi /_______/________/____________/</w:t>
      </w:r>
    </w:p>
    <w:p>
      <w:pPr>
        <w:spacing w:after="0"/>
        <w:ind w:left="0"/>
        <w:jc w:val="both"/>
      </w:pPr>
      <w:r>
        <w:rPr>
          <w:rFonts w:ascii="Times New Roman"/>
          <w:b w:val="false"/>
          <w:i w:val="false"/>
          <w:color w:val="000000"/>
          <w:sz w:val="28"/>
        </w:rPr>
        <w:t>
       кк/аа/ жжжж</w:t>
      </w:r>
    </w:p>
    <w:p>
      <w:pPr>
        <w:spacing w:after="0"/>
        <w:ind w:left="0"/>
        <w:jc w:val="both"/>
      </w:pPr>
      <w:r>
        <w:rPr>
          <w:rFonts w:ascii="Times New Roman"/>
          <w:b w:val="false"/>
          <w:i w:val="false"/>
          <w:color w:val="000000"/>
          <w:sz w:val="28"/>
        </w:rPr>
        <w:t>
       7. Жасы __________________________</w:t>
      </w:r>
    </w:p>
    <w:p>
      <w:pPr>
        <w:spacing w:after="0"/>
        <w:ind w:left="0"/>
        <w:jc w:val="both"/>
      </w:pPr>
      <w:r>
        <w:rPr>
          <w:rFonts w:ascii="Times New Roman"/>
          <w:b w:val="false"/>
          <w:i w:val="false"/>
          <w:color w:val="000000"/>
          <w:sz w:val="28"/>
        </w:rPr>
        <w:t>
       толық жасы</w:t>
      </w:r>
    </w:p>
    <w:p>
      <w:pPr>
        <w:spacing w:after="0"/>
        <w:ind w:left="0"/>
        <w:jc w:val="both"/>
      </w:pPr>
      <w:r>
        <w:rPr>
          <w:rFonts w:ascii="Times New Roman"/>
          <w:b w:val="false"/>
          <w:i w:val="false"/>
          <w:color w:val="000000"/>
          <w:sz w:val="28"/>
        </w:rPr>
        <w:t>
       8. Тұрғылықты жері _______________________________</w:t>
      </w:r>
    </w:p>
    <w:p>
      <w:pPr>
        <w:spacing w:after="0"/>
        <w:ind w:left="0"/>
        <w:jc w:val="both"/>
      </w:pPr>
      <w:r>
        <w:rPr>
          <w:rFonts w:ascii="Times New Roman"/>
          <w:b w:val="false"/>
          <w:i w:val="false"/>
          <w:color w:val="000000"/>
          <w:sz w:val="28"/>
        </w:rPr>
        <w:t>
       ________________________________________________________________ елi, облысы, әкiмшiлiк ауданы елдi мекен, көше, үй, пәтер</w:t>
      </w:r>
    </w:p>
    <w:p>
      <w:pPr>
        <w:spacing w:after="0"/>
        <w:ind w:left="0"/>
        <w:jc w:val="both"/>
      </w:pPr>
      <w:r>
        <w:rPr>
          <w:rFonts w:ascii="Times New Roman"/>
          <w:b w:val="false"/>
          <w:i w:val="false"/>
          <w:color w:val="000000"/>
          <w:sz w:val="28"/>
        </w:rPr>
        <w:t>
       9. Медициналық қызметтерді көрсетуде ақаулар жіберген медициналықұйымдар 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10. Жолдаған ұйымның диагнозы АХЖ-10 коды</w:t>
      </w:r>
    </w:p>
    <w:p>
      <w:pPr>
        <w:spacing w:after="0"/>
        <w:ind w:left="0"/>
        <w:jc w:val="both"/>
      </w:pPr>
      <w:r>
        <w:rPr>
          <w:rFonts w:ascii="Times New Roman"/>
          <w:b w:val="false"/>
          <w:i w:val="false"/>
          <w:color w:val="000000"/>
          <w:sz w:val="28"/>
        </w:rPr>
        <w:t>
       11. Қорытынды диагноз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 сапасын сараптамалық бағалау</w:t>
      </w:r>
    </w:p>
    <w:p>
      <w:pPr>
        <w:spacing w:after="0"/>
        <w:ind w:left="0"/>
        <w:jc w:val="both"/>
      </w:pPr>
      <w:r>
        <w:rPr>
          <w:rFonts w:ascii="Times New Roman"/>
          <w:b w:val="false"/>
          <w:i w:val="false"/>
          <w:color w:val="000000"/>
          <w:sz w:val="28"/>
        </w:rPr>
        <w:t>
       I. МҚАЕ амбулаториялық көмек көрсету деңгейінде (керекті астын сызыңыз)</w:t>
      </w:r>
    </w:p>
    <w:p>
      <w:pPr>
        <w:spacing w:after="0"/>
        <w:ind w:left="0"/>
        <w:jc w:val="both"/>
      </w:pPr>
      <w:r>
        <w:rPr>
          <w:rFonts w:ascii="Times New Roman"/>
          <w:b w:val="false"/>
          <w:i w:val="false"/>
          <w:color w:val="000000"/>
          <w:sz w:val="28"/>
        </w:rPr>
        <w:t>
       0 – белгісіз;</w:t>
      </w:r>
    </w:p>
    <w:p>
      <w:pPr>
        <w:spacing w:after="0"/>
        <w:ind w:left="0"/>
        <w:jc w:val="both"/>
      </w:pPr>
      <w:r>
        <w:rPr>
          <w:rFonts w:ascii="Times New Roman"/>
          <w:b w:val="false"/>
          <w:i w:val="false"/>
          <w:color w:val="000000"/>
          <w:sz w:val="28"/>
        </w:rPr>
        <w:t>
       1 – бақыланбаған;</w:t>
      </w:r>
    </w:p>
    <w:p>
      <w:pPr>
        <w:spacing w:after="0"/>
        <w:ind w:left="0"/>
        <w:jc w:val="both"/>
      </w:pPr>
      <w:r>
        <w:rPr>
          <w:rFonts w:ascii="Times New Roman"/>
          <w:b w:val="false"/>
          <w:i w:val="false"/>
          <w:color w:val="000000"/>
          <w:sz w:val="28"/>
        </w:rPr>
        <w:t>
       2 – ақаулар табылмады;</w:t>
      </w:r>
    </w:p>
    <w:p>
      <w:pPr>
        <w:spacing w:after="0"/>
        <w:ind w:left="0"/>
        <w:jc w:val="both"/>
      </w:pPr>
      <w:r>
        <w:rPr>
          <w:rFonts w:ascii="Times New Roman"/>
          <w:b w:val="false"/>
          <w:i w:val="false"/>
          <w:color w:val="000000"/>
          <w:sz w:val="28"/>
        </w:rPr>
        <w:t>
       3 – динамикалық бақылаудың жоқтығы;</w:t>
      </w:r>
    </w:p>
    <w:p>
      <w:pPr>
        <w:spacing w:after="0"/>
        <w:ind w:left="0"/>
        <w:jc w:val="both"/>
      </w:pPr>
      <w:r>
        <w:rPr>
          <w:rFonts w:ascii="Times New Roman"/>
          <w:b w:val="false"/>
          <w:i w:val="false"/>
          <w:color w:val="000000"/>
          <w:sz w:val="28"/>
        </w:rPr>
        <w:t>
       4 – зерттеп-қарау кемшіліктері:</w:t>
      </w:r>
    </w:p>
    <w:p>
      <w:pPr>
        <w:spacing w:after="0"/>
        <w:ind w:left="0"/>
        <w:jc w:val="both"/>
      </w:pPr>
      <w:r>
        <w:rPr>
          <w:rFonts w:ascii="Times New Roman"/>
          <w:b w:val="false"/>
          <w:i w:val="false"/>
          <w:color w:val="000000"/>
          <w:sz w:val="28"/>
        </w:rPr>
        <w:t>
       4.1 – зерттеп-қаралмаған,</w:t>
      </w:r>
    </w:p>
    <w:p>
      <w:pPr>
        <w:spacing w:after="0"/>
        <w:ind w:left="0"/>
        <w:jc w:val="both"/>
      </w:pPr>
      <w:r>
        <w:rPr>
          <w:rFonts w:ascii="Times New Roman"/>
          <w:b w:val="false"/>
          <w:i w:val="false"/>
          <w:color w:val="000000"/>
          <w:sz w:val="28"/>
        </w:rPr>
        <w:t>
       4.2 – зертханалық-аспаптық зерттеп-қарау толық емес,</w:t>
      </w:r>
    </w:p>
    <w:p>
      <w:pPr>
        <w:spacing w:after="0"/>
        <w:ind w:left="0"/>
        <w:jc w:val="both"/>
      </w:pPr>
      <w:r>
        <w:rPr>
          <w:rFonts w:ascii="Times New Roman"/>
          <w:b w:val="false"/>
          <w:i w:val="false"/>
          <w:color w:val="000000"/>
          <w:sz w:val="28"/>
        </w:rPr>
        <w:t>
       4.3 – бейінді мамандардың консультациялық көмегініңжеткіліксіздігі;</w:t>
      </w:r>
    </w:p>
    <w:p>
      <w:pPr>
        <w:spacing w:after="0"/>
        <w:ind w:left="0"/>
        <w:jc w:val="both"/>
      </w:pPr>
      <w:r>
        <w:rPr>
          <w:rFonts w:ascii="Times New Roman"/>
          <w:b w:val="false"/>
          <w:i w:val="false"/>
          <w:color w:val="000000"/>
          <w:sz w:val="28"/>
        </w:rPr>
        <w:t>
       5 – шағымдар мен анамнездердің сипаттамасы:</w:t>
      </w:r>
    </w:p>
    <w:p>
      <w:pPr>
        <w:spacing w:after="0"/>
        <w:ind w:left="0"/>
        <w:jc w:val="both"/>
      </w:pPr>
      <w:r>
        <w:rPr>
          <w:rFonts w:ascii="Times New Roman"/>
          <w:b w:val="false"/>
          <w:i w:val="false"/>
          <w:color w:val="000000"/>
          <w:sz w:val="28"/>
        </w:rPr>
        <w:t>
       5.1 – толық,</w:t>
      </w:r>
    </w:p>
    <w:p>
      <w:pPr>
        <w:spacing w:after="0"/>
        <w:ind w:left="0"/>
        <w:jc w:val="both"/>
      </w:pPr>
      <w:r>
        <w:rPr>
          <w:rFonts w:ascii="Times New Roman"/>
          <w:b w:val="false"/>
          <w:i w:val="false"/>
          <w:color w:val="000000"/>
          <w:sz w:val="28"/>
        </w:rPr>
        <w:t>
       5.2 – толық емес,</w:t>
      </w:r>
    </w:p>
    <w:p>
      <w:pPr>
        <w:spacing w:after="0"/>
        <w:ind w:left="0"/>
        <w:jc w:val="both"/>
      </w:pPr>
      <w:r>
        <w:rPr>
          <w:rFonts w:ascii="Times New Roman"/>
          <w:b w:val="false"/>
          <w:i w:val="false"/>
          <w:color w:val="000000"/>
          <w:sz w:val="28"/>
        </w:rPr>
        <w:t>
       5.3 – диагнозға сәйкес келмейді,</w:t>
      </w:r>
    </w:p>
    <w:p>
      <w:pPr>
        <w:spacing w:after="0"/>
        <w:ind w:left="0"/>
        <w:jc w:val="both"/>
      </w:pPr>
      <w:r>
        <w:rPr>
          <w:rFonts w:ascii="Times New Roman"/>
          <w:b w:val="false"/>
          <w:i w:val="false"/>
          <w:color w:val="000000"/>
          <w:sz w:val="28"/>
        </w:rPr>
        <w:t>
       5.4 – анамнез көрсетілмеген,</w:t>
      </w:r>
    </w:p>
    <w:p>
      <w:pPr>
        <w:spacing w:after="0"/>
        <w:ind w:left="0"/>
        <w:jc w:val="both"/>
      </w:pPr>
      <w:r>
        <w:rPr>
          <w:rFonts w:ascii="Times New Roman"/>
          <w:b w:val="false"/>
          <w:i w:val="false"/>
          <w:color w:val="000000"/>
          <w:sz w:val="28"/>
        </w:rPr>
        <w:t>
       5.5 – анамнез толық ашылмаған;</w:t>
      </w:r>
    </w:p>
    <w:p>
      <w:pPr>
        <w:spacing w:after="0"/>
        <w:ind w:left="0"/>
        <w:jc w:val="both"/>
      </w:pPr>
      <w:r>
        <w:rPr>
          <w:rFonts w:ascii="Times New Roman"/>
          <w:b w:val="false"/>
          <w:i w:val="false"/>
          <w:color w:val="000000"/>
          <w:sz w:val="28"/>
        </w:rPr>
        <w:t>
       6 – науқас жағдайының ауырлығын дұрыс бағаламау;</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w:t>
      </w:r>
    </w:p>
    <w:p>
      <w:pPr>
        <w:spacing w:after="0"/>
        <w:ind w:left="0"/>
        <w:jc w:val="both"/>
      </w:pPr>
      <w:r>
        <w:rPr>
          <w:rFonts w:ascii="Times New Roman"/>
          <w:b w:val="false"/>
          <w:i w:val="false"/>
          <w:color w:val="000000"/>
          <w:sz w:val="28"/>
        </w:rPr>
        <w:t>
       8 – адекваттік емес терапия:</w:t>
      </w:r>
    </w:p>
    <w:p>
      <w:pPr>
        <w:spacing w:after="0"/>
        <w:ind w:left="0"/>
        <w:jc w:val="both"/>
      </w:pPr>
      <w:r>
        <w:rPr>
          <w:rFonts w:ascii="Times New Roman"/>
          <w:b w:val="false"/>
          <w:i w:val="false"/>
          <w:color w:val="000000"/>
          <w:sz w:val="28"/>
        </w:rPr>
        <w:t>
       8.1 – емдеу жүргізілмеген,</w:t>
      </w:r>
    </w:p>
    <w:p>
      <w:pPr>
        <w:spacing w:after="0"/>
        <w:ind w:left="0"/>
        <w:jc w:val="both"/>
      </w:pPr>
      <w:r>
        <w:rPr>
          <w:rFonts w:ascii="Times New Roman"/>
          <w:b w:val="false"/>
          <w:i w:val="false"/>
          <w:color w:val="000000"/>
          <w:sz w:val="28"/>
        </w:rPr>
        <w:t>
       8.2 – толық көлемде жүргізілмеген,</w:t>
      </w:r>
    </w:p>
    <w:p>
      <w:pPr>
        <w:spacing w:after="0"/>
        <w:ind w:left="0"/>
        <w:jc w:val="both"/>
      </w:pPr>
      <w:r>
        <w:rPr>
          <w:rFonts w:ascii="Times New Roman"/>
          <w:b w:val="false"/>
          <w:i w:val="false"/>
          <w:color w:val="000000"/>
          <w:sz w:val="28"/>
        </w:rPr>
        <w:t>
       8.3 – көрсетілімдерсіз тағайындау;</w:t>
      </w:r>
    </w:p>
    <w:p>
      <w:pPr>
        <w:spacing w:after="0"/>
        <w:ind w:left="0"/>
        <w:jc w:val="both"/>
      </w:pPr>
      <w:r>
        <w:rPr>
          <w:rFonts w:ascii="Times New Roman"/>
          <w:b w:val="false"/>
          <w:i w:val="false"/>
          <w:color w:val="000000"/>
          <w:sz w:val="28"/>
        </w:rPr>
        <w:t>
       9 – емдеуге жатқызудың болмауы:</w:t>
      </w:r>
    </w:p>
    <w:p>
      <w:pPr>
        <w:spacing w:after="0"/>
        <w:ind w:left="0"/>
        <w:jc w:val="both"/>
      </w:pPr>
      <w:r>
        <w:rPr>
          <w:rFonts w:ascii="Times New Roman"/>
          <w:b w:val="false"/>
          <w:i w:val="false"/>
          <w:color w:val="000000"/>
          <w:sz w:val="28"/>
        </w:rPr>
        <w:t>
       9.1 – ұсынылған,</w:t>
      </w:r>
    </w:p>
    <w:p>
      <w:pPr>
        <w:spacing w:after="0"/>
        <w:ind w:left="0"/>
        <w:jc w:val="both"/>
      </w:pPr>
      <w:r>
        <w:rPr>
          <w:rFonts w:ascii="Times New Roman"/>
          <w:b w:val="false"/>
          <w:i w:val="false"/>
          <w:color w:val="000000"/>
          <w:sz w:val="28"/>
        </w:rPr>
        <w:t>
       9.2 – ұсынылмаған;</w:t>
      </w:r>
    </w:p>
    <w:p>
      <w:pPr>
        <w:spacing w:after="0"/>
        <w:ind w:left="0"/>
        <w:jc w:val="both"/>
      </w:pPr>
      <w:r>
        <w:rPr>
          <w:rFonts w:ascii="Times New Roman"/>
          <w:b w:val="false"/>
          <w:i w:val="false"/>
          <w:color w:val="000000"/>
          <w:sz w:val="28"/>
        </w:rPr>
        <w:t>
       10 – кешіктіріп емдеуге жатқызу;</w:t>
      </w:r>
    </w:p>
    <w:p>
      <w:pPr>
        <w:spacing w:after="0"/>
        <w:ind w:left="0"/>
        <w:jc w:val="both"/>
      </w:pPr>
      <w:r>
        <w:rPr>
          <w:rFonts w:ascii="Times New Roman"/>
          <w:b w:val="false"/>
          <w:i w:val="false"/>
          <w:color w:val="000000"/>
          <w:sz w:val="28"/>
        </w:rPr>
        <w:t>
       11 – созылмалы нысанды ауруы бар науқастарды диспансерлеудіңсапасы мен жүйелілігі:</w:t>
      </w:r>
    </w:p>
    <w:p>
      <w:pPr>
        <w:spacing w:after="0"/>
        <w:ind w:left="0"/>
        <w:jc w:val="both"/>
      </w:pPr>
      <w:r>
        <w:rPr>
          <w:rFonts w:ascii="Times New Roman"/>
          <w:b w:val="false"/>
          <w:i w:val="false"/>
          <w:color w:val="000000"/>
          <w:sz w:val="28"/>
        </w:rPr>
        <w:t>
       11.1 – стандарттар сақталған,</w:t>
      </w:r>
    </w:p>
    <w:p>
      <w:pPr>
        <w:spacing w:after="0"/>
        <w:ind w:left="0"/>
        <w:jc w:val="both"/>
      </w:pPr>
      <w:r>
        <w:rPr>
          <w:rFonts w:ascii="Times New Roman"/>
          <w:b w:val="false"/>
          <w:i w:val="false"/>
          <w:color w:val="000000"/>
          <w:sz w:val="28"/>
        </w:rPr>
        <w:t>
       11.2 – стандарттар сақталмаған,</w:t>
      </w:r>
    </w:p>
    <w:p>
      <w:pPr>
        <w:spacing w:after="0"/>
        <w:ind w:left="0"/>
        <w:jc w:val="both"/>
      </w:pPr>
      <w:r>
        <w:rPr>
          <w:rFonts w:ascii="Times New Roman"/>
          <w:b w:val="false"/>
          <w:i w:val="false"/>
          <w:color w:val="000000"/>
          <w:sz w:val="28"/>
        </w:rPr>
        <w:t>
       11.3 – диспансерлеу жасалмаған;</w:t>
      </w:r>
    </w:p>
    <w:p>
      <w:pPr>
        <w:spacing w:after="0"/>
        <w:ind w:left="0"/>
        <w:jc w:val="both"/>
      </w:pPr>
      <w:r>
        <w:rPr>
          <w:rFonts w:ascii="Times New Roman"/>
          <w:b w:val="false"/>
          <w:i w:val="false"/>
          <w:color w:val="000000"/>
          <w:sz w:val="28"/>
        </w:rPr>
        <w:t>
       12 – емдеу нәтижесі:</w:t>
      </w:r>
    </w:p>
    <w:p>
      <w:pPr>
        <w:spacing w:after="0"/>
        <w:ind w:left="0"/>
        <w:jc w:val="both"/>
      </w:pPr>
      <w:r>
        <w:rPr>
          <w:rFonts w:ascii="Times New Roman"/>
          <w:b w:val="false"/>
          <w:i w:val="false"/>
          <w:color w:val="000000"/>
          <w:sz w:val="28"/>
        </w:rPr>
        <w:t>
       12.1 – өлім жағдайы алдын-алуға болатын,</w:t>
      </w:r>
    </w:p>
    <w:p>
      <w:pPr>
        <w:spacing w:after="0"/>
        <w:ind w:left="0"/>
        <w:jc w:val="both"/>
      </w:pPr>
      <w:r>
        <w:rPr>
          <w:rFonts w:ascii="Times New Roman"/>
          <w:b w:val="false"/>
          <w:i w:val="false"/>
          <w:color w:val="000000"/>
          <w:sz w:val="28"/>
        </w:rPr>
        <w:t>
       12.2 – нәтижесі "нашарлау" сараптамалық бағалау,</w:t>
      </w:r>
    </w:p>
    <w:p>
      <w:pPr>
        <w:spacing w:after="0"/>
        <w:ind w:left="0"/>
        <w:jc w:val="both"/>
      </w:pPr>
      <w:r>
        <w:rPr>
          <w:rFonts w:ascii="Times New Roman"/>
          <w:b w:val="false"/>
          <w:i w:val="false"/>
          <w:color w:val="000000"/>
          <w:sz w:val="28"/>
        </w:rPr>
        <w:t>
       12.3 – нәтижесі "өзгеріссіз" сараптамалық бағалау,</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w:t>
      </w:r>
    </w:p>
    <w:p>
      <w:pPr>
        <w:spacing w:after="0"/>
        <w:ind w:left="0"/>
        <w:jc w:val="both"/>
      </w:pPr>
      <w:r>
        <w:rPr>
          <w:rFonts w:ascii="Times New Roman"/>
          <w:b w:val="false"/>
          <w:i w:val="false"/>
          <w:color w:val="000000"/>
          <w:sz w:val="28"/>
        </w:rPr>
        <w:t>
       13 – ұсынымның болуы:</w:t>
      </w:r>
    </w:p>
    <w:p>
      <w:pPr>
        <w:spacing w:after="0"/>
        <w:ind w:left="0"/>
        <w:jc w:val="both"/>
      </w:pPr>
      <w:r>
        <w:rPr>
          <w:rFonts w:ascii="Times New Roman"/>
          <w:b w:val="false"/>
          <w:i w:val="false"/>
          <w:color w:val="000000"/>
          <w:sz w:val="28"/>
        </w:rPr>
        <w:t>
       13.1 – жоқ,</w:t>
      </w:r>
    </w:p>
    <w:p>
      <w:pPr>
        <w:spacing w:after="0"/>
        <w:ind w:left="0"/>
        <w:jc w:val="both"/>
      </w:pPr>
      <w:r>
        <w:rPr>
          <w:rFonts w:ascii="Times New Roman"/>
          <w:b w:val="false"/>
          <w:i w:val="false"/>
          <w:color w:val="000000"/>
          <w:sz w:val="28"/>
        </w:rPr>
        <w:t>
       13.2 – толық емес,</w:t>
      </w:r>
    </w:p>
    <w:p>
      <w:pPr>
        <w:spacing w:after="0"/>
        <w:ind w:left="0"/>
        <w:jc w:val="both"/>
      </w:pPr>
      <w:r>
        <w:rPr>
          <w:rFonts w:ascii="Times New Roman"/>
          <w:b w:val="false"/>
          <w:i w:val="false"/>
          <w:color w:val="000000"/>
          <w:sz w:val="28"/>
        </w:rPr>
        <w:t>
       13.3 – толық.</w:t>
      </w:r>
    </w:p>
    <w:p>
      <w:pPr>
        <w:spacing w:after="0"/>
        <w:ind w:left="0"/>
        <w:jc w:val="both"/>
      </w:pPr>
      <w:r>
        <w:rPr>
          <w:rFonts w:ascii="Times New Roman"/>
          <w:b w:val="false"/>
          <w:i w:val="false"/>
          <w:color w:val="000000"/>
          <w:sz w:val="28"/>
        </w:rPr>
        <w:t>
       II. МҚАЕ стационар деңгейінде (керекті астын сызыңыз)</w:t>
      </w:r>
    </w:p>
    <w:p>
      <w:pPr>
        <w:spacing w:after="0"/>
        <w:ind w:left="0"/>
        <w:jc w:val="both"/>
      </w:pPr>
      <w:r>
        <w:rPr>
          <w:rFonts w:ascii="Times New Roman"/>
          <w:b w:val="false"/>
          <w:i w:val="false"/>
          <w:color w:val="000000"/>
          <w:sz w:val="28"/>
        </w:rPr>
        <w:t>
       0 – стационарға емдеуге жатқызуға дейін тасымалдаудың бұзылуы;</w:t>
      </w:r>
    </w:p>
    <w:p>
      <w:pPr>
        <w:spacing w:after="0"/>
        <w:ind w:left="0"/>
        <w:jc w:val="both"/>
      </w:pPr>
      <w:r>
        <w:rPr>
          <w:rFonts w:ascii="Times New Roman"/>
          <w:b w:val="false"/>
          <w:i w:val="false"/>
          <w:color w:val="000000"/>
          <w:sz w:val="28"/>
        </w:rPr>
        <w:t>
       1 – ақаулар анықталмаған;</w:t>
      </w:r>
    </w:p>
    <w:p>
      <w:pPr>
        <w:spacing w:after="0"/>
        <w:ind w:left="0"/>
        <w:jc w:val="both"/>
      </w:pPr>
      <w:r>
        <w:rPr>
          <w:rFonts w:ascii="Times New Roman"/>
          <w:b w:val="false"/>
          <w:i w:val="false"/>
          <w:color w:val="000000"/>
          <w:sz w:val="28"/>
        </w:rPr>
        <w:t>
       2 – ауруханаға жатқызу ақаулары:</w:t>
      </w:r>
    </w:p>
    <w:p>
      <w:pPr>
        <w:spacing w:after="0"/>
        <w:ind w:left="0"/>
        <w:jc w:val="both"/>
      </w:pPr>
      <w:r>
        <w:rPr>
          <w:rFonts w:ascii="Times New Roman"/>
          <w:b w:val="false"/>
          <w:i w:val="false"/>
          <w:color w:val="000000"/>
          <w:sz w:val="28"/>
        </w:rPr>
        <w:t>
       2.1 – емдеуге жатқызудан негізделмеген бас тарту,</w:t>
      </w:r>
    </w:p>
    <w:p>
      <w:pPr>
        <w:spacing w:after="0"/>
        <w:ind w:left="0"/>
        <w:jc w:val="both"/>
      </w:pPr>
      <w:r>
        <w:rPr>
          <w:rFonts w:ascii="Times New Roman"/>
          <w:b w:val="false"/>
          <w:i w:val="false"/>
          <w:color w:val="000000"/>
          <w:sz w:val="28"/>
        </w:rPr>
        <w:t>
       2.2 – көрсетілген медициналық қызметтердің сапасына шағымдар,</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пациенттен дәрі-дәрмектер мен қаржы қаражатын тарту,</w:t>
      </w:r>
    </w:p>
    <w:p>
      <w:pPr>
        <w:spacing w:after="0"/>
        <w:ind w:left="0"/>
        <w:jc w:val="both"/>
      </w:pPr>
      <w:r>
        <w:rPr>
          <w:rFonts w:ascii="Times New Roman"/>
          <w:b w:val="false"/>
          <w:i w:val="false"/>
          <w:color w:val="000000"/>
          <w:sz w:val="28"/>
        </w:rPr>
        <w:t>
       2.4 – өлім жағдайы алдын-алуғаболатын,</w:t>
      </w:r>
    </w:p>
    <w:p>
      <w:pPr>
        <w:spacing w:after="0"/>
        <w:ind w:left="0"/>
        <w:jc w:val="both"/>
      </w:pPr>
      <w:r>
        <w:rPr>
          <w:rFonts w:ascii="Times New Roman"/>
          <w:b w:val="false"/>
          <w:i w:val="false"/>
          <w:color w:val="000000"/>
          <w:sz w:val="28"/>
        </w:rPr>
        <w:t>
       2.5 – емдеу нәтижесінде туындаған асқыну жағдайлары,</w:t>
      </w:r>
    </w:p>
    <w:p>
      <w:pPr>
        <w:spacing w:after="0"/>
        <w:ind w:left="0"/>
        <w:jc w:val="both"/>
      </w:pPr>
      <w:r>
        <w:rPr>
          <w:rFonts w:ascii="Times New Roman"/>
          <w:b w:val="false"/>
          <w:i w:val="false"/>
          <w:color w:val="000000"/>
          <w:sz w:val="28"/>
        </w:rPr>
        <w:t>
       2.6 – аурудың "нашарлау" нәтижесі болған жағдайлар сараптамалық бағалау,</w:t>
      </w:r>
    </w:p>
    <w:p>
      <w:pPr>
        <w:spacing w:after="0"/>
        <w:ind w:left="0"/>
        <w:jc w:val="both"/>
      </w:pPr>
      <w:r>
        <w:rPr>
          <w:rFonts w:ascii="Times New Roman"/>
          <w:b w:val="false"/>
          <w:i w:val="false"/>
          <w:color w:val="000000"/>
          <w:sz w:val="28"/>
        </w:rPr>
        <w:t>
       2.7 – аурудың "өзгеріссіз" нәтижесі болған жағдайлар сараптамалық бағалау,</w:t>
      </w:r>
    </w:p>
    <w:p>
      <w:pPr>
        <w:spacing w:after="0"/>
        <w:ind w:left="0"/>
        <w:jc w:val="both"/>
      </w:pPr>
      <w:r>
        <w:rPr>
          <w:rFonts w:ascii="Times New Roman"/>
          <w:b w:val="false"/>
          <w:i w:val="false"/>
          <w:color w:val="000000"/>
          <w:sz w:val="28"/>
        </w:rPr>
        <w:t>
       2.8 – жолданған және клиникалық диагноздардың сәйкессіздікжағдайлары,</w:t>
      </w:r>
    </w:p>
    <w:p>
      <w:pPr>
        <w:spacing w:after="0"/>
        <w:ind w:left="0"/>
        <w:jc w:val="both"/>
      </w:pPr>
      <w:r>
        <w:rPr>
          <w:rFonts w:ascii="Times New Roman"/>
          <w:b w:val="false"/>
          <w:i w:val="false"/>
          <w:color w:val="000000"/>
          <w:sz w:val="28"/>
        </w:rPr>
        <w:t>
       2.9 – клиникалық және морфологиялық диагноздардың сәйкессіздікжағдайлары;</w:t>
      </w:r>
    </w:p>
    <w:p>
      <w:pPr>
        <w:spacing w:after="0"/>
        <w:ind w:left="0"/>
        <w:jc w:val="both"/>
      </w:pPr>
      <w:r>
        <w:rPr>
          <w:rFonts w:ascii="Times New Roman"/>
          <w:b w:val="false"/>
          <w:i w:val="false"/>
          <w:color w:val="000000"/>
          <w:sz w:val="28"/>
        </w:rPr>
        <w:t>
       3 – алдыңғы емдеуге жатқызу кезінде стационардан мерзіміненбұрын шығару;</w:t>
      </w:r>
    </w:p>
    <w:p>
      <w:pPr>
        <w:spacing w:after="0"/>
        <w:ind w:left="0"/>
        <w:jc w:val="both"/>
      </w:pPr>
      <w:r>
        <w:rPr>
          <w:rFonts w:ascii="Times New Roman"/>
          <w:b w:val="false"/>
          <w:i w:val="false"/>
          <w:color w:val="000000"/>
          <w:sz w:val="28"/>
        </w:rPr>
        <w:t>
       4 – шағым мен анамнездер сипаттамасы:</w:t>
      </w:r>
    </w:p>
    <w:p>
      <w:pPr>
        <w:spacing w:after="0"/>
        <w:ind w:left="0"/>
        <w:jc w:val="both"/>
      </w:pPr>
      <w:r>
        <w:rPr>
          <w:rFonts w:ascii="Times New Roman"/>
          <w:b w:val="false"/>
          <w:i w:val="false"/>
          <w:color w:val="000000"/>
          <w:sz w:val="28"/>
        </w:rPr>
        <w:t>
       4.1 – толық емес,</w:t>
      </w:r>
    </w:p>
    <w:p>
      <w:pPr>
        <w:spacing w:after="0"/>
        <w:ind w:left="0"/>
        <w:jc w:val="both"/>
      </w:pPr>
      <w:r>
        <w:rPr>
          <w:rFonts w:ascii="Times New Roman"/>
          <w:b w:val="false"/>
          <w:i w:val="false"/>
          <w:color w:val="000000"/>
          <w:sz w:val="28"/>
        </w:rPr>
        <w:t>
       4.2 – диагнозға сәйкес келмейді,</w:t>
      </w:r>
    </w:p>
    <w:p>
      <w:pPr>
        <w:spacing w:after="0"/>
        <w:ind w:left="0"/>
        <w:jc w:val="both"/>
      </w:pPr>
      <w:r>
        <w:rPr>
          <w:rFonts w:ascii="Times New Roman"/>
          <w:b w:val="false"/>
          <w:i w:val="false"/>
          <w:color w:val="000000"/>
          <w:sz w:val="28"/>
        </w:rPr>
        <w:t>
       4.3 – анамнез көрсетілмеген,</w:t>
      </w:r>
    </w:p>
    <w:p>
      <w:pPr>
        <w:spacing w:after="0"/>
        <w:ind w:left="0"/>
        <w:jc w:val="both"/>
      </w:pPr>
      <w:r>
        <w:rPr>
          <w:rFonts w:ascii="Times New Roman"/>
          <w:b w:val="false"/>
          <w:i w:val="false"/>
          <w:color w:val="000000"/>
          <w:sz w:val="28"/>
        </w:rPr>
        <w:t>
       4.4 – анамнез толық ашылмаған;</w:t>
      </w:r>
    </w:p>
    <w:p>
      <w:pPr>
        <w:spacing w:after="0"/>
        <w:ind w:left="0"/>
        <w:jc w:val="both"/>
      </w:pPr>
      <w:r>
        <w:rPr>
          <w:rFonts w:ascii="Times New Roman"/>
          <w:b w:val="false"/>
          <w:i w:val="false"/>
          <w:color w:val="000000"/>
          <w:sz w:val="28"/>
        </w:rPr>
        <w:t>
       5 – диагностиканың жеткіліксіздігі:</w:t>
      </w:r>
    </w:p>
    <w:p>
      <w:pPr>
        <w:spacing w:after="0"/>
        <w:ind w:left="0"/>
        <w:jc w:val="both"/>
      </w:pPr>
      <w:r>
        <w:rPr>
          <w:rFonts w:ascii="Times New Roman"/>
          <w:b w:val="false"/>
          <w:i w:val="false"/>
          <w:color w:val="000000"/>
          <w:sz w:val="28"/>
        </w:rPr>
        <w:t>
       5.1 – толық емес,</w:t>
      </w:r>
    </w:p>
    <w:p>
      <w:pPr>
        <w:spacing w:after="0"/>
        <w:ind w:left="0"/>
        <w:jc w:val="both"/>
      </w:pPr>
      <w:r>
        <w:rPr>
          <w:rFonts w:ascii="Times New Roman"/>
          <w:b w:val="false"/>
          <w:i w:val="false"/>
          <w:color w:val="000000"/>
          <w:sz w:val="28"/>
        </w:rPr>
        <w:t>
       5.2 – уақтылы емес,</w:t>
      </w:r>
    </w:p>
    <w:p>
      <w:pPr>
        <w:spacing w:after="0"/>
        <w:ind w:left="0"/>
        <w:jc w:val="both"/>
      </w:pPr>
      <w:r>
        <w:rPr>
          <w:rFonts w:ascii="Times New Roman"/>
          <w:b w:val="false"/>
          <w:i w:val="false"/>
          <w:color w:val="000000"/>
          <w:sz w:val="28"/>
        </w:rPr>
        <w:t>
       5.3 – жағдайдын ауырлығын дұрыс бағаламау,</w:t>
      </w:r>
    </w:p>
    <w:p>
      <w:pPr>
        <w:spacing w:after="0"/>
        <w:ind w:left="0"/>
        <w:jc w:val="both"/>
      </w:pPr>
      <w:r>
        <w:rPr>
          <w:rFonts w:ascii="Times New Roman"/>
          <w:b w:val="false"/>
          <w:i w:val="false"/>
          <w:color w:val="000000"/>
          <w:sz w:val="28"/>
        </w:rPr>
        <w:t>
       5.4 – динамикалық бақылаудың жоқтығы;</w:t>
      </w:r>
    </w:p>
    <w:p>
      <w:pPr>
        <w:spacing w:after="0"/>
        <w:ind w:left="0"/>
        <w:jc w:val="both"/>
      </w:pPr>
      <w:r>
        <w:rPr>
          <w:rFonts w:ascii="Times New Roman"/>
          <w:b w:val="false"/>
          <w:i w:val="false"/>
          <w:color w:val="000000"/>
          <w:sz w:val="28"/>
        </w:rPr>
        <w:t>
       6 – диагноздағы қателіктер:</w:t>
      </w:r>
    </w:p>
    <w:p>
      <w:pPr>
        <w:spacing w:after="0"/>
        <w:ind w:left="0"/>
        <w:jc w:val="both"/>
      </w:pPr>
      <w:r>
        <w:rPr>
          <w:rFonts w:ascii="Times New Roman"/>
          <w:b w:val="false"/>
          <w:i w:val="false"/>
          <w:color w:val="000000"/>
          <w:sz w:val="28"/>
        </w:rPr>
        <w:t>
       6.1 – толық диагноз барлық диагноздаркөрсетілген: негізгі, қосарласқан, асқынулар,</w:t>
      </w:r>
    </w:p>
    <w:p>
      <w:pPr>
        <w:spacing w:after="0"/>
        <w:ind w:left="0"/>
        <w:jc w:val="both"/>
      </w:pPr>
      <w:r>
        <w:rPr>
          <w:rFonts w:ascii="Times New Roman"/>
          <w:b w:val="false"/>
          <w:i w:val="false"/>
          <w:color w:val="000000"/>
          <w:sz w:val="28"/>
        </w:rPr>
        <w:t>
       6.2 – диагнозы толық емес,</w:t>
      </w:r>
    </w:p>
    <w:p>
      <w:pPr>
        <w:spacing w:after="0"/>
        <w:ind w:left="0"/>
        <w:jc w:val="both"/>
      </w:pPr>
      <w:r>
        <w:rPr>
          <w:rFonts w:ascii="Times New Roman"/>
          <w:b w:val="false"/>
          <w:i w:val="false"/>
          <w:color w:val="000000"/>
          <w:sz w:val="28"/>
        </w:rPr>
        <w:t>
       6.3 – диагнозы белгіленбеген;</w:t>
      </w:r>
    </w:p>
    <w:p>
      <w:pPr>
        <w:spacing w:after="0"/>
        <w:ind w:left="0"/>
        <w:jc w:val="both"/>
      </w:pPr>
      <w:r>
        <w:rPr>
          <w:rFonts w:ascii="Times New Roman"/>
          <w:b w:val="false"/>
          <w:i w:val="false"/>
          <w:color w:val="000000"/>
          <w:sz w:val="28"/>
        </w:rPr>
        <w:t>
       7 – стационарда науқастың қысқа мерзімде болуы 3 тәуліктен аз;</w:t>
      </w:r>
    </w:p>
    <w:p>
      <w:pPr>
        <w:spacing w:after="0"/>
        <w:ind w:left="0"/>
        <w:jc w:val="both"/>
      </w:pPr>
      <w:r>
        <w:rPr>
          <w:rFonts w:ascii="Times New Roman"/>
          <w:b w:val="false"/>
          <w:i w:val="false"/>
          <w:color w:val="000000"/>
          <w:sz w:val="28"/>
        </w:rPr>
        <w:t>
       8 – зерттеп-қарау кемшіліктері:</w:t>
      </w:r>
    </w:p>
    <w:p>
      <w:pPr>
        <w:spacing w:after="0"/>
        <w:ind w:left="0"/>
        <w:jc w:val="both"/>
      </w:pPr>
      <w:r>
        <w:rPr>
          <w:rFonts w:ascii="Times New Roman"/>
          <w:b w:val="false"/>
          <w:i w:val="false"/>
          <w:color w:val="000000"/>
          <w:sz w:val="28"/>
        </w:rPr>
        <w:t>
       8.1 – анамнездік және клиникалық деректерді дұрыс есепке алмау,</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w:t>
      </w:r>
    </w:p>
    <w:p>
      <w:pPr>
        <w:spacing w:after="0"/>
        <w:ind w:left="0"/>
        <w:jc w:val="both"/>
      </w:pPr>
      <w:r>
        <w:rPr>
          <w:rFonts w:ascii="Times New Roman"/>
          <w:b w:val="false"/>
          <w:i w:val="false"/>
          <w:color w:val="000000"/>
          <w:sz w:val="28"/>
        </w:rPr>
        <w:t>
       8.3 - жоғары білікті мамандардың консультациялық көмегініңжетіспеушілігі</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p>
      <w:pPr>
        <w:spacing w:after="0"/>
        <w:ind w:left="0"/>
        <w:jc w:val="both"/>
      </w:pPr>
      <w:r>
        <w:rPr>
          <w:rFonts w:ascii="Times New Roman"/>
          <w:b w:val="false"/>
          <w:i w:val="false"/>
          <w:color w:val="000000"/>
          <w:sz w:val="28"/>
        </w:rPr>
        <w:t>
       8.5 - айғақтарсыз зерттеп-қарауды тағайындау,</w:t>
      </w:r>
    </w:p>
    <w:p>
      <w:pPr>
        <w:spacing w:after="0"/>
        <w:ind w:left="0"/>
        <w:jc w:val="both"/>
      </w:pPr>
      <w:r>
        <w:rPr>
          <w:rFonts w:ascii="Times New Roman"/>
          <w:b w:val="false"/>
          <w:i w:val="false"/>
          <w:color w:val="000000"/>
          <w:sz w:val="28"/>
        </w:rPr>
        <w:t>
       8.6 - дәрігерлер консилиумы айғақтар бойынша:</w:t>
      </w:r>
    </w:p>
    <w:p>
      <w:pPr>
        <w:spacing w:after="0"/>
        <w:ind w:left="0"/>
        <w:jc w:val="both"/>
      </w:pPr>
      <w:r>
        <w:rPr>
          <w:rFonts w:ascii="Times New Roman"/>
          <w:b w:val="false"/>
          <w:i w:val="false"/>
          <w:color w:val="000000"/>
          <w:sz w:val="28"/>
        </w:rPr>
        <w:t>
       8.6.1 - толық және уақтылы жасалған,</w:t>
      </w:r>
    </w:p>
    <w:p>
      <w:pPr>
        <w:spacing w:after="0"/>
        <w:ind w:left="0"/>
        <w:jc w:val="both"/>
      </w:pPr>
      <w:r>
        <w:rPr>
          <w:rFonts w:ascii="Times New Roman"/>
          <w:b w:val="false"/>
          <w:i w:val="false"/>
          <w:color w:val="000000"/>
          <w:sz w:val="28"/>
        </w:rPr>
        <w:t>
       8.6.2 – жасалмаған;</w:t>
      </w:r>
    </w:p>
    <w:p>
      <w:pPr>
        <w:spacing w:after="0"/>
        <w:ind w:left="0"/>
        <w:jc w:val="both"/>
      </w:pPr>
      <w:r>
        <w:rPr>
          <w:rFonts w:ascii="Times New Roman"/>
          <w:b w:val="false"/>
          <w:i w:val="false"/>
          <w:color w:val="000000"/>
          <w:sz w:val="28"/>
        </w:rPr>
        <w:t>
       9 – адекваттік емес терапия:</w:t>
      </w:r>
    </w:p>
    <w:p>
      <w:pPr>
        <w:spacing w:after="0"/>
        <w:ind w:left="0"/>
        <w:jc w:val="both"/>
      </w:pPr>
      <w:r>
        <w:rPr>
          <w:rFonts w:ascii="Times New Roman"/>
          <w:b w:val="false"/>
          <w:i w:val="false"/>
          <w:color w:val="000000"/>
          <w:sz w:val="28"/>
        </w:rPr>
        <w:t>
       9.1 - толық көлемде жүргізілмеген,</w:t>
      </w:r>
    </w:p>
    <w:p>
      <w:pPr>
        <w:spacing w:after="0"/>
        <w:ind w:left="0"/>
        <w:jc w:val="both"/>
      </w:pPr>
      <w:r>
        <w:rPr>
          <w:rFonts w:ascii="Times New Roman"/>
          <w:b w:val="false"/>
          <w:i w:val="false"/>
          <w:color w:val="000000"/>
          <w:sz w:val="28"/>
        </w:rPr>
        <w:t>
       9.2 - көрсетілімдерсіз тағайындау;</w:t>
      </w:r>
    </w:p>
    <w:p>
      <w:pPr>
        <w:spacing w:after="0"/>
        <w:ind w:left="0"/>
        <w:jc w:val="both"/>
      </w:pPr>
      <w:r>
        <w:rPr>
          <w:rFonts w:ascii="Times New Roman"/>
          <w:b w:val="false"/>
          <w:i w:val="false"/>
          <w:color w:val="000000"/>
          <w:sz w:val="28"/>
        </w:rPr>
        <w:t>
       10 - бейінді мамандардың қатысуынсыз көмек көрсетілген (көрсетілімдер бойынша);</w:t>
      </w:r>
    </w:p>
    <w:p>
      <w:pPr>
        <w:spacing w:after="0"/>
        <w:ind w:left="0"/>
        <w:jc w:val="both"/>
      </w:pPr>
      <w:r>
        <w:rPr>
          <w:rFonts w:ascii="Times New Roman"/>
          <w:b w:val="false"/>
          <w:i w:val="false"/>
          <w:color w:val="000000"/>
          <w:sz w:val="28"/>
        </w:rPr>
        <w:t>
       11 - шұғыл араласуды жүргізудегі кемшіліктер:</w:t>
      </w:r>
    </w:p>
    <w:p>
      <w:pPr>
        <w:spacing w:after="0"/>
        <w:ind w:left="0"/>
        <w:jc w:val="both"/>
      </w:pPr>
      <w:r>
        <w:rPr>
          <w:rFonts w:ascii="Times New Roman"/>
          <w:b w:val="false"/>
          <w:i w:val="false"/>
          <w:color w:val="000000"/>
          <w:sz w:val="28"/>
        </w:rPr>
        <w:t>
       11.1 - кешіктірілген шұғыл араласулар,</w:t>
      </w:r>
    </w:p>
    <w:p>
      <w:pPr>
        <w:spacing w:after="0"/>
        <w:ind w:left="0"/>
        <w:jc w:val="both"/>
      </w:pPr>
      <w:r>
        <w:rPr>
          <w:rFonts w:ascii="Times New Roman"/>
          <w:b w:val="false"/>
          <w:i w:val="false"/>
          <w:color w:val="000000"/>
          <w:sz w:val="28"/>
        </w:rPr>
        <w:t>
       11.2 - шұғыл араласудың барабар емес көлемі мен әдісі,</w:t>
      </w:r>
    </w:p>
    <w:p>
      <w:pPr>
        <w:spacing w:after="0"/>
        <w:ind w:left="0"/>
        <w:jc w:val="both"/>
      </w:pPr>
      <w:r>
        <w:rPr>
          <w:rFonts w:ascii="Times New Roman"/>
          <w:b w:val="false"/>
          <w:i w:val="false"/>
          <w:color w:val="000000"/>
          <w:sz w:val="28"/>
        </w:rPr>
        <w:t>
       11.3 - операция кезіндегі техникалық ақаулар,</w:t>
      </w:r>
    </w:p>
    <w:p>
      <w:pPr>
        <w:spacing w:after="0"/>
        <w:ind w:left="0"/>
        <w:jc w:val="both"/>
      </w:pPr>
      <w:r>
        <w:rPr>
          <w:rFonts w:ascii="Times New Roman"/>
          <w:b w:val="false"/>
          <w:i w:val="false"/>
          <w:color w:val="000000"/>
          <w:sz w:val="28"/>
        </w:rPr>
        <w:t>
       11.4 - тиісті көрсетілімдерсіз операциялар,</w:t>
      </w:r>
    </w:p>
    <w:p>
      <w:pPr>
        <w:spacing w:after="0"/>
        <w:ind w:left="0"/>
        <w:jc w:val="both"/>
      </w:pPr>
      <w:r>
        <w:rPr>
          <w:rFonts w:ascii="Times New Roman"/>
          <w:b w:val="false"/>
          <w:i w:val="false"/>
          <w:color w:val="000000"/>
          <w:sz w:val="28"/>
        </w:rPr>
        <w:t>
       11.5 – дұрыс емес анестезия,</w:t>
      </w:r>
    </w:p>
    <w:p>
      <w:pPr>
        <w:spacing w:after="0"/>
        <w:ind w:left="0"/>
        <w:jc w:val="both"/>
      </w:pPr>
      <w:r>
        <w:rPr>
          <w:rFonts w:ascii="Times New Roman"/>
          <w:b w:val="false"/>
          <w:i w:val="false"/>
          <w:color w:val="000000"/>
          <w:sz w:val="28"/>
        </w:rPr>
        <w:t>
       11.6 – ықтимал асқынулар профилактикасының болмауы,</w:t>
      </w:r>
    </w:p>
    <w:p>
      <w:pPr>
        <w:spacing w:after="0"/>
        <w:ind w:left="0"/>
        <w:jc w:val="both"/>
      </w:pPr>
      <w:r>
        <w:rPr>
          <w:rFonts w:ascii="Times New Roman"/>
          <w:b w:val="false"/>
          <w:i w:val="false"/>
          <w:color w:val="000000"/>
          <w:sz w:val="28"/>
        </w:rPr>
        <w:t>
       11.7 - трансфузиялық заттардың болмауы;</w:t>
      </w:r>
    </w:p>
    <w:p>
      <w:pPr>
        <w:spacing w:after="0"/>
        <w:ind w:left="0"/>
        <w:jc w:val="both"/>
      </w:pPr>
      <w:r>
        <w:rPr>
          <w:rFonts w:ascii="Times New Roman"/>
          <w:b w:val="false"/>
          <w:i w:val="false"/>
          <w:color w:val="000000"/>
          <w:sz w:val="28"/>
        </w:rPr>
        <w:t>
       12 - шағым мен анамнездердің сипаттамасы:</w:t>
      </w:r>
    </w:p>
    <w:p>
      <w:pPr>
        <w:spacing w:after="0"/>
        <w:ind w:left="0"/>
        <w:jc w:val="both"/>
      </w:pPr>
      <w:r>
        <w:rPr>
          <w:rFonts w:ascii="Times New Roman"/>
          <w:b w:val="false"/>
          <w:i w:val="false"/>
          <w:color w:val="000000"/>
          <w:sz w:val="28"/>
        </w:rPr>
        <w:t>
       12.1 – толық,</w:t>
      </w:r>
    </w:p>
    <w:p>
      <w:pPr>
        <w:spacing w:after="0"/>
        <w:ind w:left="0"/>
        <w:jc w:val="both"/>
      </w:pPr>
      <w:r>
        <w:rPr>
          <w:rFonts w:ascii="Times New Roman"/>
          <w:b w:val="false"/>
          <w:i w:val="false"/>
          <w:color w:val="000000"/>
          <w:sz w:val="28"/>
        </w:rPr>
        <w:t>
       12.2 – толық емес,</w:t>
      </w:r>
    </w:p>
    <w:p>
      <w:pPr>
        <w:spacing w:after="0"/>
        <w:ind w:left="0"/>
        <w:jc w:val="both"/>
      </w:pPr>
      <w:r>
        <w:rPr>
          <w:rFonts w:ascii="Times New Roman"/>
          <w:b w:val="false"/>
          <w:i w:val="false"/>
          <w:color w:val="000000"/>
          <w:sz w:val="28"/>
        </w:rPr>
        <w:t>
       12.3 - диагнозына сәйкес емес,</w:t>
      </w:r>
    </w:p>
    <w:p>
      <w:pPr>
        <w:spacing w:after="0"/>
        <w:ind w:left="0"/>
        <w:jc w:val="both"/>
      </w:pPr>
      <w:r>
        <w:rPr>
          <w:rFonts w:ascii="Times New Roman"/>
          <w:b w:val="false"/>
          <w:i w:val="false"/>
          <w:color w:val="000000"/>
          <w:sz w:val="28"/>
        </w:rPr>
        <w:t>
       12.4 - анамнезі көрсетілмеген,</w:t>
      </w:r>
    </w:p>
    <w:p>
      <w:pPr>
        <w:spacing w:after="0"/>
        <w:ind w:left="0"/>
        <w:jc w:val="both"/>
      </w:pPr>
      <w:r>
        <w:rPr>
          <w:rFonts w:ascii="Times New Roman"/>
          <w:b w:val="false"/>
          <w:i w:val="false"/>
          <w:color w:val="000000"/>
          <w:sz w:val="28"/>
        </w:rPr>
        <w:t>
       12.5 - анамнезі толық ашылмаған;</w:t>
      </w:r>
    </w:p>
    <w:p>
      <w:pPr>
        <w:spacing w:after="0"/>
        <w:ind w:left="0"/>
        <w:jc w:val="both"/>
      </w:pPr>
      <w:r>
        <w:rPr>
          <w:rFonts w:ascii="Times New Roman"/>
          <w:b w:val="false"/>
          <w:i w:val="false"/>
          <w:color w:val="000000"/>
          <w:sz w:val="28"/>
        </w:rPr>
        <w:t>
       13 - емдеу нәтижелері:</w:t>
      </w:r>
    </w:p>
    <w:p>
      <w:pPr>
        <w:spacing w:after="0"/>
        <w:ind w:left="0"/>
        <w:jc w:val="both"/>
      </w:pPr>
      <w:r>
        <w:rPr>
          <w:rFonts w:ascii="Times New Roman"/>
          <w:b w:val="false"/>
          <w:i w:val="false"/>
          <w:color w:val="000000"/>
          <w:sz w:val="28"/>
        </w:rPr>
        <w:t>
       13.1 - өлімнің алдын алуға болатын,</w:t>
      </w:r>
    </w:p>
    <w:p>
      <w:pPr>
        <w:spacing w:after="0"/>
        <w:ind w:left="0"/>
        <w:jc w:val="both"/>
      </w:pPr>
      <w:r>
        <w:rPr>
          <w:rFonts w:ascii="Times New Roman"/>
          <w:b w:val="false"/>
          <w:i w:val="false"/>
          <w:color w:val="000000"/>
          <w:sz w:val="28"/>
        </w:rPr>
        <w:t>
       13.2 - нәтижесі "нашарлау" сараптамалық бағалау,</w:t>
      </w:r>
    </w:p>
    <w:p>
      <w:pPr>
        <w:spacing w:after="0"/>
        <w:ind w:left="0"/>
        <w:jc w:val="both"/>
      </w:pPr>
      <w:r>
        <w:rPr>
          <w:rFonts w:ascii="Times New Roman"/>
          <w:b w:val="false"/>
          <w:i w:val="false"/>
          <w:color w:val="000000"/>
          <w:sz w:val="28"/>
        </w:rPr>
        <w:t>
       13.3 - нәтижесі "өзгеріссіз" сараптамалық бағалау;</w:t>
      </w:r>
    </w:p>
    <w:p>
      <w:pPr>
        <w:spacing w:after="0"/>
        <w:ind w:left="0"/>
        <w:jc w:val="both"/>
      </w:pPr>
      <w:r>
        <w:rPr>
          <w:rFonts w:ascii="Times New Roman"/>
          <w:b w:val="false"/>
          <w:i w:val="false"/>
          <w:color w:val="000000"/>
          <w:sz w:val="28"/>
        </w:rPr>
        <w:t>
       14 - ұсынымдардың болуы:</w:t>
      </w:r>
    </w:p>
    <w:p>
      <w:pPr>
        <w:spacing w:after="0"/>
        <w:ind w:left="0"/>
        <w:jc w:val="both"/>
      </w:pPr>
      <w:r>
        <w:rPr>
          <w:rFonts w:ascii="Times New Roman"/>
          <w:b w:val="false"/>
          <w:i w:val="false"/>
          <w:color w:val="000000"/>
          <w:sz w:val="28"/>
        </w:rPr>
        <w:t>
       14.1 – жоқ,</w:t>
      </w:r>
    </w:p>
    <w:p>
      <w:pPr>
        <w:spacing w:after="0"/>
        <w:ind w:left="0"/>
        <w:jc w:val="both"/>
      </w:pPr>
      <w:r>
        <w:rPr>
          <w:rFonts w:ascii="Times New Roman"/>
          <w:b w:val="false"/>
          <w:i w:val="false"/>
          <w:color w:val="000000"/>
          <w:sz w:val="28"/>
        </w:rPr>
        <w:t>
       14.2 – толық емес,</w:t>
      </w:r>
    </w:p>
    <w:p>
      <w:pPr>
        <w:spacing w:after="0"/>
        <w:ind w:left="0"/>
        <w:jc w:val="both"/>
      </w:pPr>
      <w:r>
        <w:rPr>
          <w:rFonts w:ascii="Times New Roman"/>
          <w:b w:val="false"/>
          <w:i w:val="false"/>
          <w:color w:val="000000"/>
          <w:sz w:val="28"/>
        </w:rPr>
        <w:t>
       14.3 – толық.</w:t>
      </w:r>
    </w:p>
    <w:p>
      <w:pPr>
        <w:spacing w:after="0"/>
        <w:ind w:left="0"/>
        <w:jc w:val="both"/>
      </w:pPr>
      <w:r>
        <w:rPr>
          <w:rFonts w:ascii="Times New Roman"/>
          <w:b w:val="false"/>
          <w:i w:val="false"/>
          <w:color w:val="000000"/>
          <w:sz w:val="28"/>
        </w:rPr>
        <w:t>
       III. Патологологиялы-анатомиялық зерттеулердің және/немесе сот-медицинасы сараптамаларының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Патологологиялық-анатомиялық ашу немесе сот-медициналық сараптама нәтижесі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немесе сот- медициналық диагноз/АХЖ- 10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 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Пациенттің тәртіп бұзушылығы (керекті астын сызыңыз):</w:t>
      </w:r>
    </w:p>
    <w:p>
      <w:pPr>
        <w:spacing w:after="0"/>
        <w:ind w:left="0"/>
        <w:jc w:val="both"/>
      </w:pPr>
      <w:r>
        <w:rPr>
          <w:rFonts w:ascii="Times New Roman"/>
          <w:b w:val="false"/>
          <w:i w:val="false"/>
          <w:color w:val="000000"/>
          <w:sz w:val="28"/>
        </w:rPr>
        <w:t>
      0 - ескертулер жоқ;</w:t>
      </w:r>
    </w:p>
    <w:p>
      <w:pPr>
        <w:spacing w:after="0"/>
        <w:ind w:left="0"/>
        <w:jc w:val="both"/>
      </w:pPr>
      <w:r>
        <w:rPr>
          <w:rFonts w:ascii="Times New Roman"/>
          <w:b w:val="false"/>
          <w:i w:val="false"/>
          <w:color w:val="000000"/>
          <w:sz w:val="28"/>
        </w:rPr>
        <w:t>
      1 - дәрігердің бақылауы тұрақты емес;</w:t>
      </w:r>
    </w:p>
    <w:p>
      <w:pPr>
        <w:spacing w:after="0"/>
        <w:ind w:left="0"/>
        <w:jc w:val="both"/>
      </w:pPr>
      <w:r>
        <w:rPr>
          <w:rFonts w:ascii="Times New Roman"/>
          <w:b w:val="false"/>
          <w:i w:val="false"/>
          <w:color w:val="000000"/>
          <w:sz w:val="28"/>
        </w:rPr>
        <w:t>
      2 - дәрігерлердің ұсынымын орындау:</w:t>
      </w:r>
    </w:p>
    <w:p>
      <w:pPr>
        <w:spacing w:after="0"/>
        <w:ind w:left="0"/>
        <w:jc w:val="both"/>
      </w:pPr>
      <w:r>
        <w:rPr>
          <w:rFonts w:ascii="Times New Roman"/>
          <w:b w:val="false"/>
          <w:i w:val="false"/>
          <w:color w:val="000000"/>
          <w:sz w:val="28"/>
        </w:rPr>
        <w:t>
      2.1 - дәрігерлердің ұсынымын тұрақты орындау,</w:t>
      </w:r>
    </w:p>
    <w:p>
      <w:pPr>
        <w:spacing w:after="0"/>
        <w:ind w:left="0"/>
        <w:jc w:val="both"/>
      </w:pPr>
      <w:r>
        <w:rPr>
          <w:rFonts w:ascii="Times New Roman"/>
          <w:b w:val="false"/>
          <w:i w:val="false"/>
          <w:color w:val="000000"/>
          <w:sz w:val="28"/>
        </w:rPr>
        <w:t>
      2.2 - дәрігерлердің ұсынымын тұрақты орындамау,</w:t>
      </w:r>
    </w:p>
    <w:p>
      <w:pPr>
        <w:spacing w:after="0"/>
        <w:ind w:left="0"/>
        <w:jc w:val="both"/>
      </w:pPr>
      <w:r>
        <w:rPr>
          <w:rFonts w:ascii="Times New Roman"/>
          <w:b w:val="false"/>
          <w:i w:val="false"/>
          <w:color w:val="000000"/>
          <w:sz w:val="28"/>
        </w:rPr>
        <w:t>
      2.3 - дәрігерлердің ұсынымын орындамау;</w:t>
      </w:r>
    </w:p>
    <w:p>
      <w:pPr>
        <w:spacing w:after="0"/>
        <w:ind w:left="0"/>
        <w:jc w:val="both"/>
      </w:pPr>
      <w:r>
        <w:rPr>
          <w:rFonts w:ascii="Times New Roman"/>
          <w:b w:val="false"/>
          <w:i w:val="false"/>
          <w:color w:val="000000"/>
          <w:sz w:val="28"/>
        </w:rPr>
        <w:t>
      3 - криминалдық араласу;</w:t>
      </w:r>
    </w:p>
    <w:p>
      <w:pPr>
        <w:spacing w:after="0"/>
        <w:ind w:left="0"/>
        <w:jc w:val="both"/>
      </w:pPr>
      <w:r>
        <w:rPr>
          <w:rFonts w:ascii="Times New Roman"/>
          <w:b w:val="false"/>
          <w:i w:val="false"/>
          <w:color w:val="000000"/>
          <w:sz w:val="28"/>
        </w:rPr>
        <w:t>
      4 - ұсынылған амбулаториялық емделуден бас тарту;</w:t>
      </w:r>
    </w:p>
    <w:p>
      <w:pPr>
        <w:spacing w:after="0"/>
        <w:ind w:left="0"/>
        <w:jc w:val="both"/>
      </w:pPr>
      <w:r>
        <w:rPr>
          <w:rFonts w:ascii="Times New Roman"/>
          <w:b w:val="false"/>
          <w:i w:val="false"/>
          <w:color w:val="000000"/>
          <w:sz w:val="28"/>
        </w:rPr>
        <w:t>
      5 - емдеуге жатқызудан бас тарту;</w:t>
      </w:r>
    </w:p>
    <w:p>
      <w:pPr>
        <w:spacing w:after="0"/>
        <w:ind w:left="0"/>
        <w:jc w:val="both"/>
      </w:pPr>
      <w:r>
        <w:rPr>
          <w:rFonts w:ascii="Times New Roman"/>
          <w:b w:val="false"/>
          <w:i w:val="false"/>
          <w:color w:val="000000"/>
          <w:sz w:val="28"/>
        </w:rPr>
        <w:t>
      6 - медициналық көмекке жүгінуді кешіктіру;</w:t>
      </w:r>
    </w:p>
    <w:p>
      <w:pPr>
        <w:spacing w:after="0"/>
        <w:ind w:left="0"/>
        <w:jc w:val="both"/>
      </w:pPr>
      <w:r>
        <w:rPr>
          <w:rFonts w:ascii="Times New Roman"/>
          <w:b w:val="false"/>
          <w:i w:val="false"/>
          <w:color w:val="000000"/>
          <w:sz w:val="28"/>
        </w:rPr>
        <w:t>
      7 - стационардан өз еркімен кету.</w:t>
      </w:r>
    </w:p>
    <w:p>
      <w:pPr>
        <w:spacing w:after="0"/>
        <w:ind w:left="0"/>
        <w:jc w:val="both"/>
      </w:pPr>
      <w:r>
        <w:rPr>
          <w:rFonts w:ascii="Times New Roman"/>
          <w:b w:val="false"/>
          <w:i w:val="false"/>
          <w:color w:val="000000"/>
          <w:sz w:val="28"/>
        </w:rPr>
        <w:t>
      V. МҚАЕ алдын алуға болатын факторлар (керекті астын сызыңыз)</w:t>
      </w:r>
    </w:p>
    <w:p>
      <w:pPr>
        <w:spacing w:after="0"/>
        <w:ind w:left="0"/>
        <w:jc w:val="both"/>
      </w:pPr>
      <w:r>
        <w:rPr>
          <w:rFonts w:ascii="Times New Roman"/>
          <w:b w:val="false"/>
          <w:i w:val="false"/>
          <w:color w:val="000000"/>
          <w:sz w:val="28"/>
        </w:rPr>
        <w:t>
      1 - пациентті уақтылы емдеуге жатқызу;</w:t>
      </w:r>
    </w:p>
    <w:p>
      <w:pPr>
        <w:spacing w:after="0"/>
        <w:ind w:left="0"/>
        <w:jc w:val="both"/>
      </w:pPr>
      <w:r>
        <w:rPr>
          <w:rFonts w:ascii="Times New Roman"/>
          <w:b w:val="false"/>
          <w:i w:val="false"/>
          <w:color w:val="000000"/>
          <w:sz w:val="28"/>
        </w:rPr>
        <w:t>
      2 - әлеуметтік саламаттылық;</w:t>
      </w:r>
    </w:p>
    <w:p>
      <w:pPr>
        <w:spacing w:after="0"/>
        <w:ind w:left="0"/>
        <w:jc w:val="both"/>
      </w:pPr>
      <w:r>
        <w:rPr>
          <w:rFonts w:ascii="Times New Roman"/>
          <w:b w:val="false"/>
          <w:i w:val="false"/>
          <w:color w:val="000000"/>
          <w:sz w:val="28"/>
        </w:rPr>
        <w:t>
      3 - патологиялық жағдайды ерте диагностикалау;</w:t>
      </w:r>
    </w:p>
    <w:p>
      <w:pPr>
        <w:spacing w:after="0"/>
        <w:ind w:left="0"/>
        <w:jc w:val="both"/>
      </w:pPr>
      <w:r>
        <w:rPr>
          <w:rFonts w:ascii="Times New Roman"/>
          <w:b w:val="false"/>
          <w:i w:val="false"/>
          <w:color w:val="000000"/>
          <w:sz w:val="28"/>
        </w:rPr>
        <w:t>
      4 - зерттеудің қосымша әдістері УДЗ, рентгенодиагностика және т.б. зерттеулер;</w:t>
      </w:r>
    </w:p>
    <w:p>
      <w:pPr>
        <w:spacing w:after="0"/>
        <w:ind w:left="0"/>
        <w:jc w:val="both"/>
      </w:pPr>
      <w:r>
        <w:rPr>
          <w:rFonts w:ascii="Times New Roman"/>
          <w:b w:val="false"/>
          <w:i w:val="false"/>
          <w:color w:val="000000"/>
          <w:sz w:val="28"/>
        </w:rPr>
        <w:t>
      5 - клиникалық және зертханалық деректерді, консультанттарқорытындыларын дұрыс түсіндіру;</w:t>
      </w:r>
    </w:p>
    <w:p>
      <w:pPr>
        <w:spacing w:after="0"/>
        <w:ind w:left="0"/>
        <w:jc w:val="both"/>
      </w:pPr>
      <w:r>
        <w:rPr>
          <w:rFonts w:ascii="Times New Roman"/>
          <w:b w:val="false"/>
          <w:i w:val="false"/>
          <w:color w:val="000000"/>
          <w:sz w:val="28"/>
        </w:rPr>
        <w:t>
      6 - уақтылы адекваттік емдеу оның ішінде оперативтік;</w:t>
      </w:r>
    </w:p>
    <w:p>
      <w:pPr>
        <w:spacing w:after="0"/>
        <w:ind w:left="0"/>
        <w:jc w:val="both"/>
      </w:pPr>
      <w:r>
        <w:rPr>
          <w:rFonts w:ascii="Times New Roman"/>
          <w:b w:val="false"/>
          <w:i w:val="false"/>
          <w:color w:val="000000"/>
          <w:sz w:val="28"/>
        </w:rPr>
        <w:t>
      7 - мамандардың біліктілігі.</w:t>
      </w:r>
    </w:p>
    <w:p>
      <w:pPr>
        <w:spacing w:after="0"/>
        <w:ind w:left="0"/>
        <w:jc w:val="both"/>
      </w:pPr>
      <w:r>
        <w:rPr>
          <w:rFonts w:ascii="Times New Roman"/>
          <w:b w:val="false"/>
          <w:i w:val="false"/>
          <w:color w:val="000000"/>
          <w:sz w:val="28"/>
        </w:rPr>
        <w:t>
      VI. Қосымша мәлімет (керекті астын сызыңыз)</w:t>
      </w:r>
    </w:p>
    <w:p>
      <w:pPr>
        <w:spacing w:after="0"/>
        <w:ind w:left="0"/>
        <w:jc w:val="both"/>
      </w:pPr>
      <w:r>
        <w:rPr>
          <w:rFonts w:ascii="Times New Roman"/>
          <w:b w:val="false"/>
          <w:i w:val="false"/>
          <w:color w:val="000000"/>
          <w:sz w:val="28"/>
        </w:rPr>
        <w:t>
      0 - деректер жоқ;</w:t>
      </w:r>
    </w:p>
    <w:p>
      <w:pPr>
        <w:spacing w:after="0"/>
        <w:ind w:left="0"/>
        <w:jc w:val="both"/>
      </w:pPr>
      <w:r>
        <w:rPr>
          <w:rFonts w:ascii="Times New Roman"/>
          <w:b w:val="false"/>
          <w:i w:val="false"/>
          <w:color w:val="000000"/>
          <w:sz w:val="28"/>
        </w:rPr>
        <w:t>
      1 - ятрогендік себептер:</w:t>
      </w:r>
    </w:p>
    <w:p>
      <w:pPr>
        <w:spacing w:after="0"/>
        <w:ind w:left="0"/>
        <w:jc w:val="both"/>
      </w:pPr>
      <w:r>
        <w:rPr>
          <w:rFonts w:ascii="Times New Roman"/>
          <w:b w:val="false"/>
          <w:i w:val="false"/>
          <w:color w:val="000000"/>
          <w:sz w:val="28"/>
        </w:rPr>
        <w:t>
      1.1 – бар, 1.2 – жоқ _____________________________</w:t>
      </w:r>
    </w:p>
    <w:p>
      <w:pPr>
        <w:spacing w:after="0"/>
        <w:ind w:left="0"/>
        <w:jc w:val="both"/>
      </w:pPr>
      <w:r>
        <w:rPr>
          <w:rFonts w:ascii="Times New Roman"/>
          <w:b w:val="false"/>
          <w:i w:val="false"/>
          <w:color w:val="000000"/>
          <w:sz w:val="28"/>
        </w:rPr>
        <w:t>
      VII. Өлімінің алдын алу (керекті астын сызыңыз)</w:t>
      </w:r>
    </w:p>
    <w:p>
      <w:pPr>
        <w:spacing w:after="0"/>
        <w:ind w:left="0"/>
        <w:jc w:val="both"/>
      </w:pPr>
      <w:r>
        <w:rPr>
          <w:rFonts w:ascii="Times New Roman"/>
          <w:b w:val="false"/>
          <w:i w:val="false"/>
          <w:color w:val="000000"/>
          <w:sz w:val="28"/>
        </w:rPr>
        <w:t>
      1 – алдын алуға болатын;</w:t>
      </w:r>
    </w:p>
    <w:p>
      <w:pPr>
        <w:spacing w:after="0"/>
        <w:ind w:left="0"/>
        <w:jc w:val="both"/>
      </w:pPr>
      <w:r>
        <w:rPr>
          <w:rFonts w:ascii="Times New Roman"/>
          <w:b w:val="false"/>
          <w:i w:val="false"/>
          <w:color w:val="000000"/>
          <w:sz w:val="28"/>
        </w:rPr>
        <w:t>
      2 – шартты алдын алуға болатын;</w:t>
      </w:r>
    </w:p>
    <w:p>
      <w:pPr>
        <w:spacing w:after="0"/>
        <w:ind w:left="0"/>
        <w:jc w:val="both"/>
      </w:pPr>
      <w:r>
        <w:rPr>
          <w:rFonts w:ascii="Times New Roman"/>
          <w:b w:val="false"/>
          <w:i w:val="false"/>
          <w:color w:val="000000"/>
          <w:sz w:val="28"/>
        </w:rPr>
        <w:t>
      3 – алдын алу мүмкін емес.</w:t>
      </w:r>
    </w:p>
    <w:p>
      <w:pPr>
        <w:spacing w:after="0"/>
        <w:ind w:left="0"/>
        <w:jc w:val="both"/>
      </w:pPr>
      <w:r>
        <w:rPr>
          <w:rFonts w:ascii="Times New Roman"/>
          <w:b w:val="false"/>
          <w:i w:val="false"/>
          <w:color w:val="000000"/>
          <w:sz w:val="28"/>
        </w:rPr>
        <w:t>
      Картаны толтыру күні "__" __________ 20 __ ж.</w:t>
      </w:r>
    </w:p>
    <w:p>
      <w:pPr>
        <w:spacing w:after="0"/>
        <w:ind w:left="0"/>
        <w:jc w:val="both"/>
      </w:pPr>
      <w:r>
        <w:rPr>
          <w:rFonts w:ascii="Times New Roman"/>
          <w:b w:val="false"/>
          <w:i w:val="false"/>
          <w:color w:val="000000"/>
          <w:sz w:val="28"/>
        </w:rPr>
        <w:t>
      Оператордың Т.А.Ә. (бар болған жағдайда) ___________________________</w:t>
      </w:r>
    </w:p>
    <w:p>
      <w:pPr>
        <w:spacing w:after="0"/>
        <w:ind w:left="0"/>
        <w:jc w:val="both"/>
      </w:pPr>
      <w:r>
        <w:rPr>
          <w:rFonts w:ascii="Times New Roman"/>
          <w:b w:val="false"/>
          <w:i w:val="false"/>
          <w:color w:val="000000"/>
          <w:sz w:val="28"/>
        </w:rPr>
        <w:t>
      Қартаның енгізілген күні "___" _________ 20 ___ ж.</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УДЗ – ультрадыбыстық зерттеу</w:t>
      </w:r>
    </w:p>
    <w:p>
      <w:pPr>
        <w:spacing w:after="0"/>
        <w:ind w:left="0"/>
        <w:jc w:val="left"/>
      </w:pPr>
      <w:r>
        <w:rPr>
          <w:rFonts w:ascii="Times New Roman"/>
          <w:b/>
          <w:i w:val="false"/>
          <w:color w:val="000000"/>
        </w:rPr>
        <w:t xml:space="preserve"> "Қайтыс болуы туралы медициналық куәлік" № 045/е нысаны</w:t>
      </w:r>
    </w:p>
    <w:p>
      <w:pPr>
        <w:spacing w:after="0"/>
        <w:ind w:left="0"/>
        <w:jc w:val="both"/>
      </w:pPr>
      <w:r>
        <w:rPr>
          <w:rFonts w:ascii="Times New Roman"/>
          <w:b w:val="false"/>
          <w:i w:val="false"/>
          <w:color w:val="000000"/>
          <w:sz w:val="28"/>
        </w:rPr>
        <w:t>
      Берілген күні 20___ж. "____" ____________ №____________</w:t>
      </w:r>
    </w:p>
    <w:p>
      <w:pPr>
        <w:spacing w:after="0"/>
        <w:ind w:left="0"/>
        <w:jc w:val="both"/>
      </w:pPr>
      <w:r>
        <w:rPr>
          <w:rFonts w:ascii="Times New Roman"/>
          <w:b w:val="false"/>
          <w:i w:val="false"/>
          <w:color w:val="000000"/>
          <w:sz w:val="28"/>
        </w:rPr>
        <w:t>
      (алдын ала, түпкілікті, алдын аланың, түпкіліктінің орнына сериялары ___________№____________)</w:t>
      </w:r>
    </w:p>
    <w:p>
      <w:pPr>
        <w:spacing w:after="0"/>
        <w:ind w:left="0"/>
        <w:jc w:val="both"/>
      </w:pPr>
      <w:r>
        <w:rPr>
          <w:rFonts w:ascii="Times New Roman"/>
          <w:b w:val="false"/>
          <w:i w:val="false"/>
          <w:color w:val="000000"/>
          <w:sz w:val="28"/>
        </w:rPr>
        <w:t>
      1. Қайтыс болғанның тегі, аты, әкесінің аты (бар болған жағдайда) (жеке басты куәландыратын құжаттарға сәйкес)</w:t>
      </w:r>
    </w:p>
    <w:p>
      <w:pPr>
        <w:spacing w:after="0"/>
        <w:ind w:left="0"/>
        <w:jc w:val="both"/>
      </w:pPr>
      <w:r>
        <w:rPr>
          <w:rFonts w:ascii="Times New Roman"/>
          <w:b w:val="false"/>
          <w:i w:val="false"/>
          <w:color w:val="000000"/>
          <w:sz w:val="28"/>
        </w:rPr>
        <w:t>
      2. ЖСН _______________________________</w:t>
      </w:r>
    </w:p>
    <w:p>
      <w:pPr>
        <w:spacing w:after="0"/>
        <w:ind w:left="0"/>
        <w:jc w:val="both"/>
      </w:pPr>
      <w:r>
        <w:rPr>
          <w:rFonts w:ascii="Times New Roman"/>
          <w:b w:val="false"/>
          <w:i w:val="false"/>
          <w:color w:val="000000"/>
          <w:sz w:val="28"/>
        </w:rPr>
        <w:t>
      3. Жынысы: ер-1, әйел-2 (сызу қажет)</w:t>
      </w:r>
    </w:p>
    <w:p>
      <w:pPr>
        <w:spacing w:after="0"/>
        <w:ind w:left="0"/>
        <w:jc w:val="both"/>
      </w:pPr>
      <w:r>
        <w:rPr>
          <w:rFonts w:ascii="Times New Roman"/>
          <w:b w:val="false"/>
          <w:i w:val="false"/>
          <w:color w:val="000000"/>
          <w:sz w:val="28"/>
        </w:rPr>
        <w:t>
      4. Туған уақыты: _______күні ___________ айы __________ жылы</w:t>
      </w:r>
    </w:p>
    <w:p>
      <w:pPr>
        <w:spacing w:after="0"/>
        <w:ind w:left="0"/>
        <w:jc w:val="both"/>
      </w:pPr>
      <w:r>
        <w:rPr>
          <w:rFonts w:ascii="Times New Roman"/>
          <w:b w:val="false"/>
          <w:i w:val="false"/>
          <w:color w:val="000000"/>
          <w:sz w:val="28"/>
        </w:rPr>
        <w:t>
      5. Қайтыс болған уақыты: ______күні ___________ айы __________ жылы</w:t>
      </w:r>
    </w:p>
    <w:p>
      <w:pPr>
        <w:spacing w:after="0"/>
        <w:ind w:left="0"/>
        <w:jc w:val="both"/>
      </w:pPr>
      <w:r>
        <w:rPr>
          <w:rFonts w:ascii="Times New Roman"/>
          <w:b w:val="false"/>
          <w:i w:val="false"/>
          <w:color w:val="000000"/>
          <w:sz w:val="28"/>
        </w:rPr>
        <w:t>
      1 жасқа дейінгі балалар үшін: айы-күні жеткен, айы-күні жетпеген</w:t>
      </w:r>
    </w:p>
    <w:p>
      <w:pPr>
        <w:spacing w:after="0"/>
        <w:ind w:left="0"/>
        <w:jc w:val="both"/>
      </w:pPr>
      <w:r>
        <w:rPr>
          <w:rFonts w:ascii="Times New Roman"/>
          <w:b w:val="false"/>
          <w:i w:val="false"/>
          <w:color w:val="000000"/>
          <w:sz w:val="28"/>
        </w:rPr>
        <w:t>
      туған кездегі салмағы: грамм, бойы см, өмір сүрген айы және күні, анасының баласы, анасының жасы</w:t>
      </w:r>
    </w:p>
    <w:p>
      <w:pPr>
        <w:spacing w:after="0"/>
        <w:ind w:left="0"/>
        <w:jc w:val="both"/>
      </w:pPr>
      <w:r>
        <w:rPr>
          <w:rFonts w:ascii="Times New Roman"/>
          <w:b w:val="false"/>
          <w:i w:val="false"/>
          <w:color w:val="000000"/>
          <w:sz w:val="28"/>
        </w:rPr>
        <w:t>
      Тірі туу өлшемдері (тынысы, жүректің соғуы, кіндікбау тамырының соғуы, бұлшықеттердің еркін қимылы)</w:t>
      </w:r>
    </w:p>
    <w:p>
      <w:pPr>
        <w:spacing w:after="0"/>
        <w:ind w:left="0"/>
        <w:jc w:val="both"/>
      </w:pPr>
      <w:r>
        <w:rPr>
          <w:rFonts w:ascii="Times New Roman"/>
          <w:b w:val="false"/>
          <w:i w:val="false"/>
          <w:color w:val="000000"/>
          <w:sz w:val="28"/>
        </w:rPr>
        <w:t>
      6. Қайтыс болған адамның тұрақты мекенжайы</w:t>
      </w:r>
    </w:p>
    <w:p>
      <w:pPr>
        <w:spacing w:after="0"/>
        <w:ind w:left="0"/>
        <w:jc w:val="both"/>
      </w:pPr>
      <w:r>
        <w:rPr>
          <w:rFonts w:ascii="Times New Roman"/>
          <w:b w:val="false"/>
          <w:i w:val="false"/>
          <w:color w:val="000000"/>
          <w:sz w:val="28"/>
        </w:rPr>
        <w:t>
      7. Қайтыс болған жері</w:t>
      </w:r>
    </w:p>
    <w:p>
      <w:pPr>
        <w:spacing w:after="0"/>
        <w:ind w:left="0"/>
        <w:jc w:val="both"/>
      </w:pPr>
      <w:r>
        <w:rPr>
          <w:rFonts w:ascii="Times New Roman"/>
          <w:b w:val="false"/>
          <w:i w:val="false"/>
          <w:color w:val="000000"/>
          <w:sz w:val="28"/>
        </w:rPr>
        <w:t>
      8. Қайтыс болды: (стационарда, үйде, басқа жерде, жаракаттардан, улану жағдайларынан және сыртқы себептерден: оқиға болған жерден, тасымалдаудан қайтыс болған кезде)</w:t>
      </w:r>
    </w:p>
    <w:p>
      <w:pPr>
        <w:spacing w:after="0"/>
        <w:ind w:left="0"/>
        <w:jc w:val="both"/>
      </w:pPr>
      <w:r>
        <w:rPr>
          <w:rFonts w:ascii="Times New Roman"/>
          <w:b w:val="false"/>
          <w:i w:val="false"/>
          <w:color w:val="000000"/>
          <w:sz w:val="28"/>
        </w:rPr>
        <w:t>
      9. Ұлты</w:t>
      </w:r>
    </w:p>
    <w:p>
      <w:pPr>
        <w:spacing w:after="0"/>
        <w:ind w:left="0"/>
        <w:jc w:val="both"/>
      </w:pPr>
      <w:r>
        <w:rPr>
          <w:rFonts w:ascii="Times New Roman"/>
          <w:b w:val="false"/>
          <w:i w:val="false"/>
          <w:color w:val="000000"/>
          <w:sz w:val="28"/>
        </w:rPr>
        <w:t>
      10. Отбасы жағдайы</w:t>
      </w:r>
    </w:p>
    <w:p>
      <w:pPr>
        <w:spacing w:after="0"/>
        <w:ind w:left="0"/>
        <w:jc w:val="both"/>
      </w:pPr>
      <w:r>
        <w:rPr>
          <w:rFonts w:ascii="Times New Roman"/>
          <w:b w:val="false"/>
          <w:i w:val="false"/>
          <w:color w:val="000000"/>
          <w:sz w:val="28"/>
        </w:rPr>
        <w:t>
      11. Білімі</w:t>
      </w:r>
    </w:p>
    <w:p>
      <w:pPr>
        <w:spacing w:after="0"/>
        <w:ind w:left="0"/>
        <w:jc w:val="both"/>
      </w:pPr>
      <w:r>
        <w:rPr>
          <w:rFonts w:ascii="Times New Roman"/>
          <w:b w:val="false"/>
          <w:i w:val="false"/>
          <w:color w:val="000000"/>
          <w:sz w:val="28"/>
        </w:rPr>
        <w:t>
      12. Жұмыс орны және лауазымы</w:t>
      </w:r>
    </w:p>
    <w:p>
      <w:pPr>
        <w:spacing w:after="0"/>
        <w:ind w:left="0"/>
        <w:jc w:val="both"/>
      </w:pPr>
      <w:r>
        <w:rPr>
          <w:rFonts w:ascii="Times New Roman"/>
          <w:b w:val="false"/>
          <w:i w:val="false"/>
          <w:color w:val="000000"/>
          <w:sz w:val="28"/>
        </w:rPr>
        <w:t>
      13. Қайтыс болу себебі</w:t>
      </w:r>
    </w:p>
    <w:p>
      <w:pPr>
        <w:spacing w:after="0"/>
        <w:ind w:left="0"/>
        <w:jc w:val="both"/>
      </w:pPr>
      <w:r>
        <w:rPr>
          <w:rFonts w:ascii="Times New Roman"/>
          <w:b w:val="false"/>
          <w:i w:val="false"/>
          <w:color w:val="000000"/>
          <w:sz w:val="28"/>
        </w:rPr>
        <w:t>
      14. Жазатайым оқиғадан қайтыс болған кезде: улану немесе жарақаттану: 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 жарақаттану (улану) уақыты</w:t>
      </w:r>
    </w:p>
    <w:p>
      <w:pPr>
        <w:spacing w:after="0"/>
        <w:ind w:left="0"/>
        <w:jc w:val="both"/>
      </w:pPr>
      <w:r>
        <w:rPr>
          <w:rFonts w:ascii="Times New Roman"/>
          <w:b w:val="false"/>
          <w:i w:val="false"/>
          <w:color w:val="000000"/>
          <w:sz w:val="28"/>
        </w:rPr>
        <w:t>
      б) өндірістен тыс жазатайым оқиға жағдайдағы жарақат түрі</w:t>
      </w:r>
    </w:p>
    <w:p>
      <w:pPr>
        <w:spacing w:after="0"/>
        <w:ind w:left="0"/>
        <w:jc w:val="both"/>
      </w:pPr>
      <w:r>
        <w:rPr>
          <w:rFonts w:ascii="Times New Roman"/>
          <w:b w:val="false"/>
          <w:i w:val="false"/>
          <w:color w:val="000000"/>
          <w:sz w:val="28"/>
        </w:rPr>
        <w:t>
      в) жарақаттанған немесе уланған кездегі орын және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 себебі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 ________________________________________(тікелей өлімге әкелген ауру немесе жағдай)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______________________________________(тікелей себептердің туындауына әкепсоқтырған|патологиялық жағдайлар)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Өлімге себепші болатын, бірақ аурумен немесе патологиялық жағдаймен байланысты емес оған әкелетін басқа да маңыздыжағдайлар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Әйел қайтыс болған кезде:</w:t>
      </w:r>
    </w:p>
    <w:p>
      <w:pPr>
        <w:spacing w:after="0"/>
        <w:ind w:left="0"/>
        <w:jc w:val="both"/>
      </w:pPr>
      <w:r>
        <w:rPr>
          <w:rFonts w:ascii="Times New Roman"/>
          <w:b w:val="false"/>
          <w:i w:val="false"/>
          <w:color w:val="000000"/>
          <w:sz w:val="28"/>
        </w:rPr>
        <w:t>
      10. Соңғы жүктіліктің уақыты</w:t>
      </w:r>
    </w:p>
    <w:p>
      <w:pPr>
        <w:spacing w:after="0"/>
        <w:ind w:left="0"/>
        <w:jc w:val="both"/>
      </w:pPr>
      <w:r>
        <w:rPr>
          <w:rFonts w:ascii="Times New Roman"/>
          <w:b w:val="false"/>
          <w:i w:val="false"/>
          <w:color w:val="000000"/>
          <w:sz w:val="28"/>
        </w:rPr>
        <w:t>
      11. Соңғы жүктіліктің нәтижесі</w:t>
      </w:r>
    </w:p>
    <w:p>
      <w:pPr>
        <w:spacing w:after="0"/>
        <w:ind w:left="0"/>
        <w:jc w:val="both"/>
      </w:pPr>
      <w:r>
        <w:rPr>
          <w:rFonts w:ascii="Times New Roman"/>
          <w:b w:val="false"/>
          <w:i w:val="false"/>
          <w:color w:val="000000"/>
          <w:sz w:val="28"/>
        </w:rPr>
        <w:t>
      12. Куәлікті берген медициналық ұйымның атауы, оның мекенжайы</w:t>
      </w:r>
    </w:p>
    <w:p>
      <w:pPr>
        <w:spacing w:after="0"/>
        <w:ind w:left="0"/>
        <w:jc w:val="both"/>
      </w:pPr>
      <w:r>
        <w:rPr>
          <w:rFonts w:ascii="Times New Roman"/>
          <w:b w:val="false"/>
          <w:i w:val="false"/>
          <w:color w:val="000000"/>
          <w:sz w:val="28"/>
        </w:rPr>
        <w:t>
      13. Куәлік берген медицина қызметкерінің тегі, аты, әкесінің аты (бар болған жағдайда), лауазымы</w:t>
      </w:r>
    </w:p>
    <w:p>
      <w:pPr>
        <w:spacing w:after="0"/>
        <w:ind w:left="0"/>
        <w:jc w:val="both"/>
      </w:pPr>
      <w:r>
        <w:rPr>
          <w:rFonts w:ascii="Times New Roman"/>
          <w:b w:val="false"/>
          <w:i w:val="false"/>
          <w:color w:val="000000"/>
          <w:sz w:val="28"/>
        </w:rPr>
        <w:t>
      14. Куәлікті алған адамның тегі, аты, әкесінің аты (бар болған жағдайда)</w:t>
      </w:r>
    </w:p>
    <w:p>
      <w:pPr>
        <w:spacing w:after="0"/>
        <w:ind w:left="0"/>
        <w:jc w:val="both"/>
      </w:pPr>
      <w:r>
        <w:rPr>
          <w:rFonts w:ascii="Times New Roman"/>
          <w:b w:val="false"/>
          <w:i w:val="false"/>
          <w:color w:val="000000"/>
          <w:sz w:val="28"/>
        </w:rPr>
        <w:t>
      15. Қайтыс болу себебін анықтаған: Т.А.Ә. (бар болған жағдайда),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Қайтыс болу себебі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тікелей өлімге әкелген ауру немесе жағдай)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тікелей себептердің туындауына әкеп соқтырған патологиялық жағдайлар__________________________________________________________________________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Өлімге себепші болатын, бірақ аурумен немесе патологиялық жағдаймен байланысты емес оған әкелетін басқа да маңызды жағдайлар</w:t>
            </w:r>
          </w:p>
        </w:tc>
      </w:tr>
    </w:tbl>
    <w:p>
      <w:pPr>
        <w:spacing w:after="0"/>
        <w:ind w:left="0"/>
        <w:jc w:val="both"/>
      </w:pPr>
      <w:r>
        <w:rPr>
          <w:rFonts w:ascii="Times New Roman"/>
          <w:b w:val="false"/>
          <w:i w:val="false"/>
          <w:color w:val="000000"/>
          <w:sz w:val="28"/>
        </w:rPr>
        <w:t>
      18. Ана өлімі болған жағдайда:</w:t>
      </w:r>
    </w:p>
    <w:p>
      <w:pPr>
        <w:spacing w:after="0"/>
        <w:ind w:left="0"/>
        <w:jc w:val="both"/>
      </w:pPr>
      <w:r>
        <w:rPr>
          <w:rFonts w:ascii="Times New Roman"/>
          <w:b w:val="false"/>
          <w:i w:val="false"/>
          <w:color w:val="000000"/>
          <w:sz w:val="28"/>
        </w:rPr>
        <w:t>
      18.1 жүктілік кезінде қайтыс болды (жүктіліктің мерзімі мен оқшаулануына қарамастан);</w:t>
      </w:r>
    </w:p>
    <w:p>
      <w:pPr>
        <w:spacing w:after="0"/>
        <w:ind w:left="0"/>
        <w:jc w:val="both"/>
      </w:pPr>
      <w:r>
        <w:rPr>
          <w:rFonts w:ascii="Times New Roman"/>
          <w:b w:val="false"/>
          <w:i w:val="false"/>
          <w:color w:val="000000"/>
          <w:sz w:val="28"/>
        </w:rPr>
        <w:t>
      18.2 босану (аборт) кезінде</w:t>
      </w:r>
    </w:p>
    <w:p>
      <w:pPr>
        <w:spacing w:after="0"/>
        <w:ind w:left="0"/>
        <w:jc w:val="both"/>
      </w:pPr>
      <w:r>
        <w:rPr>
          <w:rFonts w:ascii="Times New Roman"/>
          <w:b w:val="false"/>
          <w:i w:val="false"/>
          <w:color w:val="000000"/>
          <w:sz w:val="28"/>
        </w:rPr>
        <w:t>
      18.3 босанғаннан (аборт) кейінгі 42 күннің ішінде</w:t>
      </w:r>
    </w:p>
    <w:p>
      <w:pPr>
        <w:spacing w:after="0"/>
        <w:ind w:left="0"/>
        <w:jc w:val="both"/>
      </w:pPr>
      <w:r>
        <w:rPr>
          <w:rFonts w:ascii="Times New Roman"/>
          <w:b w:val="false"/>
          <w:i w:val="false"/>
          <w:color w:val="000000"/>
          <w:sz w:val="28"/>
        </w:rPr>
        <w:t>
      18.4 жүктілік аяқталғаннан, босанғаннан кейінгі 43-365 күннің ішінде</w:t>
      </w:r>
    </w:p>
    <w:p>
      <w:pPr>
        <w:spacing w:after="0"/>
        <w:ind w:left="0"/>
        <w:jc w:val="both"/>
      </w:pPr>
      <w:r>
        <w:rPr>
          <w:rFonts w:ascii="Times New Roman"/>
          <w:b w:val="false"/>
          <w:i w:val="false"/>
          <w:color w:val="000000"/>
          <w:sz w:val="28"/>
        </w:rPr>
        <w:t>
      19. Қосымша деректер</w:t>
      </w:r>
    </w:p>
    <w:p>
      <w:pPr>
        <w:spacing w:after="0"/>
        <w:ind w:left="0"/>
        <w:jc w:val="both"/>
      </w:pPr>
      <w:r>
        <w:rPr>
          <w:rFonts w:ascii="Times New Roman"/>
          <w:b w:val="false"/>
          <w:i w:val="false"/>
          <w:color w:val="000000"/>
          <w:sz w:val="28"/>
        </w:rPr>
        <w:t>
      20. Куәлікті берген денсаулық сақтау ұйымының атауы, оның мекенжайы</w:t>
      </w:r>
    </w:p>
    <w:p>
      <w:pPr>
        <w:spacing w:after="0"/>
        <w:ind w:left="0"/>
        <w:jc w:val="both"/>
      </w:pPr>
      <w:r>
        <w:rPr>
          <w:rFonts w:ascii="Times New Roman"/>
          <w:b w:val="false"/>
          <w:i w:val="false"/>
          <w:color w:val="000000"/>
          <w:sz w:val="28"/>
        </w:rPr>
        <w:t>
      21. Куәлік берген медицина қызметкерінің тегі, аты, әкесінің аты (бар болған жағдайда), сәйкестендіргіш, лауазымы</w:t>
      </w:r>
    </w:p>
    <w:p>
      <w:pPr>
        <w:spacing w:after="0"/>
        <w:ind w:left="0"/>
        <w:jc w:val="both"/>
      </w:pPr>
      <w:r>
        <w:rPr>
          <w:rFonts w:ascii="Times New Roman"/>
          <w:b w:val="false"/>
          <w:i w:val="false"/>
          <w:color w:val="000000"/>
          <w:sz w:val="28"/>
        </w:rPr>
        <w:t>
      Медициналық ұйымының сәйкестендіргіші</w:t>
      </w:r>
    </w:p>
    <w:p>
      <w:pPr>
        <w:spacing w:after="0"/>
        <w:ind w:left="0"/>
        <w:jc w:val="both"/>
      </w:pPr>
      <w:r>
        <w:rPr>
          <w:rFonts w:ascii="Times New Roman"/>
          <w:b w:val="false"/>
          <w:i w:val="false"/>
          <w:color w:val="000000"/>
          <w:sz w:val="28"/>
        </w:rPr>
        <w:t>
      Куәлік берген медицина қызметкерінің немесе жеке медициналық практикамен айналысатын жеке тұлғаның идентификаторы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өлім туралы анықтаманы тек ақпараттық жүйеде жасаңыз және басып шығарыңыз. Қайтыс болған 1 жастағы бала үшін анасының қатысымен толтырылады</w:t>
      </w:r>
    </w:p>
    <w:p>
      <w:pPr>
        <w:spacing w:after="0"/>
        <w:ind w:left="0"/>
        <w:jc w:val="left"/>
      </w:pPr>
      <w:r>
        <w:rPr>
          <w:rFonts w:ascii="Times New Roman"/>
          <w:b/>
          <w:i w:val="false"/>
          <w:color w:val="000000"/>
        </w:rPr>
        <w:t xml:space="preserve"> "Перинаталдық өлім туралы медициналық куәлік" № 046/е нысаны №_________  (алдын ала, түпкілікті, алдын аланың, түпкіліктінің орнына №_________)</w:t>
      </w:r>
    </w:p>
    <w:p>
      <w:pPr>
        <w:spacing w:after="0"/>
        <w:ind w:left="0"/>
        <w:jc w:val="both"/>
      </w:pPr>
      <w:r>
        <w:rPr>
          <w:rFonts w:ascii="Times New Roman"/>
          <w:b w:val="false"/>
          <w:i w:val="false"/>
          <w:color w:val="000000"/>
          <w:sz w:val="28"/>
        </w:rPr>
        <w:t>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өлі туған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туғаннан соң 1-аптадан кейін қайтыс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Шифрдың орны/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болған (өлі туған) баланың тегі,</w:t>
            </w:r>
          </w:p>
          <w:p>
            <w:pPr>
              <w:spacing w:after="20"/>
              <w:ind w:left="20"/>
              <w:jc w:val="both"/>
            </w:pPr>
            <w:r>
              <w:rPr>
                <w:rFonts w:ascii="Times New Roman"/>
                <w:b w:val="false"/>
                <w:i w:val="false"/>
                <w:color w:val="000000"/>
                <w:sz w:val="20"/>
              </w:rPr>
              <w:t>
аты, әкесінің аты (бар болған жағдайда)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2. Жынысы: 1 - ер, 2 - әйел, анықталмаған – 3 (сызу қажет)</w:t>
            </w:r>
          </w:p>
          <w:p>
            <w:pPr>
              <w:spacing w:after="20"/>
              <w:ind w:left="20"/>
              <w:jc w:val="both"/>
            </w:pPr>
            <w:r>
              <w:rPr>
                <w:rFonts w:ascii="Times New Roman"/>
                <w:b w:val="false"/>
                <w:i w:val="false"/>
                <w:color w:val="000000"/>
                <w:sz w:val="20"/>
              </w:rPr>
              <w:t>
3. Туған (өлі туған) күні мен уақыты:</w:t>
            </w:r>
          </w:p>
          <w:p>
            <w:pPr>
              <w:spacing w:after="20"/>
              <w:ind w:left="20"/>
              <w:jc w:val="both"/>
            </w:pPr>
            <w:r>
              <w:rPr>
                <w:rFonts w:ascii="Times New Roman"/>
                <w:b w:val="false"/>
                <w:i w:val="false"/>
                <w:color w:val="000000"/>
                <w:sz w:val="20"/>
              </w:rPr>
              <w:t>
______мин, ____ сағ, _____ күні, ____ айы, ________ жылы</w:t>
            </w:r>
          </w:p>
          <w:p>
            <w:pPr>
              <w:spacing w:after="20"/>
              <w:ind w:left="20"/>
              <w:jc w:val="both"/>
            </w:pPr>
            <w:r>
              <w:rPr>
                <w:rFonts w:ascii="Times New Roman"/>
                <w:b w:val="false"/>
                <w:i w:val="false"/>
                <w:color w:val="000000"/>
                <w:sz w:val="20"/>
              </w:rPr>
              <w:t>
4. Қайтыс болған күні:</w:t>
            </w:r>
          </w:p>
          <w:p>
            <w:pPr>
              <w:spacing w:after="20"/>
              <w:ind w:left="20"/>
              <w:jc w:val="both"/>
            </w:pPr>
            <w:r>
              <w:rPr>
                <w:rFonts w:ascii="Times New Roman"/>
                <w:b w:val="false"/>
                <w:i w:val="false"/>
                <w:color w:val="000000"/>
                <w:sz w:val="20"/>
              </w:rPr>
              <w:t>
_____ мин, _____ сағ, _____ күні, ____ айы, ________ жылы</w:t>
            </w:r>
          </w:p>
          <w:p>
            <w:pPr>
              <w:spacing w:after="20"/>
              <w:ind w:left="20"/>
              <w:jc w:val="both"/>
            </w:pPr>
            <w:r>
              <w:rPr>
                <w:rFonts w:ascii="Times New Roman"/>
                <w:b w:val="false"/>
                <w:i w:val="false"/>
                <w:color w:val="000000"/>
                <w:sz w:val="20"/>
              </w:rPr>
              <w:t>
5. Қайтыс болған (өлі туған) жері:</w:t>
            </w:r>
          </w:p>
          <w:p>
            <w:pPr>
              <w:spacing w:after="20"/>
              <w:ind w:left="20"/>
              <w:jc w:val="both"/>
            </w:pPr>
            <w:r>
              <w:rPr>
                <w:rFonts w:ascii="Times New Roman"/>
                <w:b w:val="false"/>
                <w:i w:val="false"/>
                <w:color w:val="000000"/>
                <w:sz w:val="20"/>
              </w:rPr>
              <w:t>
а) ___________________________________ республикасы,</w:t>
            </w:r>
          </w:p>
          <w:p>
            <w:pPr>
              <w:spacing w:after="20"/>
              <w:ind w:left="20"/>
              <w:jc w:val="both"/>
            </w:pPr>
            <w:r>
              <w:rPr>
                <w:rFonts w:ascii="Times New Roman"/>
                <w:b w:val="false"/>
                <w:i w:val="false"/>
                <w:color w:val="000000"/>
                <w:sz w:val="20"/>
              </w:rPr>
              <w:t>
______________________ облысы/респ. маңызы бар қала</w:t>
            </w:r>
          </w:p>
          <w:p>
            <w:pPr>
              <w:spacing w:after="20"/>
              <w:ind w:left="20"/>
              <w:jc w:val="both"/>
            </w:pPr>
            <w:r>
              <w:rPr>
                <w:rFonts w:ascii="Times New Roman"/>
                <w:b w:val="false"/>
                <w:i w:val="false"/>
                <w:color w:val="000000"/>
                <w:sz w:val="20"/>
              </w:rPr>
              <w:t>
_______________ ауданы/облыст. маңызы бар қала/ респ.</w:t>
            </w:r>
          </w:p>
          <w:p>
            <w:pPr>
              <w:spacing w:after="20"/>
              <w:ind w:left="20"/>
              <w:jc w:val="both"/>
            </w:pPr>
            <w:r>
              <w:rPr>
                <w:rFonts w:ascii="Times New Roman"/>
                <w:b w:val="false"/>
                <w:i w:val="false"/>
                <w:color w:val="000000"/>
                <w:sz w:val="20"/>
              </w:rPr>
              <w:t>
маңызы бар қаланың ауданы _________________________</w:t>
            </w:r>
          </w:p>
          <w:p>
            <w:pPr>
              <w:spacing w:after="20"/>
              <w:ind w:left="20"/>
              <w:jc w:val="both"/>
            </w:pPr>
            <w:r>
              <w:rPr>
                <w:rFonts w:ascii="Times New Roman"/>
                <w:b w:val="false"/>
                <w:i w:val="false"/>
                <w:color w:val="000000"/>
                <w:sz w:val="20"/>
              </w:rPr>
              <w:t>
округі/кент әкімшілігі/ облыст. маңызы бар қала ауданы/</w:t>
            </w:r>
          </w:p>
          <w:p>
            <w:pPr>
              <w:spacing w:after="20"/>
              <w:ind w:left="20"/>
              <w:jc w:val="both"/>
            </w:pPr>
            <w:r>
              <w:rPr>
                <w:rFonts w:ascii="Times New Roman"/>
                <w:b w:val="false"/>
                <w:i w:val="false"/>
                <w:color w:val="000000"/>
                <w:sz w:val="20"/>
              </w:rPr>
              <w:t>
аудандық маңызы бар қала әкімшілігі __________________</w:t>
            </w:r>
          </w:p>
          <w:p>
            <w:pPr>
              <w:spacing w:after="20"/>
              <w:ind w:left="20"/>
              <w:jc w:val="both"/>
            </w:pPr>
            <w:r>
              <w:rPr>
                <w:rFonts w:ascii="Times New Roman"/>
                <w:b w:val="false"/>
                <w:i w:val="false"/>
                <w:color w:val="000000"/>
                <w:sz w:val="20"/>
              </w:rPr>
              <w:t>
елді мекені _________ (1-қала, 2-ауыл) _________________</w:t>
            </w:r>
          </w:p>
          <w:p>
            <w:pPr>
              <w:spacing w:after="20"/>
              <w:ind w:left="20"/>
              <w:jc w:val="both"/>
            </w:pPr>
            <w:r>
              <w:rPr>
                <w:rFonts w:ascii="Times New Roman"/>
                <w:b w:val="false"/>
                <w:i w:val="false"/>
                <w:color w:val="000000"/>
                <w:sz w:val="20"/>
              </w:rPr>
              <w:t>
көшесі, үйі ______ , пәтері ______</w:t>
            </w:r>
          </w:p>
          <w:p>
            <w:pPr>
              <w:spacing w:after="20"/>
              <w:ind w:left="20"/>
              <w:jc w:val="both"/>
            </w:pPr>
            <w:r>
              <w:rPr>
                <w:rFonts w:ascii="Times New Roman"/>
                <w:b w:val="false"/>
                <w:i w:val="false"/>
                <w:color w:val="000000"/>
                <w:sz w:val="20"/>
              </w:rPr>
              <w:t>
б) өлім (өлі туу):</w:t>
            </w:r>
          </w:p>
          <w:p>
            <w:pPr>
              <w:spacing w:after="20"/>
              <w:ind w:left="20"/>
              <w:jc w:val="both"/>
            </w:pPr>
            <w:r>
              <w:rPr>
                <w:rFonts w:ascii="Times New Roman"/>
                <w:b w:val="false"/>
                <w:i w:val="false"/>
                <w:color w:val="000000"/>
                <w:sz w:val="20"/>
              </w:rPr>
              <w:t>
1 - стационарда (жазу қажет) _________________________,</w:t>
            </w:r>
          </w:p>
          <w:p>
            <w:pPr>
              <w:spacing w:after="20"/>
              <w:ind w:left="20"/>
              <w:jc w:val="both"/>
            </w:pPr>
            <w:r>
              <w:rPr>
                <w:rFonts w:ascii="Times New Roman"/>
                <w:b w:val="false"/>
                <w:i w:val="false"/>
                <w:color w:val="000000"/>
                <w:sz w:val="20"/>
              </w:rPr>
              <w:t>
2 – үйде- 2, 3 - басқа жерде болды (жазу қажет):</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6. Анасының тегі, аты, әкесінің аты (бар болған жағдайда)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7. Анасының туған күні:</w:t>
            </w:r>
          </w:p>
          <w:p>
            <w:pPr>
              <w:spacing w:after="20"/>
              <w:ind w:left="20"/>
              <w:jc w:val="both"/>
            </w:pPr>
            <w:r>
              <w:rPr>
                <w:rFonts w:ascii="Times New Roman"/>
                <w:b w:val="false"/>
                <w:i w:val="false"/>
                <w:color w:val="000000"/>
                <w:sz w:val="20"/>
              </w:rPr>
              <w:t>
_____ күні, __________________ айы, ________ жылы</w:t>
            </w:r>
          </w:p>
          <w:p>
            <w:pPr>
              <w:spacing w:after="20"/>
              <w:ind w:left="20"/>
              <w:jc w:val="both"/>
            </w:pPr>
            <w:r>
              <w:rPr>
                <w:rFonts w:ascii="Times New Roman"/>
                <w:b w:val="false"/>
                <w:i w:val="false"/>
                <w:color w:val="000000"/>
                <w:sz w:val="20"/>
              </w:rPr>
              <w:t>
8. Ұлты ____________________________________________</w:t>
            </w:r>
          </w:p>
          <w:p>
            <w:pPr>
              <w:spacing w:after="20"/>
              <w:ind w:left="20"/>
              <w:jc w:val="both"/>
            </w:pPr>
            <w:r>
              <w:rPr>
                <w:rFonts w:ascii="Times New Roman"/>
                <w:b w:val="false"/>
                <w:i w:val="false"/>
                <w:color w:val="000000"/>
                <w:sz w:val="20"/>
              </w:rPr>
              <w:t>
9. Отбасы жағдайы: некеге тұрмаған - 1, некеге тұрған - 2,</w:t>
            </w:r>
          </w:p>
          <w:p>
            <w:pPr>
              <w:spacing w:after="20"/>
              <w:ind w:left="20"/>
              <w:jc w:val="both"/>
            </w:pPr>
            <w:r>
              <w:rPr>
                <w:rFonts w:ascii="Times New Roman"/>
                <w:b w:val="false"/>
                <w:i w:val="false"/>
                <w:color w:val="000000"/>
                <w:sz w:val="20"/>
              </w:rPr>
              <w:t>
жесір - 3, ажырасқан - 4, белгісіз – 5 Некеде тұрғандар үшін/:</w:t>
            </w:r>
          </w:p>
          <w:p>
            <w:pPr>
              <w:spacing w:after="20"/>
              <w:ind w:left="20"/>
              <w:jc w:val="both"/>
            </w:pPr>
            <w:r>
              <w:rPr>
                <w:rFonts w:ascii="Times New Roman"/>
                <w:b w:val="false"/>
                <w:i w:val="false"/>
                <w:color w:val="000000"/>
                <w:sz w:val="20"/>
              </w:rPr>
              <w:t>
некені қию күні (күні, айы, жылы ______________________</w:t>
            </w:r>
          </w:p>
          <w:p>
            <w:pPr>
              <w:spacing w:after="20"/>
              <w:ind w:left="20"/>
              <w:jc w:val="both"/>
            </w:pPr>
            <w:r>
              <w:rPr>
                <w:rFonts w:ascii="Times New Roman"/>
                <w:b w:val="false"/>
                <w:i w:val="false"/>
                <w:color w:val="000000"/>
                <w:sz w:val="20"/>
              </w:rPr>
              <w:t>
Жұбайының тегі, аты, әкесінің аты (бар болған жағдайда)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(мәліметтер неке туралы куәліктегі жазба негізінде, анасының</w:t>
            </w:r>
          </w:p>
          <w:p>
            <w:pPr>
              <w:spacing w:after="20"/>
              <w:ind w:left="20"/>
              <w:jc w:val="both"/>
            </w:pPr>
            <w:r>
              <w:rPr>
                <w:rFonts w:ascii="Times New Roman"/>
                <w:b w:val="false"/>
                <w:i w:val="false"/>
                <w:color w:val="000000"/>
                <w:sz w:val="20"/>
              </w:rPr>
              <w:t>
сөзі негізінде толтырылды – керекті астын сызыңыз)</w:t>
            </w:r>
          </w:p>
          <w:p>
            <w:pPr>
              <w:spacing w:after="20"/>
              <w:ind w:left="20"/>
              <w:jc w:val="both"/>
            </w:pPr>
            <w:r>
              <w:rPr>
                <w:rFonts w:ascii="Times New Roman"/>
                <w:b w:val="false"/>
                <w:i w:val="false"/>
                <w:color w:val="000000"/>
                <w:sz w:val="20"/>
              </w:rPr>
              <w:t>
10. Қайтыс болған (өлі туған) баланың анасының тұрақты</w:t>
            </w:r>
          </w:p>
          <w:p>
            <w:pPr>
              <w:spacing w:after="20"/>
              <w:ind w:left="20"/>
              <w:jc w:val="both"/>
            </w:pPr>
            <w:r>
              <w:rPr>
                <w:rFonts w:ascii="Times New Roman"/>
                <w:b w:val="false"/>
                <w:i w:val="false"/>
                <w:color w:val="000000"/>
                <w:sz w:val="20"/>
              </w:rPr>
              <w:t>
мекенжайы: ___________________________ Республикасы</w:t>
            </w:r>
          </w:p>
          <w:p>
            <w:pPr>
              <w:spacing w:after="20"/>
              <w:ind w:left="20"/>
              <w:jc w:val="both"/>
            </w:pPr>
            <w:r>
              <w:rPr>
                <w:rFonts w:ascii="Times New Roman"/>
                <w:b w:val="false"/>
                <w:i w:val="false"/>
                <w:color w:val="000000"/>
                <w:sz w:val="20"/>
              </w:rPr>
              <w:t>
_______________________ облысы/респ.маңызы бар қала</w:t>
            </w:r>
          </w:p>
          <w:p>
            <w:pPr>
              <w:spacing w:after="20"/>
              <w:ind w:left="20"/>
              <w:jc w:val="both"/>
            </w:pPr>
            <w:r>
              <w:rPr>
                <w:rFonts w:ascii="Times New Roman"/>
                <w:b w:val="false"/>
                <w:i w:val="false"/>
                <w:color w:val="000000"/>
                <w:sz w:val="20"/>
              </w:rPr>
              <w:t>
_____________________ ауданы/облысы маңызы бар қала /</w:t>
            </w:r>
          </w:p>
          <w:p>
            <w:pPr>
              <w:spacing w:after="20"/>
              <w:ind w:left="20"/>
              <w:jc w:val="both"/>
            </w:pPr>
            <w:r>
              <w:rPr>
                <w:rFonts w:ascii="Times New Roman"/>
                <w:b w:val="false"/>
                <w:i w:val="false"/>
                <w:color w:val="000000"/>
                <w:sz w:val="20"/>
              </w:rPr>
              <w:t>
респ. маңызы бар қаланың ауданы _____________________</w:t>
            </w:r>
          </w:p>
          <w:p>
            <w:pPr>
              <w:spacing w:after="20"/>
              <w:ind w:left="20"/>
              <w:jc w:val="both"/>
            </w:pPr>
            <w:r>
              <w:rPr>
                <w:rFonts w:ascii="Times New Roman"/>
                <w:b w:val="false"/>
                <w:i w:val="false"/>
                <w:color w:val="000000"/>
                <w:sz w:val="20"/>
              </w:rPr>
              <w:t>
округі/кент әкімшілігі/ облыст. маңызы бар қала ауданы/</w:t>
            </w:r>
          </w:p>
          <w:p>
            <w:pPr>
              <w:spacing w:after="20"/>
              <w:ind w:left="20"/>
              <w:jc w:val="both"/>
            </w:pPr>
            <w:r>
              <w:rPr>
                <w:rFonts w:ascii="Times New Roman"/>
                <w:b w:val="false"/>
                <w:i w:val="false"/>
                <w:color w:val="000000"/>
                <w:sz w:val="20"/>
              </w:rPr>
              <w:t>
аудандық маңызы бар қала әкімшілігі</w:t>
            </w:r>
          </w:p>
          <w:p>
            <w:pPr>
              <w:spacing w:after="20"/>
              <w:ind w:left="20"/>
              <w:jc w:val="both"/>
            </w:pPr>
            <w:r>
              <w:rPr>
                <w:rFonts w:ascii="Times New Roman"/>
                <w:b w:val="false"/>
                <w:i w:val="false"/>
                <w:color w:val="000000"/>
                <w:sz w:val="20"/>
              </w:rPr>
              <w:t>
______________________ елді мекені ___________</w:t>
            </w:r>
          </w:p>
          <w:p>
            <w:pPr>
              <w:spacing w:after="20"/>
              <w:ind w:left="20"/>
              <w:jc w:val="both"/>
            </w:pPr>
            <w:r>
              <w:rPr>
                <w:rFonts w:ascii="Times New Roman"/>
                <w:b w:val="false"/>
                <w:i w:val="false"/>
                <w:color w:val="000000"/>
                <w:sz w:val="20"/>
              </w:rPr>
              <w:t>
(1-қала, 2-ауыл) ______________________</w:t>
            </w:r>
          </w:p>
          <w:p>
            <w:pPr>
              <w:spacing w:after="20"/>
              <w:ind w:left="20"/>
              <w:jc w:val="both"/>
            </w:pPr>
            <w:r>
              <w:rPr>
                <w:rFonts w:ascii="Times New Roman"/>
                <w:b w:val="false"/>
                <w:i w:val="false"/>
                <w:color w:val="000000"/>
                <w:sz w:val="20"/>
              </w:rPr>
              <w:t>
көшесі, үй ______ , пәтері ______</w:t>
            </w:r>
          </w:p>
          <w:p>
            <w:pPr>
              <w:spacing w:after="20"/>
              <w:ind w:left="20"/>
              <w:jc w:val="both"/>
            </w:pPr>
            <w:r>
              <w:rPr>
                <w:rFonts w:ascii="Times New Roman"/>
                <w:b w:val="false"/>
                <w:i w:val="false"/>
                <w:color w:val="000000"/>
                <w:sz w:val="20"/>
              </w:rPr>
              <w:t>
11. Анасының білімі: жоқ - 1, бастапқы - 2, басты орта - 3,</w:t>
            </w:r>
          </w:p>
          <w:p>
            <w:pPr>
              <w:spacing w:after="20"/>
              <w:ind w:left="20"/>
              <w:jc w:val="both"/>
            </w:pPr>
            <w:r>
              <w:rPr>
                <w:rFonts w:ascii="Times New Roman"/>
                <w:b w:val="false"/>
                <w:i w:val="false"/>
                <w:color w:val="000000"/>
                <w:sz w:val="20"/>
              </w:rPr>
              <w:t>
жалпы орта - 4, кәсіптік орта - 5, аяқталмаған жоғары -6,</w:t>
            </w:r>
          </w:p>
          <w:p>
            <w:pPr>
              <w:spacing w:after="20"/>
              <w:ind w:left="20"/>
              <w:jc w:val="both"/>
            </w:pPr>
            <w:r>
              <w:rPr>
                <w:rFonts w:ascii="Times New Roman"/>
                <w:b w:val="false"/>
                <w:i w:val="false"/>
                <w:color w:val="000000"/>
                <w:sz w:val="20"/>
              </w:rPr>
              <w:t>
жоғары - 7, белгісіз - 8</w:t>
            </w:r>
          </w:p>
          <w:p>
            <w:pPr>
              <w:spacing w:after="20"/>
              <w:ind w:left="20"/>
              <w:jc w:val="both"/>
            </w:pPr>
            <w:r>
              <w:rPr>
                <w:rFonts w:ascii="Times New Roman"/>
                <w:b w:val="false"/>
                <w:i w:val="false"/>
                <w:color w:val="000000"/>
                <w:sz w:val="20"/>
              </w:rPr>
              <w:t>
12.1. Анасының жұмыс орны (жұмыс істемесе, кімнің</w:t>
            </w:r>
          </w:p>
          <w:p>
            <w:pPr>
              <w:spacing w:after="20"/>
              <w:ind w:left="20"/>
              <w:jc w:val="both"/>
            </w:pPr>
            <w:r>
              <w:rPr>
                <w:rFonts w:ascii="Times New Roman"/>
                <w:b w:val="false"/>
                <w:i w:val="false"/>
                <w:color w:val="000000"/>
                <w:sz w:val="20"/>
              </w:rPr>
              <w:t>
қамқорлығында екенін көрсету қажет) 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12.2. Лауазымы немесе орындалатын жұмыс</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13. Жүктіліктің саны бойынша нешіншісі ______________</w:t>
            </w:r>
          </w:p>
          <w:p>
            <w:pPr>
              <w:spacing w:after="20"/>
              <w:ind w:left="20"/>
              <w:jc w:val="both"/>
            </w:pPr>
            <w:r>
              <w:rPr>
                <w:rFonts w:ascii="Times New Roman"/>
                <w:b w:val="false"/>
                <w:i w:val="false"/>
                <w:color w:val="000000"/>
                <w:sz w:val="20"/>
              </w:rPr>
              <w:t>
14. Босану саны бойынша нешіншісі __________________</w:t>
            </w:r>
          </w:p>
          <w:p>
            <w:pPr>
              <w:spacing w:after="20"/>
              <w:ind w:left="20"/>
              <w:jc w:val="both"/>
            </w:pPr>
            <w:r>
              <w:rPr>
                <w:rFonts w:ascii="Times New Roman"/>
                <w:b w:val="false"/>
                <w:i w:val="false"/>
                <w:color w:val="000000"/>
                <w:sz w:val="20"/>
              </w:rPr>
              <w:t>
15. Оған дейінгі жүктіліктер: тірі баланы туумен 1,</w:t>
            </w:r>
          </w:p>
          <w:p>
            <w:pPr>
              <w:spacing w:after="20"/>
              <w:ind w:left="20"/>
              <w:jc w:val="both"/>
            </w:pPr>
            <w:r>
              <w:rPr>
                <w:rFonts w:ascii="Times New Roman"/>
                <w:b w:val="false"/>
                <w:i w:val="false"/>
                <w:color w:val="000000"/>
                <w:sz w:val="20"/>
              </w:rPr>
              <w:t>
өлі баланы туумен ________2,</w:t>
            </w:r>
          </w:p>
          <w:p>
            <w:pPr>
              <w:spacing w:after="20"/>
              <w:ind w:left="20"/>
              <w:jc w:val="both"/>
            </w:pPr>
            <w:r>
              <w:rPr>
                <w:rFonts w:ascii="Times New Roman"/>
                <w:b w:val="false"/>
                <w:i w:val="false"/>
                <w:color w:val="000000"/>
                <w:sz w:val="20"/>
              </w:rPr>
              <w:t>
өз еркімен болған түсікпен 3,</w:t>
            </w:r>
          </w:p>
          <w:p>
            <w:pPr>
              <w:spacing w:after="20"/>
              <w:ind w:left="20"/>
              <w:jc w:val="both"/>
            </w:pPr>
            <w:r>
              <w:rPr>
                <w:rFonts w:ascii="Times New Roman"/>
                <w:b w:val="false"/>
                <w:i w:val="false"/>
                <w:color w:val="000000"/>
                <w:sz w:val="20"/>
              </w:rPr>
              <w:t>
абортпен ________ 4 (қанша екендігін көрсету қажет)</w:t>
            </w:r>
          </w:p>
          <w:p>
            <w:pPr>
              <w:spacing w:after="20"/>
              <w:ind w:left="20"/>
              <w:jc w:val="both"/>
            </w:pPr>
            <w:r>
              <w:rPr>
                <w:rFonts w:ascii="Times New Roman"/>
                <w:b w:val="false"/>
                <w:i w:val="false"/>
                <w:color w:val="000000"/>
                <w:sz w:val="20"/>
              </w:rPr>
              <w:t>
16. Соңғы етеккірдің күні ___________________________</w:t>
            </w:r>
          </w:p>
          <w:p>
            <w:pPr>
              <w:spacing w:after="20"/>
              <w:ind w:left="20"/>
              <w:jc w:val="both"/>
            </w:pPr>
            <w:r>
              <w:rPr>
                <w:rFonts w:ascii="Times New Roman"/>
                <w:b w:val="false"/>
                <w:i w:val="false"/>
                <w:color w:val="000000"/>
                <w:sz w:val="20"/>
              </w:rPr>
              <w:t>
Нақты жүктіліктің мерзімі ____________ апта</w:t>
            </w:r>
          </w:p>
          <w:p>
            <w:pPr>
              <w:spacing w:after="20"/>
              <w:ind w:left="20"/>
              <w:jc w:val="both"/>
            </w:pPr>
            <w:r>
              <w:rPr>
                <w:rFonts w:ascii="Times New Roman"/>
                <w:b w:val="false"/>
                <w:i w:val="false"/>
                <w:color w:val="000000"/>
                <w:sz w:val="20"/>
              </w:rPr>
              <w:t>
17. Босандырған: дәрігер-1, акушер-2, фельдшер-3,</w:t>
            </w:r>
          </w:p>
          <w:p>
            <w:pPr>
              <w:spacing w:after="20"/>
              <w:ind w:left="20"/>
              <w:jc w:val="both"/>
            </w:pPr>
            <w:r>
              <w:rPr>
                <w:rFonts w:ascii="Times New Roman"/>
                <w:b w:val="false"/>
                <w:i w:val="false"/>
                <w:color w:val="000000"/>
                <w:sz w:val="20"/>
              </w:rPr>
              <w:t>
басқа адам (сызу қажет)</w:t>
            </w:r>
          </w:p>
          <w:p>
            <w:pPr>
              <w:spacing w:after="20"/>
              <w:ind w:left="20"/>
              <w:jc w:val="both"/>
            </w:pPr>
            <w:r>
              <w:rPr>
                <w:rFonts w:ascii="Times New Roman"/>
                <w:b w:val="false"/>
                <w:i w:val="false"/>
                <w:color w:val="000000"/>
                <w:sz w:val="20"/>
              </w:rPr>
              <w:t>
18. Акушер-дәрігерге (акушерге) келген кездегі жүктіліктің</w:t>
            </w:r>
          </w:p>
          <w:p>
            <w:pPr>
              <w:spacing w:after="20"/>
              <w:ind w:left="20"/>
              <w:jc w:val="both"/>
            </w:pPr>
            <w:r>
              <w:rPr>
                <w:rFonts w:ascii="Times New Roman"/>
                <w:b w:val="false"/>
                <w:i w:val="false"/>
                <w:color w:val="000000"/>
                <w:sz w:val="20"/>
              </w:rPr>
              <w:t>
мерзімі/ 12 апта және одан ерте-1, 13-21 апта-2, 22-27 апта-3,</w:t>
            </w:r>
          </w:p>
          <w:p>
            <w:pPr>
              <w:spacing w:after="20"/>
              <w:ind w:left="20"/>
              <w:jc w:val="both"/>
            </w:pPr>
            <w:r>
              <w:rPr>
                <w:rFonts w:ascii="Times New Roman"/>
                <w:b w:val="false"/>
                <w:i w:val="false"/>
                <w:color w:val="000000"/>
                <w:sz w:val="20"/>
              </w:rPr>
              <w:t>
28 апта және одан асқан мерзім - 4, мүлдем келген жоқ - 5</w:t>
            </w:r>
          </w:p>
          <w:p>
            <w:pPr>
              <w:spacing w:after="20"/>
              <w:ind w:left="20"/>
              <w:jc w:val="both"/>
            </w:pPr>
            <w:r>
              <w:rPr>
                <w:rFonts w:ascii="Times New Roman"/>
                <w:b w:val="false"/>
                <w:i w:val="false"/>
                <w:color w:val="000000"/>
                <w:sz w:val="20"/>
              </w:rPr>
              <w:t>
19. Қайда тіркеуде тұрды: ФАП, ФП, ДА, АУА, ОАА, ӘК,</w:t>
            </w:r>
          </w:p>
          <w:p>
            <w:pPr>
              <w:spacing w:after="20"/>
              <w:ind w:left="20"/>
              <w:jc w:val="both"/>
            </w:pPr>
            <w:r>
              <w:rPr>
                <w:rFonts w:ascii="Times New Roman"/>
                <w:b w:val="false"/>
                <w:i w:val="false"/>
                <w:color w:val="000000"/>
                <w:sz w:val="20"/>
              </w:rPr>
              <w:t>
"Неке және отбасы" консультациясында, қалалық перзентханада,</w:t>
            </w:r>
          </w:p>
          <w:p>
            <w:pPr>
              <w:spacing w:after="20"/>
              <w:ind w:left="20"/>
              <w:jc w:val="both"/>
            </w:pPr>
            <w:r>
              <w:rPr>
                <w:rFonts w:ascii="Times New Roman"/>
                <w:b w:val="false"/>
                <w:i w:val="false"/>
                <w:color w:val="000000"/>
                <w:sz w:val="20"/>
              </w:rPr>
              <w:t>
облыстық перзентханада, ПО, жеке клиникада</w:t>
            </w:r>
          </w:p>
          <w:p>
            <w:pPr>
              <w:spacing w:after="20"/>
              <w:ind w:left="20"/>
              <w:jc w:val="both"/>
            </w:pPr>
            <w:r>
              <w:rPr>
                <w:rFonts w:ascii="Times New Roman"/>
                <w:b w:val="false"/>
                <w:i w:val="false"/>
                <w:color w:val="000000"/>
                <w:sz w:val="20"/>
              </w:rPr>
              <w:t>
20. Нақты жүктілік басталғанға дейін аурулар мен асқынулар:</w:t>
            </w:r>
          </w:p>
          <w:p>
            <w:pPr>
              <w:spacing w:after="20"/>
              <w:ind w:left="20"/>
              <w:jc w:val="both"/>
            </w:pPr>
            <w:r>
              <w:rPr>
                <w:rFonts w:ascii="Times New Roman"/>
                <w:b w:val="false"/>
                <w:i w:val="false"/>
                <w:color w:val="000000"/>
                <w:sz w:val="20"/>
              </w:rPr>
              <w:t>
болмаған-1, болған-2 (қандай екендігін көрсету қажет:</w:t>
            </w:r>
          </w:p>
          <w:p>
            <w:pPr>
              <w:spacing w:after="20"/>
              <w:ind w:left="20"/>
              <w:jc w:val="both"/>
            </w:pPr>
            <w:r>
              <w:rPr>
                <w:rFonts w:ascii="Times New Roman"/>
                <w:b w:val="false"/>
                <w:i w:val="false"/>
                <w:color w:val="000000"/>
                <w:sz w:val="20"/>
              </w:rPr>
              <w:t>
негізгі ауруды бірінші көрсету қажет)</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21. Нақты жүктілік барысында аурулар мен асқынулар:</w:t>
            </w:r>
          </w:p>
          <w:p>
            <w:pPr>
              <w:spacing w:after="20"/>
              <w:ind w:left="20"/>
              <w:jc w:val="both"/>
            </w:pPr>
            <w:r>
              <w:rPr>
                <w:rFonts w:ascii="Times New Roman"/>
                <w:b w:val="false"/>
                <w:i w:val="false"/>
                <w:color w:val="000000"/>
                <w:sz w:val="20"/>
              </w:rPr>
              <w:t>
болмаған-1, болған-2 (қандай екендігін көрсету қажет:</w:t>
            </w:r>
          </w:p>
          <w:p>
            <w:pPr>
              <w:spacing w:after="20"/>
              <w:ind w:left="20"/>
              <w:jc w:val="both"/>
            </w:pPr>
            <w:r>
              <w:rPr>
                <w:rFonts w:ascii="Times New Roman"/>
                <w:b w:val="false"/>
                <w:i w:val="false"/>
                <w:color w:val="000000"/>
                <w:sz w:val="20"/>
              </w:rPr>
              <w:t>
негізгі ауруды бірінші көрсету қажет)</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22. Босану асқынулары: болмаған-1, болған-2 (қандай</w:t>
            </w:r>
          </w:p>
          <w:p>
            <w:pPr>
              <w:spacing w:after="20"/>
              <w:ind w:left="20"/>
              <w:jc w:val="both"/>
            </w:pPr>
            <w:r>
              <w:rPr>
                <w:rFonts w:ascii="Times New Roman"/>
                <w:b w:val="false"/>
                <w:i w:val="false"/>
                <w:color w:val="000000"/>
                <w:sz w:val="20"/>
              </w:rPr>
              <w:t>
екендігін көрсету қажет: негізгі асқынуды бірінші көрсету</w:t>
            </w:r>
          </w:p>
          <w:p>
            <w:pPr>
              <w:spacing w:after="20"/>
              <w:ind w:left="20"/>
              <w:jc w:val="both"/>
            </w:pPr>
            <w:r>
              <w:rPr>
                <w:rFonts w:ascii="Times New Roman"/>
                <w:b w:val="false"/>
                <w:i w:val="false"/>
                <w:color w:val="000000"/>
                <w:sz w:val="20"/>
              </w:rPr>
              <w:t>
қажет) __________________________________________</w:t>
            </w:r>
          </w:p>
          <w:p>
            <w:pPr>
              <w:spacing w:after="20"/>
              <w:ind w:left="20"/>
              <w:jc w:val="both"/>
            </w:pPr>
            <w:r>
              <w:rPr>
                <w:rFonts w:ascii="Times New Roman"/>
                <w:b w:val="false"/>
                <w:i w:val="false"/>
                <w:color w:val="000000"/>
                <w:sz w:val="20"/>
              </w:rPr>
              <w:t>
23. Босануға жәрдемдесу мақсатында қолданылған</w:t>
            </w:r>
          </w:p>
          <w:p>
            <w:pPr>
              <w:spacing w:after="20"/>
              <w:ind w:left="20"/>
              <w:jc w:val="both"/>
            </w:pPr>
            <w:r>
              <w:rPr>
                <w:rFonts w:ascii="Times New Roman"/>
                <w:b w:val="false"/>
                <w:i w:val="false"/>
                <w:color w:val="000000"/>
                <w:sz w:val="20"/>
              </w:rPr>
              <w:t>
операциялар мен операциялық құралдар: болмаған-1,</w:t>
            </w:r>
          </w:p>
          <w:p>
            <w:pPr>
              <w:spacing w:after="20"/>
              <w:ind w:left="20"/>
              <w:jc w:val="both"/>
            </w:pPr>
            <w:r>
              <w:rPr>
                <w:rFonts w:ascii="Times New Roman"/>
                <w:b w:val="false"/>
                <w:i w:val="false"/>
                <w:color w:val="000000"/>
                <w:sz w:val="20"/>
              </w:rPr>
              <w:t>
болған-2 (қандай екендігін көрсету қажет)</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24. Бала (ұрық) 1-бір ұрықты, 2-егіздердің бірін,</w:t>
            </w:r>
          </w:p>
          <w:p>
            <w:pPr>
              <w:spacing w:after="20"/>
              <w:ind w:left="20"/>
              <w:jc w:val="both"/>
            </w:pPr>
            <w:r>
              <w:rPr>
                <w:rFonts w:ascii="Times New Roman"/>
                <w:b w:val="false"/>
                <w:i w:val="false"/>
                <w:color w:val="000000"/>
                <w:sz w:val="20"/>
              </w:rPr>
              <w:t>
3-егіздердің екіншісін, 4-өзге де көп ұрықты туу кезінде туды/</w:t>
            </w:r>
          </w:p>
          <w:p>
            <w:pPr>
              <w:spacing w:after="20"/>
              <w:ind w:left="20"/>
              <w:jc w:val="both"/>
            </w:pPr>
            <w:r>
              <w:rPr>
                <w:rFonts w:ascii="Times New Roman"/>
                <w:b w:val="false"/>
                <w:i w:val="false"/>
                <w:color w:val="000000"/>
                <w:sz w:val="20"/>
              </w:rPr>
              <w:t>
25. Баланың" (ұрықтың) туған кезіндегі салмағы</w:t>
            </w:r>
          </w:p>
          <w:p>
            <w:pPr>
              <w:spacing w:after="20"/>
              <w:ind w:left="20"/>
              <w:jc w:val="both"/>
            </w:pPr>
            <w:r>
              <w:rPr>
                <w:rFonts w:ascii="Times New Roman"/>
                <w:b w:val="false"/>
                <w:i w:val="false"/>
                <w:color w:val="000000"/>
                <w:sz w:val="20"/>
              </w:rPr>
              <w:t>
________________________________________ ж./гр.</w:t>
            </w:r>
          </w:p>
          <w:p>
            <w:pPr>
              <w:spacing w:after="20"/>
              <w:ind w:left="20"/>
              <w:jc w:val="both"/>
            </w:pPr>
            <w:r>
              <w:rPr>
                <w:rFonts w:ascii="Times New Roman"/>
                <w:b w:val="false"/>
                <w:i w:val="false"/>
                <w:color w:val="000000"/>
                <w:sz w:val="20"/>
              </w:rPr>
              <w:t>
26. Баланың (ұрықтың) туған кезіндегі бойы</w:t>
            </w:r>
          </w:p>
          <w:p>
            <w:pPr>
              <w:spacing w:after="20"/>
              <w:ind w:left="20"/>
              <w:jc w:val="both"/>
            </w:pPr>
            <w:r>
              <w:rPr>
                <w:rFonts w:ascii="Times New Roman"/>
                <w:b w:val="false"/>
                <w:i w:val="false"/>
                <w:color w:val="000000"/>
                <w:sz w:val="20"/>
              </w:rPr>
              <w:t>
__________________________________________ см.</w:t>
            </w:r>
          </w:p>
          <w:p>
            <w:pPr>
              <w:spacing w:after="20"/>
              <w:ind w:left="20"/>
              <w:jc w:val="both"/>
            </w:pPr>
            <w:r>
              <w:rPr>
                <w:rFonts w:ascii="Times New Roman"/>
                <w:b w:val="false"/>
                <w:i w:val="false"/>
                <w:color w:val="000000"/>
                <w:sz w:val="20"/>
              </w:rPr>
              <w:t>
27. Бала (ұрық) 1 - күні жетіп, 2 - күні жетпей, 3 - күнінен асып туды</w:t>
            </w:r>
          </w:p>
          <w:p>
            <w:pPr>
              <w:spacing w:after="20"/>
              <w:ind w:left="20"/>
              <w:jc w:val="both"/>
            </w:pPr>
            <w:r>
              <w:rPr>
                <w:rFonts w:ascii="Times New Roman"/>
                <w:b w:val="false"/>
                <w:i w:val="false"/>
                <w:color w:val="000000"/>
                <w:sz w:val="20"/>
              </w:rPr>
              <w:t>
27-1. Тірі туу өлшемдері: тынысы-1, жүректің соғуы-2,</w:t>
            </w:r>
          </w:p>
          <w:p>
            <w:pPr>
              <w:spacing w:after="20"/>
              <w:ind w:left="20"/>
              <w:jc w:val="both"/>
            </w:pPr>
            <w:r>
              <w:rPr>
                <w:rFonts w:ascii="Times New Roman"/>
                <w:b w:val="false"/>
                <w:i w:val="false"/>
                <w:color w:val="000000"/>
                <w:sz w:val="20"/>
              </w:rPr>
              <w:t>
кіндікбау тамырының соғуы-3, бұлшықеттердің еркін қимылы-4/</w:t>
            </w:r>
          </w:p>
          <w:p>
            <w:pPr>
              <w:spacing w:after="20"/>
              <w:ind w:left="20"/>
              <w:jc w:val="both"/>
            </w:pPr>
            <w:r>
              <w:rPr>
                <w:rFonts w:ascii="Times New Roman"/>
                <w:b w:val="false"/>
                <w:i w:val="false"/>
                <w:color w:val="000000"/>
                <w:sz w:val="20"/>
              </w:rPr>
              <w:t>
Критерии живорождения: дыхание - 1, сердцебиение - 2,</w:t>
            </w:r>
          </w:p>
          <w:p>
            <w:pPr>
              <w:spacing w:after="20"/>
              <w:ind w:left="20"/>
              <w:jc w:val="both"/>
            </w:pPr>
            <w:r>
              <w:rPr>
                <w:rFonts w:ascii="Times New Roman"/>
                <w:b w:val="false"/>
                <w:i w:val="false"/>
                <w:color w:val="000000"/>
                <w:sz w:val="20"/>
              </w:rPr>
              <w:t>
пульсация пуповины - 3, произвольное сокращение мускулатуры – 4.</w:t>
            </w:r>
          </w:p>
          <w:p>
            <w:pPr>
              <w:spacing w:after="20"/>
              <w:ind w:left="20"/>
              <w:jc w:val="both"/>
            </w:pPr>
            <w:r>
              <w:rPr>
                <w:rFonts w:ascii="Times New Roman"/>
                <w:b w:val="false"/>
                <w:i w:val="false"/>
                <w:color w:val="000000"/>
                <w:sz w:val="20"/>
              </w:rPr>
              <w:t>
28. Бала (ұрық) 1-өлі, 2-мацерацияланып, 3-тұншығып туды</w:t>
            </w:r>
          </w:p>
          <w:p>
            <w:pPr>
              <w:spacing w:after="20"/>
              <w:ind w:left="20"/>
              <w:jc w:val="both"/>
            </w:pPr>
            <w:r>
              <w:rPr>
                <w:rFonts w:ascii="Times New Roman"/>
                <w:b w:val="false"/>
                <w:i w:val="false"/>
                <w:color w:val="000000"/>
                <w:sz w:val="20"/>
              </w:rPr>
              <w:t>
29. Баланың (ұрықтың) өлуі: 1-босанғанға дейін, 2-босану кезінде,</w:t>
            </w:r>
          </w:p>
          <w:p>
            <w:pPr>
              <w:spacing w:after="20"/>
              <w:ind w:left="20"/>
              <w:jc w:val="both"/>
            </w:pPr>
            <w:r>
              <w:rPr>
                <w:rFonts w:ascii="Times New Roman"/>
                <w:b w:val="false"/>
                <w:i w:val="false"/>
                <w:color w:val="000000"/>
                <w:sz w:val="20"/>
              </w:rPr>
              <w:t>
3-босанғаннан кейін, 4-белгісіз жағдайда болды</w:t>
            </w:r>
          </w:p>
          <w:p>
            <w:pPr>
              <w:spacing w:after="20"/>
              <w:ind w:left="20"/>
              <w:jc w:val="both"/>
            </w:pPr>
            <w:r>
              <w:rPr>
                <w:rFonts w:ascii="Times New Roman"/>
                <w:b w:val="false"/>
                <w:i w:val="false"/>
                <w:color w:val="000000"/>
                <w:sz w:val="20"/>
              </w:rPr>
              <w:t>
30. Баланың (ұрықтың) өлуі, өлі тууы мынадай себептерден болды:</w:t>
            </w:r>
          </w:p>
          <w:p>
            <w:pPr>
              <w:spacing w:after="20"/>
              <w:ind w:left="20"/>
              <w:jc w:val="both"/>
            </w:pPr>
            <w:r>
              <w:rPr>
                <w:rFonts w:ascii="Times New Roman"/>
                <w:b w:val="false"/>
                <w:i w:val="false"/>
                <w:color w:val="000000"/>
                <w:sz w:val="20"/>
              </w:rPr>
              <w:t>
1 - аурудан, 2 - жазатайым оқиғадан, 3 - өлтіруден болды,</w:t>
            </w:r>
          </w:p>
          <w:p>
            <w:pPr>
              <w:spacing w:after="20"/>
              <w:ind w:left="20"/>
              <w:jc w:val="both"/>
            </w:pPr>
            <w:r>
              <w:rPr>
                <w:rFonts w:ascii="Times New Roman"/>
                <w:b w:val="false"/>
                <w:i w:val="false"/>
                <w:color w:val="000000"/>
                <w:sz w:val="20"/>
              </w:rPr>
              <w:t>
4 - анықталған жоқ</w:t>
            </w:r>
          </w:p>
          <w:p>
            <w:pPr>
              <w:spacing w:after="20"/>
              <w:ind w:left="20"/>
              <w:jc w:val="both"/>
            </w:pPr>
            <w:r>
              <w:rPr>
                <w:rFonts w:ascii="Times New Roman"/>
                <w:b w:val="false"/>
                <w:i w:val="false"/>
                <w:color w:val="000000"/>
                <w:sz w:val="20"/>
              </w:rPr>
              <w:t>
31 Перинаталдық өлімнің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себеп болған негізгі ауруы немесе патологиялық жағдайы (тек бір ғана ауруы көрсетіледі)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патологиялық жағдайы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өлуіне себеп болған анасының алғашқы аурулары мен патологиялық жағдайы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мен жағдайы</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өлімге себеп болған өзге де жағдайлар</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32. Өлімнің (өлі туудың) себебін:</w:t>
            </w:r>
          </w:p>
          <w:p>
            <w:pPr>
              <w:spacing w:after="20"/>
              <w:ind w:left="20"/>
              <w:jc w:val="both"/>
            </w:pPr>
            <w:r>
              <w:rPr>
                <w:rFonts w:ascii="Times New Roman"/>
                <w:b w:val="false"/>
                <w:i w:val="false"/>
                <w:color w:val="000000"/>
                <w:sz w:val="20"/>
              </w:rPr>
              <w:t>
а) 1 - өлімді куәландырған дәрігер, 2 - босандырған дәрігер,</w:t>
            </w:r>
          </w:p>
          <w:p>
            <w:pPr>
              <w:spacing w:after="20"/>
              <w:ind w:left="20"/>
              <w:jc w:val="both"/>
            </w:pPr>
            <w:r>
              <w:rPr>
                <w:rFonts w:ascii="Times New Roman"/>
                <w:b w:val="false"/>
                <w:i w:val="false"/>
                <w:color w:val="000000"/>
                <w:sz w:val="20"/>
              </w:rPr>
              <w:t>
3 - баланы емдеген педиатр-дәрігер, 4 - патологоанатом,</w:t>
            </w:r>
          </w:p>
          <w:p>
            <w:pPr>
              <w:spacing w:after="20"/>
              <w:ind w:left="20"/>
              <w:jc w:val="both"/>
            </w:pPr>
            <w:r>
              <w:rPr>
                <w:rFonts w:ascii="Times New Roman"/>
                <w:b w:val="false"/>
                <w:i w:val="false"/>
                <w:color w:val="000000"/>
                <w:sz w:val="20"/>
              </w:rPr>
              <w:t>
5 - сот-медицина сарапшысы, 6 - акушер, 7 – фельдшер/</w:t>
            </w:r>
          </w:p>
          <w:p>
            <w:pPr>
              <w:spacing w:after="20"/>
              <w:ind w:left="20"/>
              <w:jc w:val="both"/>
            </w:pPr>
            <w:r>
              <w:rPr>
                <w:rFonts w:ascii="Times New Roman"/>
                <w:b w:val="false"/>
                <w:i w:val="false"/>
                <w:color w:val="000000"/>
                <w:sz w:val="20"/>
              </w:rPr>
              <w:t>
б) 1 - мәйітті тексеру, 2 - медициналық құжаттамалардағы</w:t>
            </w:r>
          </w:p>
          <w:p>
            <w:pPr>
              <w:spacing w:after="20"/>
              <w:ind w:left="20"/>
              <w:jc w:val="both"/>
            </w:pPr>
            <w:r>
              <w:rPr>
                <w:rFonts w:ascii="Times New Roman"/>
                <w:b w:val="false"/>
                <w:i w:val="false"/>
                <w:color w:val="000000"/>
                <w:sz w:val="20"/>
              </w:rPr>
              <w:t>
жазбалардың, 3 - бұрынғы байқаулардың, 4 - ашудың</w:t>
            </w:r>
          </w:p>
          <w:p>
            <w:pPr>
              <w:spacing w:after="20"/>
              <w:ind w:left="20"/>
              <w:jc w:val="both"/>
            </w:pPr>
            <w:r>
              <w:rPr>
                <w:rFonts w:ascii="Times New Roman"/>
                <w:b w:val="false"/>
                <w:i w:val="false"/>
                <w:color w:val="000000"/>
                <w:sz w:val="20"/>
              </w:rPr>
              <w:t>
негізінде анықтады</w:t>
            </w:r>
          </w:p>
          <w:p>
            <w:pPr>
              <w:spacing w:after="20"/>
              <w:ind w:left="20"/>
              <w:jc w:val="both"/>
            </w:pPr>
            <w:r>
              <w:rPr>
                <w:rFonts w:ascii="Times New Roman"/>
                <w:b w:val="false"/>
                <w:i w:val="false"/>
                <w:color w:val="000000"/>
                <w:sz w:val="20"/>
              </w:rPr>
              <w:t>
33. а) Куәлік беруші медицина ұйымының атауы: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б) Куәлік беруші медицина қызметкерінің т.а,ә, (бар болған жағдайда) қызметі және қолы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 _____________________Тегі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34. Анасының куәлігінің/төлқұжатының № ________</w:t>
            </w:r>
          </w:p>
          <w:p>
            <w:pPr>
              <w:spacing w:after="20"/>
              <w:ind w:left="20"/>
              <w:jc w:val="both"/>
            </w:pPr>
            <w:r>
              <w:rPr>
                <w:rFonts w:ascii="Times New Roman"/>
                <w:b w:val="false"/>
                <w:i w:val="false"/>
                <w:color w:val="000000"/>
                <w:sz w:val="20"/>
              </w:rPr>
              <w:t>
35. Анасының қолы ____________күні ____________</w:t>
            </w:r>
          </w:p>
          <w:p>
            <w:pPr>
              <w:spacing w:after="20"/>
              <w:ind w:left="20"/>
              <w:jc w:val="both"/>
            </w:pPr>
            <w:r>
              <w:rPr>
                <w:rFonts w:ascii="Times New Roman"/>
                <w:b w:val="false"/>
                <w:i w:val="false"/>
                <w:color w:val="000000"/>
                <w:sz w:val="20"/>
              </w:rPr>
              <w:t>
Тіркеу органында толтырылады</w:t>
            </w:r>
          </w:p>
          <w:p>
            <w:pPr>
              <w:spacing w:after="20"/>
              <w:ind w:left="20"/>
              <w:jc w:val="both"/>
            </w:pPr>
            <w:r>
              <w:rPr>
                <w:rFonts w:ascii="Times New Roman"/>
                <w:b w:val="false"/>
                <w:i w:val="false"/>
                <w:color w:val="000000"/>
                <w:sz w:val="20"/>
              </w:rPr>
              <w:t>
36. Куәлік тіркеу органында толтыру дұрыстығына</w:t>
            </w:r>
          </w:p>
          <w:p>
            <w:pPr>
              <w:spacing w:after="20"/>
              <w:ind w:left="20"/>
              <w:jc w:val="both"/>
            </w:pPr>
            <w:r>
              <w:rPr>
                <w:rFonts w:ascii="Times New Roman"/>
                <w:b w:val="false"/>
                <w:i w:val="false"/>
                <w:color w:val="000000"/>
                <w:sz w:val="20"/>
              </w:rPr>
              <w:t>
жауапты дәрігермен тексерілді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ж./г. "__"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Перинаталдық өлім туралы медициналық куәліктің түбіртегi № 046/е нысанына (алдын ала, түпкілікті, алдын аланың, түпкіліктінi орнына сериялар № __) Берілген күні 20____ ж. "____" _____________</w:t>
      </w:r>
    </w:p>
    <w:p>
      <w:pPr>
        <w:spacing w:after="0"/>
        <w:ind w:left="0"/>
        <w:jc w:val="both"/>
      </w:pPr>
      <w:r>
        <w:rPr>
          <w:rFonts w:ascii="Times New Roman"/>
          <w:b w:val="false"/>
          <w:i w:val="false"/>
          <w:color w:val="000000"/>
          <w:sz w:val="28"/>
        </w:rPr>
        <w:t>
      Медицина ұйымдарының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Бала 1-өлі туған, 2 - туғаннан соң 1-аптадан кейін өлді (сызу қажет)</w:t>
      </w:r>
    </w:p>
    <w:p>
      <w:pPr>
        <w:spacing w:after="0"/>
        <w:ind w:left="0"/>
        <w:jc w:val="both"/>
      </w:pPr>
      <w:r>
        <w:rPr>
          <w:rFonts w:ascii="Times New Roman"/>
          <w:b w:val="false"/>
          <w:i w:val="false"/>
          <w:color w:val="000000"/>
          <w:sz w:val="28"/>
        </w:rPr>
        <w:t>
      1. Анасының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Анасының туған күні: _____күнi, ___________ айы, ________ жылы</w:t>
      </w:r>
    </w:p>
    <w:p>
      <w:pPr>
        <w:spacing w:after="0"/>
        <w:ind w:left="0"/>
        <w:jc w:val="both"/>
      </w:pPr>
      <w:r>
        <w:rPr>
          <w:rFonts w:ascii="Times New Roman"/>
          <w:b w:val="false"/>
          <w:i w:val="false"/>
          <w:color w:val="000000"/>
          <w:sz w:val="28"/>
        </w:rPr>
        <w:t>
      3. Ұлты ______________________________________________________</w:t>
      </w:r>
    </w:p>
    <w:p>
      <w:pPr>
        <w:spacing w:after="0"/>
        <w:ind w:left="0"/>
        <w:jc w:val="both"/>
      </w:pPr>
      <w:r>
        <w:rPr>
          <w:rFonts w:ascii="Times New Roman"/>
          <w:b w:val="false"/>
          <w:i w:val="false"/>
          <w:color w:val="000000"/>
          <w:sz w:val="28"/>
        </w:rPr>
        <w:t>
      4. Анасының отбасы жағдайы: некеге тұрмаған - 1, некеге тұрған - 2, жесір - 3, ажырасқан - 4, белгісіз – 5</w:t>
      </w:r>
    </w:p>
    <w:p>
      <w:pPr>
        <w:spacing w:after="0"/>
        <w:ind w:left="0"/>
        <w:jc w:val="both"/>
      </w:pPr>
      <w:r>
        <w:rPr>
          <w:rFonts w:ascii="Times New Roman"/>
          <w:b w:val="false"/>
          <w:i w:val="false"/>
          <w:color w:val="000000"/>
          <w:sz w:val="28"/>
        </w:rPr>
        <w:t>
      5. Жұбайының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Қайтыс болған (өлі туған) баланың анасының тұрақты мекенжайы: ___________________ Республикасы</w:t>
      </w:r>
    </w:p>
    <w:p>
      <w:pPr>
        <w:spacing w:after="0"/>
        <w:ind w:left="0"/>
        <w:jc w:val="both"/>
      </w:pPr>
      <w:r>
        <w:rPr>
          <w:rFonts w:ascii="Times New Roman"/>
          <w:b w:val="false"/>
          <w:i w:val="false"/>
          <w:color w:val="000000"/>
          <w:sz w:val="28"/>
        </w:rPr>
        <w:t>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 көшесі, үйі № ______ , пәтері № ______</w:t>
      </w:r>
    </w:p>
    <w:p>
      <w:pPr>
        <w:spacing w:after="0"/>
        <w:ind w:left="0"/>
        <w:jc w:val="both"/>
      </w:pPr>
      <w:r>
        <w:rPr>
          <w:rFonts w:ascii="Times New Roman"/>
          <w:b w:val="false"/>
          <w:i w:val="false"/>
          <w:color w:val="000000"/>
          <w:sz w:val="28"/>
        </w:rPr>
        <w:t>
      7. Анасының жұмыс орны (жұмыс істемесе, кімнің қамқорлығында екенін көрсету қажет)/ ____________________________________</w:t>
      </w:r>
    </w:p>
    <w:p>
      <w:pPr>
        <w:spacing w:after="0"/>
        <w:ind w:left="0"/>
        <w:jc w:val="both"/>
      </w:pPr>
      <w:r>
        <w:rPr>
          <w:rFonts w:ascii="Times New Roman"/>
          <w:b w:val="false"/>
          <w:i w:val="false"/>
          <w:color w:val="000000"/>
          <w:sz w:val="28"/>
        </w:rPr>
        <w:t>
      Қызметі немесе орындалатын жұмысы __________________________</w:t>
      </w:r>
    </w:p>
    <w:p>
      <w:pPr>
        <w:spacing w:after="0"/>
        <w:ind w:left="0"/>
        <w:jc w:val="both"/>
      </w:pPr>
      <w:r>
        <w:rPr>
          <w:rFonts w:ascii="Times New Roman"/>
          <w:b w:val="false"/>
          <w:i w:val="false"/>
          <w:color w:val="000000"/>
          <w:sz w:val="28"/>
        </w:rPr>
        <w:t>
      8. Анасының білімі: жоқ - 1, бастапқы - 2, басты орта - 3, жалпы орта - 4, кәсіптік орта - 5, аяқталмаған жоғары-6, жоғары - 7, белгісіз – 8</w:t>
      </w:r>
    </w:p>
    <w:p>
      <w:pPr>
        <w:spacing w:after="0"/>
        <w:ind w:left="0"/>
        <w:jc w:val="both"/>
      </w:pPr>
      <w:r>
        <w:rPr>
          <w:rFonts w:ascii="Times New Roman"/>
          <w:b w:val="false"/>
          <w:i w:val="false"/>
          <w:color w:val="000000"/>
          <w:sz w:val="28"/>
        </w:rPr>
        <w:t>
      9. Қайтыс болған баланың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10. Жынысы: 1 - ер, 2 - әйел, 3 - анықталған жоқ</w:t>
      </w:r>
    </w:p>
    <w:p>
      <w:pPr>
        <w:spacing w:after="0"/>
        <w:ind w:left="0"/>
        <w:jc w:val="both"/>
      </w:pPr>
      <w:r>
        <w:rPr>
          <w:rFonts w:ascii="Times New Roman"/>
          <w:b w:val="false"/>
          <w:i w:val="false"/>
          <w:color w:val="000000"/>
          <w:sz w:val="28"/>
        </w:rPr>
        <w:t>
      11. Туған, өлі туған күні мен уақыты: __________ мин, _______ сағ, ______ күні, ____ айы, _______ жылы</w:t>
      </w:r>
    </w:p>
    <w:p>
      <w:pPr>
        <w:spacing w:after="0"/>
        <w:ind w:left="0"/>
        <w:jc w:val="both"/>
      </w:pPr>
      <w:r>
        <w:rPr>
          <w:rFonts w:ascii="Times New Roman"/>
          <w:b w:val="false"/>
          <w:i w:val="false"/>
          <w:color w:val="000000"/>
          <w:sz w:val="28"/>
        </w:rPr>
        <w:t>
      12. Қайтыс болған күні мен уақыты: ____мин ____ сағ, ___ күні, ____ айы, ______ жылы</w:t>
      </w:r>
    </w:p>
    <w:p>
      <w:pPr>
        <w:spacing w:after="0"/>
        <w:ind w:left="0"/>
        <w:jc w:val="both"/>
      </w:pPr>
      <w:r>
        <w:rPr>
          <w:rFonts w:ascii="Times New Roman"/>
          <w:b w:val="false"/>
          <w:i w:val="false"/>
          <w:color w:val="000000"/>
          <w:sz w:val="28"/>
        </w:rPr>
        <w:t>
      13. Қайтыс болған (өлі туған) жері:</w:t>
      </w:r>
    </w:p>
    <w:p>
      <w:pPr>
        <w:spacing w:after="0"/>
        <w:ind w:left="0"/>
        <w:jc w:val="both"/>
      </w:pPr>
      <w:r>
        <w:rPr>
          <w:rFonts w:ascii="Times New Roman"/>
          <w:b w:val="false"/>
          <w:i w:val="false"/>
          <w:color w:val="000000"/>
          <w:sz w:val="28"/>
        </w:rPr>
        <w:t>
      а) _____________________________ республикасы,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w:t>
      </w:r>
    </w:p>
    <w:p>
      <w:pPr>
        <w:spacing w:after="0"/>
        <w:ind w:left="0"/>
        <w:jc w:val="both"/>
      </w:pPr>
      <w:r>
        <w:rPr>
          <w:rFonts w:ascii="Times New Roman"/>
          <w:b w:val="false"/>
          <w:i w:val="false"/>
          <w:color w:val="000000"/>
          <w:sz w:val="28"/>
        </w:rPr>
        <w:t>
      б) өлім (өлі туу): 1 – стационарда __________________ 2 -үйде __________________, 3 - басқа жерде _______________болды (жазу қажет)</w:t>
      </w:r>
    </w:p>
    <w:p>
      <w:pPr>
        <w:spacing w:after="0"/>
        <w:ind w:left="0"/>
        <w:jc w:val="both"/>
      </w:pPr>
      <w:r>
        <w:rPr>
          <w:rFonts w:ascii="Times New Roman"/>
          <w:b w:val="false"/>
          <w:i w:val="false"/>
          <w:color w:val="000000"/>
          <w:sz w:val="28"/>
        </w:rPr>
        <w:t>
      14. Ана туған баланың саны бойынша нешіншісі (тірідей туатын кезектілігі _______________________</w:t>
      </w:r>
    </w:p>
    <w:p>
      <w:pPr>
        <w:spacing w:after="0"/>
        <w:ind w:left="0"/>
        <w:jc w:val="both"/>
      </w:pPr>
      <w:r>
        <w:rPr>
          <w:rFonts w:ascii="Times New Roman"/>
          <w:b w:val="false"/>
          <w:i w:val="false"/>
          <w:color w:val="000000"/>
          <w:sz w:val="28"/>
        </w:rPr>
        <w:t>
      15. Босану саны бойынша нешіншісі __________, жүктілігі ____________</w:t>
      </w:r>
    </w:p>
    <w:p>
      <w:pPr>
        <w:spacing w:after="0"/>
        <w:ind w:left="0"/>
        <w:jc w:val="both"/>
      </w:pPr>
      <w:r>
        <w:rPr>
          <w:rFonts w:ascii="Times New Roman"/>
          <w:b w:val="false"/>
          <w:i w:val="false"/>
          <w:color w:val="000000"/>
          <w:sz w:val="28"/>
        </w:rPr>
        <w:t>
      16. Нақты жүктіліктің мерзімі ________ толық апта</w:t>
      </w:r>
    </w:p>
    <w:p>
      <w:pPr>
        <w:spacing w:after="0"/>
        <w:ind w:left="0"/>
        <w:jc w:val="both"/>
      </w:pPr>
      <w:r>
        <w:rPr>
          <w:rFonts w:ascii="Times New Roman"/>
          <w:b w:val="false"/>
          <w:i w:val="false"/>
          <w:color w:val="000000"/>
          <w:sz w:val="28"/>
        </w:rPr>
        <w:t>
      17. Оған дейінгі жүктіліктер аяқталды: тірі баланы туумен _______ 1, өлі баланы туумен ________ 2, өз еркімен болған түсікпен _________ 3, медициналық абортпен _________ 4, оның ішінде мед көрсетімдер бойынша-5</w:t>
      </w:r>
    </w:p>
    <w:p>
      <w:pPr>
        <w:spacing w:after="0"/>
        <w:ind w:left="0"/>
        <w:jc w:val="both"/>
      </w:pPr>
      <w:r>
        <w:rPr>
          <w:rFonts w:ascii="Times New Roman"/>
          <w:b w:val="false"/>
          <w:i w:val="false"/>
          <w:color w:val="000000"/>
          <w:sz w:val="28"/>
        </w:rPr>
        <w:t>
      18. Оған дейінгі жүктіліктердің соңғысы аяқталды: тірі баланы туумен _______ 1, өлі баланы туумен ________ 2, өз еркімен болған түсікпен _________ 3, медициналық абортпен _________ 5, оның ішінде мед. көрсетімдер бойынша - 6 (сызу қажет)</w:t>
      </w:r>
    </w:p>
    <w:p>
      <w:pPr>
        <w:spacing w:after="0"/>
        <w:ind w:left="0"/>
        <w:jc w:val="both"/>
      </w:pPr>
      <w:r>
        <w:rPr>
          <w:rFonts w:ascii="Times New Roman"/>
          <w:b w:val="false"/>
          <w:i w:val="false"/>
          <w:color w:val="000000"/>
          <w:sz w:val="28"/>
        </w:rPr>
        <w:t>
      19. Дәрігердің (фельдшердің, акушердің) келу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Босандырған: дәрігер-1, акушер-2, фельдшер-3, басқа адам (сызу қажет)</w:t>
      </w:r>
    </w:p>
    <w:p>
      <w:pPr>
        <w:spacing w:after="0"/>
        <w:ind w:left="0"/>
        <w:jc w:val="both"/>
      </w:pPr>
      <w:r>
        <w:rPr>
          <w:rFonts w:ascii="Times New Roman"/>
          <w:b w:val="false"/>
          <w:i w:val="false"/>
          <w:color w:val="000000"/>
          <w:sz w:val="28"/>
        </w:rPr>
        <w:t>
      21. Босану асқынулары: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кезіндегі гипертермия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Босануды жігерлендірудің сәтсіз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алда жатуы немесе дұрыс жатпау салдарынан босанудың қиындай түсуі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патологиялық жағдайымен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22. Босануға жәрдемдесу мақсатында қолданылған операциялар мен</w:t>
      </w:r>
    </w:p>
    <w:p>
      <w:pPr>
        <w:spacing w:after="0"/>
        <w:ind w:left="0"/>
        <w:jc w:val="both"/>
      </w:pPr>
      <w:r>
        <w:rPr>
          <w:rFonts w:ascii="Times New Roman"/>
          <w:b w:val="false"/>
          <w:i w:val="false"/>
          <w:color w:val="000000"/>
          <w:sz w:val="28"/>
        </w:rPr>
        <w:t>
      операциялық құралдар: болмаған-1, болған-2 (қандай екендігін көрсету қажет)</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23. Бала (ұрық) 1-бір ұрықты, 2- бірінші егіздерді, 3- екінші егіздерді,</w:t>
      </w:r>
    </w:p>
    <w:p>
      <w:pPr>
        <w:spacing w:after="0"/>
        <w:ind w:left="0"/>
        <w:jc w:val="both"/>
      </w:pPr>
      <w:r>
        <w:rPr>
          <w:rFonts w:ascii="Times New Roman"/>
          <w:b w:val="false"/>
          <w:i w:val="false"/>
          <w:color w:val="000000"/>
          <w:sz w:val="28"/>
        </w:rPr>
        <w:t>
      4-өзге де көп ұрықты туу кезінде туды</w:t>
      </w:r>
    </w:p>
    <w:p>
      <w:pPr>
        <w:spacing w:after="0"/>
        <w:ind w:left="0"/>
        <w:jc w:val="both"/>
      </w:pPr>
      <w:r>
        <w:rPr>
          <w:rFonts w:ascii="Times New Roman"/>
          <w:b w:val="false"/>
          <w:i w:val="false"/>
          <w:color w:val="000000"/>
          <w:sz w:val="28"/>
        </w:rPr>
        <w:t>
      24. Бала (ұрық) 1 - күні жетіп, 2 - күні жетпей, 3 - күннен асып туды</w:t>
      </w:r>
    </w:p>
    <w:p>
      <w:pPr>
        <w:spacing w:after="0"/>
        <w:ind w:left="0"/>
        <w:jc w:val="both"/>
      </w:pPr>
      <w:r>
        <w:rPr>
          <w:rFonts w:ascii="Times New Roman"/>
          <w:b w:val="false"/>
          <w:i w:val="false"/>
          <w:color w:val="000000"/>
          <w:sz w:val="28"/>
        </w:rPr>
        <w:t>
      25. Бала (ұрық) 1-өлі, 2-мацерацияланып, 3-тұншығып туды</w:t>
      </w:r>
    </w:p>
    <w:p>
      <w:pPr>
        <w:spacing w:after="0"/>
        <w:ind w:left="0"/>
        <w:jc w:val="both"/>
      </w:pPr>
      <w:r>
        <w:rPr>
          <w:rFonts w:ascii="Times New Roman"/>
          <w:b w:val="false"/>
          <w:i w:val="false"/>
          <w:color w:val="000000"/>
          <w:sz w:val="28"/>
        </w:rPr>
        <w:t>
      26. Баланың (ұрықтың) туған кезіндегі салмағы _________________ г</w:t>
      </w:r>
    </w:p>
    <w:p>
      <w:pPr>
        <w:spacing w:after="0"/>
        <w:ind w:left="0"/>
        <w:jc w:val="both"/>
      </w:pPr>
      <w:r>
        <w:rPr>
          <w:rFonts w:ascii="Times New Roman"/>
          <w:b w:val="false"/>
          <w:i w:val="false"/>
          <w:color w:val="000000"/>
          <w:sz w:val="28"/>
        </w:rPr>
        <w:t>
      27. Баланың (ұрықтың) туған кезіндегі бойы______________________ см.</w:t>
      </w:r>
    </w:p>
    <w:p>
      <w:pPr>
        <w:spacing w:after="0"/>
        <w:ind w:left="0"/>
        <w:jc w:val="both"/>
      </w:pPr>
      <w:r>
        <w:rPr>
          <w:rFonts w:ascii="Times New Roman"/>
          <w:b w:val="false"/>
          <w:i w:val="false"/>
          <w:color w:val="000000"/>
          <w:sz w:val="28"/>
        </w:rPr>
        <w:t>
      28. Тірі туу өлшемдері: тынысы-1, жүректің соғуы-2, кіндікбау тамырының соғуы-3,</w:t>
      </w:r>
    </w:p>
    <w:p>
      <w:pPr>
        <w:spacing w:after="0"/>
        <w:ind w:left="0"/>
        <w:jc w:val="both"/>
      </w:pPr>
      <w:r>
        <w:rPr>
          <w:rFonts w:ascii="Times New Roman"/>
          <w:b w:val="false"/>
          <w:i w:val="false"/>
          <w:color w:val="000000"/>
          <w:sz w:val="28"/>
        </w:rPr>
        <w:t>
      бұлшықеттердің еркін қимылы-4</w:t>
      </w:r>
    </w:p>
    <w:p>
      <w:pPr>
        <w:spacing w:after="0"/>
        <w:ind w:left="0"/>
        <w:jc w:val="both"/>
      </w:pPr>
      <w:r>
        <w:rPr>
          <w:rFonts w:ascii="Times New Roman"/>
          <w:b w:val="false"/>
          <w:i w:val="false"/>
          <w:color w:val="000000"/>
          <w:sz w:val="28"/>
        </w:rPr>
        <w:t>
      29. Баланың (ұрықтың) өлуі: 1-босанғанға дейін, 2-босану кезінде, 3-босанғаннан кейін,</w:t>
      </w:r>
    </w:p>
    <w:p>
      <w:pPr>
        <w:spacing w:after="0"/>
        <w:ind w:left="0"/>
        <w:jc w:val="both"/>
      </w:pPr>
      <w:r>
        <w:rPr>
          <w:rFonts w:ascii="Times New Roman"/>
          <w:b w:val="false"/>
          <w:i w:val="false"/>
          <w:color w:val="000000"/>
          <w:sz w:val="28"/>
        </w:rPr>
        <w:t>
      4-белгісіз жағдайда болды</w:t>
      </w:r>
    </w:p>
    <w:p>
      <w:pPr>
        <w:spacing w:after="0"/>
        <w:ind w:left="0"/>
        <w:jc w:val="both"/>
      </w:pPr>
      <w:r>
        <w:rPr>
          <w:rFonts w:ascii="Times New Roman"/>
          <w:b w:val="false"/>
          <w:i w:val="false"/>
          <w:color w:val="000000"/>
          <w:sz w:val="28"/>
        </w:rPr>
        <w:t>
      30. Баланың (ұрықтың) өлуі, өлі тууы мынадай себептерден болды: 1 - аурудан,</w:t>
      </w:r>
    </w:p>
    <w:p>
      <w:pPr>
        <w:spacing w:after="0"/>
        <w:ind w:left="0"/>
        <w:jc w:val="both"/>
      </w:pPr>
      <w:r>
        <w:rPr>
          <w:rFonts w:ascii="Times New Roman"/>
          <w:b w:val="false"/>
          <w:i w:val="false"/>
          <w:color w:val="000000"/>
          <w:sz w:val="28"/>
        </w:rPr>
        <w:t>
      2 - жазатайым оқиғадан, 3 - өлтіруден болды, 4 - анықталған жоқ</w:t>
      </w:r>
    </w:p>
    <w:p>
      <w:pPr>
        <w:spacing w:after="0"/>
        <w:ind w:left="0"/>
        <w:jc w:val="both"/>
      </w:pPr>
      <w:r>
        <w:rPr>
          <w:rFonts w:ascii="Times New Roman"/>
          <w:b w:val="false"/>
          <w:i w:val="false"/>
          <w:color w:val="000000"/>
          <w:sz w:val="28"/>
        </w:rPr>
        <w:t>
      31. Апгар шкаласы бойынша баға: 1 минуттан кейін __________ балл/баллов, 5 минуттан кейін _________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Нақты жүктілік қаупінің медициналық факторлары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органдарының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жұқпалы және паразиттік аурулармен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Кардиоваскулярлік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гиертензиясы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Гидрамнион (судың көп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жұқпасы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аз тамақтану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Генитальдік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RҺ-сенсибилизациясы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гипотрофиясы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33. Жүктілік кезінде тәуекелдің басқа факторлары: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34. Босанудың асқынуы: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патологиясының жағдайы мен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(көрсету қажет)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Акушерлік емшаралар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ықпалдандыру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36. Жаңа туған кезеңдегі асқынулар: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Фаталдық алкогольдік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Тоңып кептелу сидромы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минутқа дейін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астам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(көрсету қажет)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37. Туа біткен ауытқулар (даму кемістіктер, деформациялар және хромосомдық бұзушылықтар)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Анэнцефалия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Жұлын-мил жарығы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таңдай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қоянжырық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Эписпадия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 кемістіктерінің жойылуы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 синдромы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38. Әлеуметтік факторларАнасы байқауға алынды: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екінші жартысында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Кеш келу себептері: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үшін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жоқтығы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тіркелудің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-білмеу себебінен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байқалуында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39. Босандыру әдістері: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босандыру (кесар тілігі,вакуум-экстракиялар, акушерлік қысқыштар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қайтыс болуына болған негізгі ауруы немесе жағдайы (тек бір ғана ауруы көрсетіледі) 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АХЖ-10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 басталуы/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3843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жағдайлары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қайтыс болуына себеп болған анасының алғашқы ауруы немесе жағдайы (бала жолдасы)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немесе жағдайы (бала жолдасы)</w:t>
            </w:r>
          </w:p>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Дәрігердің тегі, аты, әкесінің аты (бар болған жағдайда): ______________________________</w:t>
      </w:r>
    </w:p>
    <w:p>
      <w:pPr>
        <w:spacing w:after="0"/>
        <w:ind w:left="0"/>
        <w:jc w:val="both"/>
      </w:pPr>
      <w:r>
        <w:rPr>
          <w:rFonts w:ascii="Times New Roman"/>
          <w:b w:val="false"/>
          <w:i w:val="false"/>
          <w:color w:val="000000"/>
          <w:sz w:val="28"/>
        </w:rPr>
        <w:t>
       Туу туралы актінің жазбасы: 20 ___ жылғы ______ _________№ _______</w:t>
      </w:r>
    </w:p>
    <w:p>
      <w:pPr>
        <w:spacing w:after="0"/>
        <w:ind w:left="0"/>
        <w:jc w:val="both"/>
      </w:pPr>
      <w:r>
        <w:rPr>
          <w:rFonts w:ascii="Times New Roman"/>
          <w:b w:val="false"/>
          <w:i w:val="false"/>
          <w:color w:val="000000"/>
          <w:sz w:val="28"/>
        </w:rPr>
        <w:t>
       Қайтыс болу туралы актінің жазбасы: 20 ___ жылғы _________№ _______</w:t>
      </w:r>
    </w:p>
    <w:p>
      <w:pPr>
        <w:spacing w:after="0"/>
        <w:ind w:left="0"/>
        <w:jc w:val="both"/>
      </w:pPr>
      <w:r>
        <w:rPr>
          <w:rFonts w:ascii="Times New Roman"/>
          <w:b w:val="false"/>
          <w:i w:val="false"/>
          <w:color w:val="000000"/>
          <w:sz w:val="28"/>
        </w:rPr>
        <w:t>
       тіркеу органдарының атауы ______________________________________________________</w:t>
      </w:r>
    </w:p>
    <w:p>
      <w:pPr>
        <w:spacing w:after="0"/>
        <w:ind w:left="0"/>
        <w:jc w:val="both"/>
      </w:pPr>
      <w:r>
        <w:rPr>
          <w:rFonts w:ascii="Times New Roman"/>
          <w:b w:val="false"/>
          <w:i w:val="false"/>
          <w:color w:val="000000"/>
          <w:sz w:val="28"/>
        </w:rPr>
        <w:t>
       20____ж _________________ Тіркеу органының қызметкерінің қолы ___________</w:t>
      </w:r>
    </w:p>
    <w:p>
      <w:pPr>
        <w:spacing w:after="0"/>
        <w:ind w:left="0"/>
        <w:jc w:val="left"/>
      </w:pPr>
      <w:r>
        <w:rPr>
          <w:rFonts w:ascii="Times New Roman"/>
          <w:b/>
          <w:i w:val="false"/>
          <w:color w:val="000000"/>
        </w:rPr>
        <w:t xml:space="preserve"> "Оңалту картасы" № 047/е нысаны</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Пациент жіберілді</w:t>
      </w:r>
    </w:p>
    <w:p>
      <w:pPr>
        <w:spacing w:after="0"/>
        <w:ind w:left="0"/>
        <w:jc w:val="both"/>
      </w:pPr>
      <w:r>
        <w:rPr>
          <w:rFonts w:ascii="Times New Roman"/>
          <w:b w:val="false"/>
          <w:i w:val="false"/>
          <w:color w:val="000000"/>
          <w:sz w:val="28"/>
        </w:rPr>
        <w:t>
       15. Емдеуге жатқызу түрi Емдеуге жатқызу бюросы айқындаған емдеуге жатқызу коды</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16. Осы ауруы салдарынан осы жылда жатқызылуы</w:t>
      </w:r>
    </w:p>
    <w:p>
      <w:pPr>
        <w:spacing w:after="0"/>
        <w:ind w:left="0"/>
        <w:jc w:val="both"/>
      </w:pPr>
      <w:r>
        <w:rPr>
          <w:rFonts w:ascii="Times New Roman"/>
          <w:b w:val="false"/>
          <w:i w:val="false"/>
          <w:color w:val="000000"/>
          <w:sz w:val="28"/>
        </w:rPr>
        <w:t>
       17. Жолдаған ұйымның диагнозы (шкалалары бойынша оңалту потенциалын көрсету қажет)</w:t>
      </w:r>
    </w:p>
    <w:p>
      <w:pPr>
        <w:spacing w:after="0"/>
        <w:ind w:left="0"/>
        <w:jc w:val="both"/>
      </w:pPr>
      <w:r>
        <w:rPr>
          <w:rFonts w:ascii="Times New Roman"/>
          <w:b w:val="false"/>
          <w:i w:val="false"/>
          <w:color w:val="000000"/>
          <w:sz w:val="28"/>
        </w:rPr>
        <w:t>
       Денсаулығым туралы ақпаратты мыналарға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бастапқы қарап-тексеруі: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Ауру анамнезі</w:t>
      </w:r>
    </w:p>
    <w:p>
      <w:pPr>
        <w:spacing w:after="0"/>
        <w:ind w:left="0"/>
        <w:jc w:val="both"/>
      </w:pPr>
      <w:r>
        <w:rPr>
          <w:rFonts w:ascii="Times New Roman"/>
          <w:b w:val="false"/>
          <w:i w:val="false"/>
          <w:color w:val="000000"/>
          <w:sz w:val="28"/>
        </w:rPr>
        <w:t>
       3. Өмір анамнезі</w:t>
      </w:r>
    </w:p>
    <w:p>
      <w:pPr>
        <w:spacing w:after="0"/>
        <w:ind w:left="0"/>
        <w:jc w:val="both"/>
      </w:pPr>
      <w:r>
        <w:rPr>
          <w:rFonts w:ascii="Times New Roman"/>
          <w:b w:val="false"/>
          <w:i w:val="false"/>
          <w:color w:val="000000"/>
          <w:sz w:val="28"/>
        </w:rPr>
        <w:t>
       4. Шағымы</w:t>
      </w:r>
    </w:p>
    <w:p>
      <w:pPr>
        <w:spacing w:after="0"/>
        <w:ind w:left="0"/>
        <w:jc w:val="both"/>
      </w:pPr>
      <w:r>
        <w:rPr>
          <w:rFonts w:ascii="Times New Roman"/>
          <w:b w:val="false"/>
          <w:i w:val="false"/>
          <w:color w:val="000000"/>
          <w:sz w:val="28"/>
        </w:rPr>
        <w:t>
       5. Аллергиялық сыртартпа</w:t>
      </w:r>
    </w:p>
    <w:p>
      <w:pPr>
        <w:spacing w:after="0"/>
        <w:ind w:left="0"/>
        <w:jc w:val="both"/>
      </w:pPr>
      <w:r>
        <w:rPr>
          <w:rFonts w:ascii="Times New Roman"/>
          <w:b w:val="false"/>
          <w:i w:val="false"/>
          <w:color w:val="000000"/>
          <w:sz w:val="28"/>
        </w:rPr>
        <w:t>
       6. инфекциялық аурулармен ауыруы</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Тері-қан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басқа </w:t>
      </w:r>
    </w:p>
    <w:p>
      <w:pPr>
        <w:spacing w:after="0"/>
        <w:ind w:left="0"/>
        <w:jc w:val="both"/>
      </w:pPr>
      <w:r>
        <w:rPr>
          <w:rFonts w:ascii="Times New Roman"/>
          <w:b w:val="false"/>
          <w:i w:val="false"/>
          <w:color w:val="000000"/>
          <w:sz w:val="28"/>
        </w:rPr>
        <w:t>
      Вирусты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Қызылша, қызамық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Желшешек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эпидемиялық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Соңғы 35 күнде инфекциялық науқастармен қатынаста болмаған</w:t>
      </w:r>
    </w:p>
    <w:p>
      <w:pPr>
        <w:spacing w:after="0"/>
        <w:ind w:left="0"/>
        <w:jc w:val="both"/>
      </w:pPr>
      <w:r>
        <w:rPr>
          <w:rFonts w:ascii="Times New Roman"/>
          <w:b w:val="false"/>
          <w:i w:val="false"/>
          <w:color w:val="000000"/>
          <w:sz w:val="28"/>
        </w:rPr>
        <w:t>
       7. Аса қауіпті инфекциялардың және ЖРВИ бергілері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Егер иә болса, науқас изоляторға орналастырылды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 Тасымалдау түрлерi</w:t>
      </w:r>
    </w:p>
    <w:p>
      <w:pPr>
        <w:spacing w:after="0"/>
        <w:ind w:left="0"/>
        <w:jc w:val="both"/>
      </w:pPr>
      <w:r>
        <w:rPr>
          <w:rFonts w:ascii="Times New Roman"/>
          <w:b w:val="false"/>
          <w:i w:val="false"/>
          <w:color w:val="000000"/>
          <w:sz w:val="28"/>
        </w:rPr>
        <w:t>
       Тексеруді өткізген: Т.А.Ә. (бар болған жағдайда) ID</w:t>
      </w:r>
    </w:p>
    <w:p>
      <w:pPr>
        <w:spacing w:after="0"/>
        <w:ind w:left="0"/>
        <w:jc w:val="both"/>
      </w:pPr>
      <w:r>
        <w:rPr>
          <w:rFonts w:ascii="Times New Roman"/>
          <w:b w:val="false"/>
          <w:i w:val="false"/>
          <w:color w:val="000000"/>
          <w:sz w:val="28"/>
        </w:rPr>
        <w:t>
       Объективтік статустың ақпараты (қабылдау бөлімі)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Объективтік статусы (1 қосымша парағы)</w:t>
      </w:r>
    </w:p>
    <w:p>
      <w:pPr>
        <w:spacing w:after="0"/>
        <w:ind w:left="0"/>
        <w:jc w:val="both"/>
      </w:pPr>
      <w:r>
        <w:rPr>
          <w:rFonts w:ascii="Times New Roman"/>
          <w:b w:val="false"/>
          <w:i w:val="false"/>
          <w:color w:val="000000"/>
          <w:sz w:val="28"/>
        </w:rPr>
        <w:t>
       3.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Алдын-ала диагноз қою (қабылдау бөлімі)</w:t>
      </w:r>
    </w:p>
    <w:p>
      <w:pPr>
        <w:spacing w:after="0"/>
        <w:ind w:left="0"/>
        <w:jc w:val="both"/>
      </w:pPr>
      <w:r>
        <w:rPr>
          <w:rFonts w:ascii="Times New Roman"/>
          <w:b w:val="false"/>
          <w:i w:val="false"/>
          <w:color w:val="000000"/>
          <w:sz w:val="28"/>
        </w:rPr>
        <w:t>
       4. Алдын ала қойылған диагноз</w:t>
      </w:r>
    </w:p>
    <w:p>
      <w:pPr>
        <w:spacing w:after="0"/>
        <w:ind w:left="0"/>
        <w:jc w:val="both"/>
      </w:pPr>
      <w:r>
        <w:rPr>
          <w:rFonts w:ascii="Times New Roman"/>
          <w:b w:val="false"/>
          <w:i w:val="false"/>
          <w:color w:val="000000"/>
          <w:sz w:val="28"/>
        </w:rPr>
        <w:t>
       5. Түскен кездегi диагнозы</w:t>
      </w:r>
    </w:p>
    <w:p>
      <w:pPr>
        <w:spacing w:after="0"/>
        <w:ind w:left="0"/>
        <w:jc w:val="both"/>
      </w:pPr>
      <w:r>
        <w:rPr>
          <w:rFonts w:ascii="Times New Roman"/>
          <w:b w:val="false"/>
          <w:i w:val="false"/>
          <w:color w:val="000000"/>
          <w:sz w:val="28"/>
        </w:rPr>
        <w:t>
       6. Халықаралық шкалалар бойынша қозғалу белсенділігін бағалауды көрсетіңіз</w:t>
      </w:r>
    </w:p>
    <w:p>
      <w:pPr>
        <w:spacing w:after="0"/>
        <w:ind w:left="0"/>
        <w:jc w:val="both"/>
      </w:pPr>
      <w:r>
        <w:rPr>
          <w:rFonts w:ascii="Times New Roman"/>
          <w:b w:val="false"/>
          <w:i w:val="false"/>
          <w:color w:val="000000"/>
          <w:sz w:val="28"/>
        </w:rPr>
        <w:t>
       7. Оңалту бағдарының шкаласын анықтау</w:t>
      </w:r>
    </w:p>
    <w:p>
      <w:pPr>
        <w:spacing w:after="0"/>
        <w:ind w:left="0"/>
        <w:jc w:val="both"/>
      </w:pPr>
      <w:r>
        <w:rPr>
          <w:rFonts w:ascii="Times New Roman"/>
          <w:b w:val="false"/>
          <w:i w:val="false"/>
          <w:color w:val="000000"/>
          <w:sz w:val="28"/>
        </w:rPr>
        <w:t>
       8. Науқасты іріктеу (қабылдау бөлімі)</w:t>
      </w:r>
    </w:p>
    <w:p>
      <w:pPr>
        <w:spacing w:after="0"/>
        <w:ind w:left="0"/>
        <w:jc w:val="both"/>
      </w:pPr>
      <w:r>
        <w:rPr>
          <w:rFonts w:ascii="Times New Roman"/>
          <w:b w:val="false"/>
          <w:i w:val="false"/>
          <w:color w:val="000000"/>
          <w:sz w:val="28"/>
        </w:rPr>
        <w:t>
       Қабылдау бөлімінде науқасты қысқаша қарау</w:t>
      </w:r>
    </w:p>
    <w:p>
      <w:pPr>
        <w:spacing w:after="0"/>
        <w:ind w:left="0"/>
        <w:jc w:val="both"/>
      </w:pPr>
      <w:r>
        <w:rPr>
          <w:rFonts w:ascii="Times New Roman"/>
          <w:b w:val="false"/>
          <w:i w:val="false"/>
          <w:color w:val="000000"/>
          <w:sz w:val="28"/>
        </w:rPr>
        <w:t>
       1. Басымдығын бағалау (триаж-жүйесі орнына)</w:t>
      </w:r>
    </w:p>
    <w:p>
      <w:pPr>
        <w:spacing w:after="0"/>
        <w:ind w:left="0"/>
        <w:jc w:val="both"/>
      </w:pPr>
      <w:r>
        <w:rPr>
          <w:rFonts w:ascii="Times New Roman"/>
          <w:b w:val="false"/>
          <w:i w:val="false"/>
          <w:color w:val="000000"/>
          <w:sz w:val="28"/>
        </w:rPr>
        <w:t>
       2. Ауруханаға жатқызудың негізділігіне сай науқастың жалпы жағдайын өлшемдерге сәйкес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 немесе жоғары инфекциялық қауіпті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жабынында бөртпе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көтерілуі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Метеоризм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Уретралді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Сүңгімен тамақтандыру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 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Дисфагия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 ішінде (жолға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дәрі-дәрмек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Мінез-құлығы, әлсіз көз контакті, стереотипия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сыртартпа (егер жауап иә болса, неге екенін көрсету керек,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bl>
    <w:p>
      <w:pPr>
        <w:spacing w:after="0"/>
        <w:ind w:left="0"/>
        <w:jc w:val="both"/>
      </w:pPr>
      <w:r>
        <w:rPr>
          <w:rFonts w:ascii="Times New Roman"/>
          <w:b w:val="false"/>
          <w:i w:val="false"/>
          <w:color w:val="000000"/>
          <w:sz w:val="28"/>
        </w:rPr>
        <w:t>
       3. Емханаға жатқызу, немесе жатқызбау, немесе басқа емханаға ауыстыру туралы шешімді негіздеу</w:t>
      </w:r>
    </w:p>
    <w:p>
      <w:pPr>
        <w:spacing w:after="0"/>
        <w:ind w:left="0"/>
        <w:jc w:val="both"/>
      </w:pPr>
      <w:r>
        <w:rPr>
          <w:rFonts w:ascii="Times New Roman"/>
          <w:b w:val="false"/>
          <w:i w:val="false"/>
          <w:color w:val="000000"/>
          <w:sz w:val="28"/>
        </w:rPr>
        <w:t>
       4. "Центильді коридор" бойынша бастапқы оңалту болжамы мен әлеуетін бағалау</w:t>
      </w:r>
    </w:p>
    <w:p>
      <w:pPr>
        <w:spacing w:after="0"/>
        <w:ind w:left="0"/>
        <w:jc w:val="both"/>
      </w:pPr>
      <w:r>
        <w:rPr>
          <w:rFonts w:ascii="Times New Roman"/>
          <w:b w:val="false"/>
          <w:i w:val="false"/>
          <w:color w:val="000000"/>
          <w:sz w:val="28"/>
        </w:rPr>
        <w:t>
       Ауруханаға жатқызу: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көрсетілмеген</w:t>
      </w:r>
    </w:p>
    <w:p>
      <w:pPr>
        <w:spacing w:after="0"/>
        <w:ind w:left="0"/>
        <w:jc w:val="both"/>
      </w:pPr>
      <w:r>
        <w:rPr>
          <w:rFonts w:ascii="Times New Roman"/>
          <w:b w:val="false"/>
          <w:i w:val="false"/>
          <w:color w:val="000000"/>
          <w:sz w:val="28"/>
        </w:rPr>
        <w:t>
       Қабылдау бөлімінің дәрігерінің Т.А.Ә. (бар болған жағдайда) және ID</w:t>
      </w:r>
    </w:p>
    <w:p>
      <w:pPr>
        <w:spacing w:after="0"/>
        <w:ind w:left="0"/>
        <w:jc w:val="both"/>
      </w:pPr>
      <w:r>
        <w:rPr>
          <w:rFonts w:ascii="Times New Roman"/>
          <w:b w:val="false"/>
          <w:i w:val="false"/>
          <w:color w:val="000000"/>
          <w:sz w:val="28"/>
        </w:rPr>
        <w:t>
       Науқастың бастапқы мейіргердің қарап-тексеруі (бейінді бөлімшеге түскеннен кейін алғашқы 24 сағатта толтырылады):</w:t>
      </w:r>
    </w:p>
    <w:p>
      <w:pPr>
        <w:spacing w:after="0"/>
        <w:ind w:left="0"/>
        <w:jc w:val="both"/>
      </w:pPr>
      <w:r>
        <w:rPr>
          <w:rFonts w:ascii="Times New Roman"/>
          <w:b w:val="false"/>
          <w:i w:val="false"/>
          <w:color w:val="000000"/>
          <w:sz w:val="28"/>
        </w:rPr>
        <w:t>
       1. Жалпы ақпарат (жатқызылу түрі, араласатын тілі, ұйымдастырушылығы)</w:t>
      </w:r>
    </w:p>
    <w:p>
      <w:pPr>
        <w:spacing w:after="0"/>
        <w:ind w:left="0"/>
        <w:jc w:val="both"/>
      </w:pPr>
      <w:r>
        <w:rPr>
          <w:rFonts w:ascii="Times New Roman"/>
          <w:b w:val="false"/>
          <w:i w:val="false"/>
          <w:color w:val="000000"/>
          <w:sz w:val="28"/>
        </w:rPr>
        <w:t>
       2. Науқастың нұсқаулығы (өзінің дәрі-дәрмегі, ұйқы режимі, экономикалық бағалау, тамақтану режимі)</w:t>
      </w:r>
    </w:p>
    <w:p>
      <w:pPr>
        <w:spacing w:after="0"/>
        <w:ind w:left="0"/>
        <w:jc w:val="both"/>
      </w:pPr>
      <w:r>
        <w:rPr>
          <w:rFonts w:ascii="Times New Roman"/>
          <w:b w:val="false"/>
          <w:i w:val="false"/>
          <w:color w:val="000000"/>
          <w:sz w:val="28"/>
        </w:rPr>
        <w:t>
       3. Науқасты қарау (функционалды скрининг, Нортон шкаласы бойынша терісін бағалау, Морзе шкаласы бойынша құлау қаупін бағалау (медициналық қызметкерлердің қалауы бойынша))</w:t>
      </w:r>
    </w:p>
    <w:p>
      <w:pPr>
        <w:spacing w:after="0"/>
        <w:ind w:left="0"/>
        <w:jc w:val="both"/>
      </w:pPr>
      <w:r>
        <w:rPr>
          <w:rFonts w:ascii="Times New Roman"/>
          <w:b w:val="false"/>
          <w:i w:val="false"/>
          <w:color w:val="000000"/>
          <w:sz w:val="28"/>
        </w:rPr>
        <w:t>
       4. Науқасқа сауалнама (отбасындағы зорлық-зомбылықты бағалау, науқасты/отбасын оқыту қажеттілігі, мәдени әртүрлілікті)</w:t>
      </w:r>
    </w:p>
    <w:p>
      <w:pPr>
        <w:spacing w:after="0"/>
        <w:ind w:left="0"/>
        <w:jc w:val="both"/>
      </w:pPr>
      <w:r>
        <w:rPr>
          <w:rFonts w:ascii="Times New Roman"/>
          <w:b w:val="false"/>
          <w:i w:val="false"/>
          <w:color w:val="000000"/>
          <w:sz w:val="28"/>
        </w:rPr>
        <w:t>
       Науқастың біріншілікті мейірбикелік қарауын өткізді: Т.А.Ә. (бар болған жағдайда), ID</w:t>
      </w:r>
    </w:p>
    <w:p>
      <w:pPr>
        <w:spacing w:after="0"/>
        <w:ind w:left="0"/>
        <w:jc w:val="both"/>
      </w:pPr>
      <w:r>
        <w:rPr>
          <w:rFonts w:ascii="Times New Roman"/>
          <w:b w:val="false"/>
          <w:i w:val="false"/>
          <w:color w:val="000000"/>
          <w:sz w:val="28"/>
        </w:rPr>
        <w:t>
      2 бөлім</w:t>
      </w:r>
    </w:p>
    <w:p>
      <w:pPr>
        <w:spacing w:after="0"/>
        <w:ind w:left="0"/>
        <w:jc w:val="both"/>
      </w:pPr>
      <w:r>
        <w:rPr>
          <w:rFonts w:ascii="Times New Roman"/>
          <w:b w:val="false"/>
          <w:i w:val="false"/>
          <w:color w:val="000000"/>
          <w:sz w:val="28"/>
        </w:rPr>
        <w:t>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Шағымдар</w:t>
      </w:r>
    </w:p>
    <w:p>
      <w:pPr>
        <w:spacing w:after="0"/>
        <w:ind w:left="0"/>
        <w:jc w:val="both"/>
      </w:pPr>
      <w:r>
        <w:rPr>
          <w:rFonts w:ascii="Times New Roman"/>
          <w:b w:val="false"/>
          <w:i w:val="false"/>
          <w:color w:val="000000"/>
          <w:sz w:val="28"/>
        </w:rPr>
        <w:t>
       3. Объективтік статусы (1-қосымша парағы)</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ананмнезі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7. Дәрі-дәрмектерді қабылдауы наименование, когда и причины приема.</w:t>
      </w:r>
    </w:p>
    <w:p>
      <w:pPr>
        <w:spacing w:after="0"/>
        <w:ind w:left="0"/>
        <w:jc w:val="both"/>
      </w:pPr>
      <w:r>
        <w:rPr>
          <w:rFonts w:ascii="Times New Roman"/>
          <w:b w:val="false"/>
          <w:i w:val="false"/>
          <w:color w:val="000000"/>
          <w:sz w:val="28"/>
        </w:rPr>
        <w:t>
       8. Алдын-ала қойылған диагнозды негіздеу</w:t>
      </w:r>
    </w:p>
    <w:p>
      <w:pPr>
        <w:spacing w:after="0"/>
        <w:ind w:left="0"/>
        <w:jc w:val="both"/>
      </w:pPr>
      <w:r>
        <w:rPr>
          <w:rFonts w:ascii="Times New Roman"/>
          <w:b w:val="false"/>
          <w:i w:val="false"/>
          <w:color w:val="000000"/>
          <w:sz w:val="28"/>
        </w:rPr>
        <w:t>
       9. Медициналық оңалту жоспары</w:t>
      </w:r>
    </w:p>
    <w:p>
      <w:pPr>
        <w:spacing w:after="0"/>
        <w:ind w:left="0"/>
        <w:jc w:val="both"/>
      </w:pPr>
      <w:r>
        <w:rPr>
          <w:rFonts w:ascii="Times New Roman"/>
          <w:b w:val="false"/>
          <w:i w:val="false"/>
          <w:color w:val="000000"/>
          <w:sz w:val="28"/>
        </w:rPr>
        <w:t>
       10. Тексеруді өткізген: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1-қосымша парақ</w:t>
            </w:r>
          </w:p>
        </w:tc>
      </w:tr>
    </w:tbl>
    <w:p>
      <w:pPr>
        <w:spacing w:after="0"/>
        <w:ind w:left="0"/>
        <w:jc w:val="both"/>
      </w:pPr>
      <w:r>
        <w:rPr>
          <w:rFonts w:ascii="Times New Roman"/>
          <w:b w:val="false"/>
          <w:i w:val="false"/>
          <w:color w:val="000000"/>
          <w:sz w:val="28"/>
        </w:rPr>
        <w:t>
       Пациенттің объективті статусы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ЧСС,</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Ішілген сұйықтық көлемі (МҰ қажеттілігіне байланысты);</w:t>
      </w:r>
    </w:p>
    <w:p>
      <w:pPr>
        <w:spacing w:after="0"/>
        <w:ind w:left="0"/>
        <w:jc w:val="both"/>
      </w:pPr>
      <w:r>
        <w:rPr>
          <w:rFonts w:ascii="Times New Roman"/>
          <w:b w:val="false"/>
          <w:i w:val="false"/>
          <w:color w:val="000000"/>
          <w:sz w:val="28"/>
        </w:rPr>
        <w:t>
       9. Несеп пен нәжістің болуы/болмауы (МҰ қажеттілігіне байланысты);</w:t>
      </w:r>
    </w:p>
    <w:p>
      <w:pPr>
        <w:spacing w:after="0"/>
        <w:ind w:left="0"/>
        <w:jc w:val="both"/>
      </w:pPr>
      <w:r>
        <w:rPr>
          <w:rFonts w:ascii="Times New Roman"/>
          <w:b w:val="false"/>
          <w:i w:val="false"/>
          <w:color w:val="000000"/>
          <w:sz w:val="28"/>
        </w:rPr>
        <w:t>
       10. Топтық бағалау парағы;</w:t>
      </w:r>
    </w:p>
    <w:p>
      <w:pPr>
        <w:spacing w:after="0"/>
        <w:ind w:left="0"/>
        <w:jc w:val="both"/>
      </w:pPr>
      <w:r>
        <w:rPr>
          <w:rFonts w:ascii="Times New Roman"/>
          <w:b w:val="false"/>
          <w:i w:val="false"/>
          <w:color w:val="000000"/>
          <w:sz w:val="28"/>
        </w:rPr>
        <w:t>
       11. Оңалту әлеуетін бағалау парағы:</w:t>
      </w:r>
    </w:p>
    <w:p>
      <w:pPr>
        <w:spacing w:after="0"/>
        <w:ind w:left="0"/>
        <w:jc w:val="both"/>
      </w:pPr>
      <w:r>
        <w:rPr>
          <w:rFonts w:ascii="Times New Roman"/>
          <w:b w:val="false"/>
          <w:i w:val="false"/>
          <w:color w:val="000000"/>
          <w:sz w:val="28"/>
        </w:rPr>
        <w:t>
       ● А. Анатомиялық шектеу (қимылдық, сенсорлық);</w:t>
      </w:r>
    </w:p>
    <w:p>
      <w:pPr>
        <w:spacing w:after="0"/>
        <w:ind w:left="0"/>
        <w:jc w:val="both"/>
      </w:pPr>
      <w:r>
        <w:rPr>
          <w:rFonts w:ascii="Times New Roman"/>
          <w:b w:val="false"/>
          <w:i w:val="false"/>
          <w:color w:val="000000"/>
          <w:sz w:val="28"/>
        </w:rPr>
        <w:t>
       ● Ә. Танымдық және сөйлеу бұзушылықтары (сөйлеу бұзылуы, когнитивтік бұзылу деңгейі, коммуникация);</w:t>
      </w:r>
    </w:p>
    <w:p>
      <w:pPr>
        <w:spacing w:after="0"/>
        <w:ind w:left="0"/>
        <w:jc w:val="both"/>
      </w:pPr>
      <w:r>
        <w:rPr>
          <w:rFonts w:ascii="Times New Roman"/>
          <w:b w:val="false"/>
          <w:i w:val="false"/>
          <w:color w:val="000000"/>
          <w:sz w:val="28"/>
        </w:rPr>
        <w:t>
       ● Б. Әлеуметтік бейімдеу бойынша көрсеткіштер шкаласы (тәуелділік шкаласы/дәрежесі).</w:t>
      </w:r>
    </w:p>
    <w:p>
      <w:pPr>
        <w:spacing w:after="0"/>
        <w:ind w:left="0"/>
        <w:jc w:val="both"/>
      </w:pPr>
      <w:r>
        <w:rPr>
          <w:rFonts w:ascii="Times New Roman"/>
          <w:b w:val="false"/>
          <w:i w:val="false"/>
          <w:color w:val="000000"/>
          <w:sz w:val="28"/>
        </w:rPr>
        <w:t>
       11. Халықаралық шкалалар бойында қимыл-қозғалысын бағалау:</w:t>
      </w:r>
    </w:p>
    <w:p>
      <w:pPr>
        <w:spacing w:after="0"/>
        <w:ind w:left="0"/>
        <w:jc w:val="both"/>
      </w:pPr>
      <w:r>
        <w:rPr>
          <w:rFonts w:ascii="Times New Roman"/>
          <w:b w:val="false"/>
          <w:i w:val="false"/>
          <w:color w:val="000000"/>
          <w:sz w:val="28"/>
        </w:rPr>
        <w:t>
       ● Gross Motor Function Measure (GMFM) (медициналық қызметкерлердің қалауы бойынша);</w:t>
      </w:r>
    </w:p>
    <w:p>
      <w:pPr>
        <w:spacing w:after="0"/>
        <w:ind w:left="0"/>
        <w:jc w:val="both"/>
      </w:pPr>
      <w:r>
        <w:rPr>
          <w:rFonts w:ascii="Times New Roman"/>
          <w:b w:val="false"/>
          <w:i w:val="false"/>
          <w:color w:val="000000"/>
          <w:sz w:val="28"/>
        </w:rPr>
        <w:t>
       ● Өзін-өзі қамқорлық пен бейімделу дағдыларын бағалау (түрлендірілген Бартел шкаласы) (медициналық қызметкерлердің қалауы бойынша);</w:t>
      </w:r>
    </w:p>
    <w:p>
      <w:pPr>
        <w:spacing w:after="0"/>
        <w:ind w:left="0"/>
        <w:jc w:val="both"/>
      </w:pPr>
      <w:r>
        <w:rPr>
          <w:rFonts w:ascii="Times New Roman"/>
          <w:b w:val="false"/>
          <w:i w:val="false"/>
          <w:color w:val="000000"/>
          <w:sz w:val="28"/>
        </w:rPr>
        <w:t>
       ● FIM функционалдық тәуелсіздік шкаласы (қозғалтқыш функциясы) (медициналық қызметкерлердің қалауы бойынша)</w:t>
      </w:r>
    </w:p>
    <w:p>
      <w:pPr>
        <w:spacing w:after="0"/>
        <w:ind w:left="0"/>
        <w:jc w:val="both"/>
      </w:pPr>
      <w:r>
        <w:rPr>
          <w:rFonts w:ascii="Times New Roman"/>
          <w:b w:val="false"/>
          <w:i w:val="false"/>
          <w:color w:val="000000"/>
          <w:sz w:val="28"/>
        </w:rPr>
        <w:t>
       ● Когнитивті функциялары.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2-қосымша парақ</w:t>
            </w:r>
          </w:p>
        </w:tc>
      </w:tr>
    </w:tbl>
    <w:p>
      <w:pPr>
        <w:spacing w:after="0"/>
        <w:ind w:left="0"/>
        <w:jc w:val="both"/>
      </w:pPr>
      <w:r>
        <w:rPr>
          <w:rFonts w:ascii="Times New Roman"/>
          <w:b w:val="false"/>
          <w:i w:val="false"/>
          <w:color w:val="000000"/>
          <w:sz w:val="28"/>
        </w:rPr>
        <w:t>
      Күнделiк</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Науқастың объективті статусы;</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ЕДШ;</w:t>
      </w:r>
    </w:p>
    <w:p>
      <w:pPr>
        <w:spacing w:after="0"/>
        <w:ind w:left="0"/>
        <w:jc w:val="both"/>
      </w:pPr>
      <w:r>
        <w:rPr>
          <w:rFonts w:ascii="Times New Roman"/>
          <w:b w:val="false"/>
          <w:i w:val="false"/>
          <w:color w:val="000000"/>
          <w:sz w:val="28"/>
        </w:rPr>
        <w:t>
      5. Физиотерапия;</w:t>
      </w:r>
    </w:p>
    <w:p>
      <w:pPr>
        <w:spacing w:after="0"/>
        <w:ind w:left="0"/>
        <w:jc w:val="both"/>
      </w:pPr>
      <w:r>
        <w:rPr>
          <w:rFonts w:ascii="Times New Roman"/>
          <w:b w:val="false"/>
          <w:i w:val="false"/>
          <w:color w:val="000000"/>
          <w:sz w:val="28"/>
        </w:rPr>
        <w:t>
      6. Еңбек терапиясы</w:t>
      </w:r>
    </w:p>
    <w:p>
      <w:pPr>
        <w:spacing w:after="0"/>
        <w:ind w:left="0"/>
        <w:jc w:val="both"/>
      </w:pPr>
      <w:r>
        <w:rPr>
          <w:rFonts w:ascii="Times New Roman"/>
          <w:b w:val="false"/>
          <w:i w:val="false"/>
          <w:color w:val="000000"/>
          <w:sz w:val="28"/>
        </w:rPr>
        <w:t>
      7. Тексеруді өткізген: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3- қосымша парақ</w:t>
            </w:r>
          </w:p>
        </w:tc>
      </w:tr>
    </w:tbl>
    <w:p>
      <w:pPr>
        <w:spacing w:after="0"/>
        <w:ind w:left="0"/>
        <w:jc w:val="both"/>
      </w:pPr>
      <w:r>
        <w:rPr>
          <w:rFonts w:ascii="Times New Roman"/>
          <w:b w:val="false"/>
          <w:i w:val="false"/>
          <w:color w:val="000000"/>
          <w:sz w:val="28"/>
        </w:rPr>
        <w:t>
      Хабардар етілген пациенттің ерікті түрдегі келісімі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қанның компоненттерін және (немесе) препараттарын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науқастың мінез-құлқы ережелерін" сақтау шаралары, жағымсыз реакциялардың пайда болуы, жалтарған және/немесе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науқастың туысы/ қамқоршысы/ заңды өкілі толтырса:</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науқастың өміріне төніп тұрған қауіп болса немесе медициналық қызметкерлер инвазиялық араласуларды бастап кетсе және оны доғару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4-қосымша парақ</w:t>
            </w:r>
          </w:p>
        </w:tc>
      </w:tr>
    </w:tbl>
    <w:p>
      <w:pPr>
        <w:spacing w:after="0"/>
        <w:ind w:left="0"/>
        <w:jc w:val="both"/>
      </w:pPr>
      <w:r>
        <w:rPr>
          <w:rFonts w:ascii="Times New Roman"/>
          <w:b w:val="false"/>
          <w:i w:val="false"/>
          <w:color w:val="000000"/>
          <w:sz w:val="28"/>
        </w:rPr>
        <w:t>
      Дәрігерлік тағайындаулар парағы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Тәртіп</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w:t>
      </w:r>
    </w:p>
    <w:p>
      <w:pPr>
        <w:spacing w:after="0"/>
        <w:ind w:left="0"/>
        <w:jc w:val="both"/>
      </w:pPr>
      <w:r>
        <w:rPr>
          <w:rFonts w:ascii="Times New Roman"/>
          <w:b w:val="false"/>
          <w:i w:val="false"/>
          <w:color w:val="000000"/>
          <w:sz w:val="28"/>
        </w:rPr>
        <w:t>
      5. Тағайындау күні мен қабылдауды доғару күні</w:t>
      </w:r>
    </w:p>
    <w:p>
      <w:pPr>
        <w:spacing w:after="0"/>
        <w:ind w:left="0"/>
        <w:jc w:val="both"/>
      </w:pPr>
      <w:r>
        <w:rPr>
          <w:rFonts w:ascii="Times New Roman"/>
          <w:b w:val="false"/>
          <w:i w:val="false"/>
          <w:color w:val="000000"/>
          <w:sz w:val="28"/>
        </w:rPr>
        <w:t>
      6. Дәрігердің Т.А.Ә. (бар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5- қосымша парақ</w:t>
            </w:r>
          </w:p>
        </w:tc>
      </w:tr>
    </w:tbl>
    <w:p>
      <w:pPr>
        <w:spacing w:after="0"/>
        <w:ind w:left="0"/>
        <w:jc w:val="both"/>
      </w:pPr>
      <w:r>
        <w:rPr>
          <w:rFonts w:ascii="Times New Roman"/>
          <w:b w:val="false"/>
          <w:i w:val="false"/>
          <w:color w:val="000000"/>
          <w:sz w:val="28"/>
        </w:rPr>
        <w:t>
      Диагноздардың негіздемесі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статус</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7. Емдеуші дәрігердің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6- қосымша парақ</w:t>
            </w:r>
          </w:p>
        </w:tc>
      </w:tr>
    </w:tbl>
    <w:p>
      <w:pPr>
        <w:spacing w:after="0"/>
        <w:ind w:left="0"/>
        <w:jc w:val="both"/>
      </w:pPr>
      <w:r>
        <w:rPr>
          <w:rFonts w:ascii="Times New Roman"/>
          <w:b w:val="false"/>
          <w:i w:val="false"/>
          <w:color w:val="000000"/>
          <w:sz w:val="28"/>
        </w:rPr>
        <w:t xml:space="preserve">
       Мамандардың консультациясы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Консультация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дәрігердің Т.А.Ә. (бар болған жағдайда) ID</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7. Консилиум жазбалары ауруы бойынша келісілген позициялардан зерттеу және емдеу ұстанымынан, ұсыныстардан тұрады. Консилиум мүшесінің ерекше позициясы болған жағдайда, оның пікірі тіркеледі.</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1. Клиникалық диагнозы код наименование</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w:t>
      </w:r>
    </w:p>
    <w:p>
      <w:pPr>
        <w:spacing w:after="0"/>
        <w:ind w:left="0"/>
        <w:jc w:val="both"/>
      </w:pPr>
      <w:r>
        <w:rPr>
          <w:rFonts w:ascii="Times New Roman"/>
          <w:b w:val="false"/>
          <w:i w:val="false"/>
          <w:color w:val="000000"/>
          <w:sz w:val="28"/>
        </w:rPr>
        <w:t>
       № бастап дейін</w:t>
      </w:r>
    </w:p>
    <w:p>
      <w:pPr>
        <w:spacing w:after="0"/>
        <w:ind w:left="0"/>
        <w:jc w:val="both"/>
      </w:pPr>
      <w:r>
        <w:rPr>
          <w:rFonts w:ascii="Times New Roman"/>
          <w:b w:val="false"/>
          <w:i w:val="false"/>
          <w:color w:val="000000"/>
          <w:sz w:val="28"/>
        </w:rPr>
        <w:t>
       4. Немен аяқталды</w:t>
      </w:r>
    </w:p>
    <w:p>
      <w:pPr>
        <w:spacing w:after="0"/>
        <w:ind w:left="0"/>
        <w:jc w:val="both"/>
      </w:pPr>
      <w:r>
        <w:rPr>
          <w:rFonts w:ascii="Times New Roman"/>
          <w:b w:val="false"/>
          <w:i w:val="false"/>
          <w:color w:val="000000"/>
          <w:sz w:val="28"/>
        </w:rPr>
        <w:t>
       Ауыстырылды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(бар болған жағдайда), ID</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w:t>
      </w:r>
    </w:p>
    <w:p>
      <w:pPr>
        <w:spacing w:after="0"/>
        <w:ind w:left="0"/>
        <w:jc w:val="both"/>
      </w:pPr>
      <w:r>
        <w:rPr>
          <w:rFonts w:ascii="Times New Roman"/>
          <w:b w:val="false"/>
          <w:i w:val="false"/>
          <w:color w:val="000000"/>
          <w:sz w:val="28"/>
        </w:rPr>
        <w:t>
       Патоморфологиялық диагноз негiзгi код наименование</w:t>
      </w:r>
    </w:p>
    <w:p>
      <w:pPr>
        <w:spacing w:after="0"/>
        <w:ind w:left="0"/>
        <w:jc w:val="both"/>
      </w:pPr>
      <w:r>
        <w:rPr>
          <w:rFonts w:ascii="Times New Roman"/>
          <w:b w:val="false"/>
          <w:i w:val="false"/>
          <w:color w:val="000000"/>
          <w:sz w:val="28"/>
        </w:rPr>
        <w:t>
       негiзгi ауруының асқынуы код наименование</w:t>
      </w:r>
    </w:p>
    <w:p>
      <w:pPr>
        <w:spacing w:after="0"/>
        <w:ind w:left="0"/>
        <w:jc w:val="both"/>
      </w:pPr>
      <w:r>
        <w:rPr>
          <w:rFonts w:ascii="Times New Roman"/>
          <w:b w:val="false"/>
          <w:i w:val="false"/>
          <w:color w:val="000000"/>
          <w:sz w:val="28"/>
        </w:rPr>
        <w:t>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left"/>
      </w:pPr>
      <w:r>
        <w:rPr>
          <w:rFonts w:ascii="Times New Roman"/>
          <w:b/>
          <w:i w:val="false"/>
          <w:color w:val="000000"/>
        </w:rPr>
        <w:t xml:space="preserve"> № 047/е "Оңалту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r>
    </w:tbl>
    <w:p>
      <w:pPr>
        <w:spacing w:after="0"/>
        <w:ind w:left="0"/>
        <w:jc w:val="left"/>
      </w:pPr>
      <w:r>
        <w:rPr>
          <w:rFonts w:ascii="Times New Roman"/>
          <w:b/>
          <w:i w:val="false"/>
          <w:color w:val="000000"/>
        </w:rPr>
        <w:t xml:space="preserve"> "Жүкті және босанатын әйелдің алмасу картасы" № 048/е нысаны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қан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резус-тиістілігі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қан тобы және резус-тиістілігі (көрсетілімдер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тексеру нәтижесі </w:t>
            </w:r>
          </w:p>
        </w:tc>
      </w:tr>
    </w:tbl>
    <w:p>
      <w:pPr>
        <w:spacing w:after="0"/>
        <w:ind w:left="0"/>
        <w:jc w:val="both"/>
      </w:pPr>
      <w:r>
        <w:rPr>
          <w:rFonts w:ascii="Times New Roman"/>
          <w:b w:val="false"/>
          <w:i w:val="false"/>
          <w:color w:val="000000"/>
          <w:sz w:val="28"/>
        </w:rPr>
        <w:t>
      Егер Сіз бұл құжатты тауып алсаңыз, көрсетілген мекенжай бойынша қайтаруыңызды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дәрігеріңіз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bl>
    <w:p>
      <w:pPr>
        <w:spacing w:after="0"/>
        <w:ind w:left="0"/>
        <w:jc w:val="both"/>
      </w:pPr>
      <w:r>
        <w:rPr>
          <w:rFonts w:ascii="Times New Roman"/>
          <w:b w:val="false"/>
          <w:i w:val="false"/>
          <w:color w:val="000000"/>
          <w:sz w:val="28"/>
        </w:rPr>
        <w:t>
      Сізге дер кезінде дәрігерге бару және осы ұсыныстарды орындау қажет</w:t>
      </w:r>
    </w:p>
    <w:p>
      <w:pPr>
        <w:spacing w:after="0"/>
        <w:ind w:left="0"/>
        <w:jc w:val="both"/>
      </w:pPr>
      <w:r>
        <w:rPr>
          <w:rFonts w:ascii="Times New Roman"/>
          <w:b w:val="false"/>
          <w:i w:val="false"/>
          <w:color w:val="000000"/>
          <w:sz w:val="28"/>
        </w:rPr>
        <w:t>
      Қабылдау:</w:t>
      </w:r>
    </w:p>
    <w:p>
      <w:pPr>
        <w:spacing w:after="0"/>
        <w:ind w:left="0"/>
        <w:jc w:val="both"/>
      </w:pPr>
      <w:r>
        <w:rPr>
          <w:rFonts w:ascii="Times New Roman"/>
          <w:b w:val="false"/>
          <w:i w:val="false"/>
          <w:color w:val="000000"/>
          <w:sz w:val="28"/>
        </w:rPr>
        <w:t>
      Қабылдау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Жолдама бойынша қаралды</w:t>
      </w:r>
    </w:p>
    <w:p>
      <w:pPr>
        <w:spacing w:after="0"/>
        <w:ind w:left="0"/>
        <w:jc w:val="both"/>
      </w:pPr>
      <w:r>
        <w:rPr>
          <w:rFonts w:ascii="Times New Roman"/>
          <w:b w:val="false"/>
          <w:i w:val="false"/>
          <w:color w:val="000000"/>
          <w:sz w:val="28"/>
        </w:rPr>
        <w:t>
      Өзі қаралды (қажеттіні сызыңыз)</w:t>
      </w:r>
    </w:p>
    <w:p>
      <w:pPr>
        <w:spacing w:after="0"/>
        <w:ind w:left="0"/>
        <w:jc w:val="both"/>
      </w:pPr>
      <w:r>
        <w:rPr>
          <w:rFonts w:ascii="Times New Roman"/>
          <w:b w:val="false"/>
          <w:i w:val="false"/>
          <w:color w:val="000000"/>
          <w:sz w:val="28"/>
        </w:rPr>
        <w:t>
      Құрметті _________________________________________!</w:t>
      </w:r>
    </w:p>
    <w:p>
      <w:pPr>
        <w:spacing w:after="0"/>
        <w:ind w:left="0"/>
        <w:jc w:val="both"/>
      </w:pPr>
      <w:r>
        <w:rPr>
          <w:rFonts w:ascii="Times New Roman"/>
          <w:b w:val="false"/>
          <w:i w:val="false"/>
          <w:color w:val="000000"/>
          <w:sz w:val="28"/>
        </w:rPr>
        <w:t>
      Құттықтаймыз!</w:t>
      </w:r>
    </w:p>
    <w:p>
      <w:pPr>
        <w:spacing w:after="0"/>
        <w:ind w:left="0"/>
        <w:jc w:val="both"/>
      </w:pPr>
      <w:r>
        <w:rPr>
          <w:rFonts w:ascii="Times New Roman"/>
          <w:b w:val="false"/>
          <w:i w:val="false"/>
          <w:color w:val="000000"/>
          <w:sz w:val="28"/>
        </w:rPr>
        <w:t>
      Сіз – ана болсаыз! Осындай ең қуанышты сәтте – жүктілік пен сәбиді дүниеге әкелу кезінде Сізге қолдау көрсетуге дайынбыз!</w:t>
      </w:r>
    </w:p>
    <w:p>
      <w:pPr>
        <w:spacing w:after="0"/>
        <w:ind w:left="0"/>
        <w:jc w:val="both"/>
      </w:pPr>
      <w:r>
        <w:rPr>
          <w:rFonts w:ascii="Times New Roman"/>
          <w:b w:val="false"/>
          <w:i w:val="false"/>
          <w:color w:val="000000"/>
          <w:sz w:val="28"/>
        </w:rPr>
        <w:t>
      Алмасу картасы – жүктілік кезінен босанғанға дейін, босану кезінде және босанғаннан кейін денсаулық жағдайы туралы ақпарат көзі болып табылатын әйелдің жеке медициналық картасы.</w:t>
      </w:r>
    </w:p>
    <w:p>
      <w:pPr>
        <w:spacing w:after="0"/>
        <w:ind w:left="0"/>
        <w:jc w:val="both"/>
      </w:pPr>
      <w:r>
        <w:rPr>
          <w:rFonts w:ascii="Times New Roman"/>
          <w:b w:val="false"/>
          <w:i w:val="false"/>
          <w:color w:val="000000"/>
          <w:sz w:val="28"/>
        </w:rPr>
        <w:t>
      Нұсқаулық:</w:t>
      </w:r>
    </w:p>
    <w:p>
      <w:pPr>
        <w:spacing w:after="0"/>
        <w:ind w:left="0"/>
        <w:jc w:val="both"/>
      </w:pPr>
      <w:r>
        <w:rPr>
          <w:rFonts w:ascii="Times New Roman"/>
          <w:b w:val="false"/>
          <w:i w:val="false"/>
          <w:color w:val="000000"/>
          <w:sz w:val="28"/>
        </w:rPr>
        <w:t>
      ● Алмасу картасының барлық мазмұнын мұқият оқып, қарап шығыңыз</w:t>
      </w:r>
    </w:p>
    <w:p>
      <w:pPr>
        <w:spacing w:after="0"/>
        <w:ind w:left="0"/>
        <w:jc w:val="both"/>
      </w:pPr>
      <w:r>
        <w:rPr>
          <w:rFonts w:ascii="Times New Roman"/>
          <w:b w:val="false"/>
          <w:i w:val="false"/>
          <w:color w:val="000000"/>
          <w:sz w:val="28"/>
        </w:rPr>
        <w:t>
      ● Өзіңізбен бірге бұл картаны үнемі алып жүріңіз, Сіз қалаған медициналық мекемеге жүгінге аласыз.</w:t>
      </w:r>
    </w:p>
    <w:p>
      <w:pPr>
        <w:spacing w:after="0"/>
        <w:ind w:left="0"/>
        <w:jc w:val="both"/>
      </w:pPr>
      <w:r>
        <w:rPr>
          <w:rFonts w:ascii="Times New Roman"/>
          <w:b w:val="false"/>
          <w:i w:val="false"/>
          <w:color w:val="000000"/>
          <w:sz w:val="28"/>
        </w:rPr>
        <w:t>
      ● Ақпаратты көрсетілген беттерде өз бетіңізбен толтырыңыз.</w:t>
      </w:r>
    </w:p>
    <w:p>
      <w:pPr>
        <w:spacing w:after="0"/>
        <w:ind w:left="0"/>
        <w:jc w:val="both"/>
      </w:pPr>
      <w:r>
        <w:rPr>
          <w:rFonts w:ascii="Times New Roman"/>
          <w:b w:val="false"/>
          <w:i w:val="false"/>
          <w:color w:val="000000"/>
          <w:sz w:val="28"/>
        </w:rPr>
        <w:t>
      Сұрақтар туындаған жағдайда медицина қызметкеріне хабарласыңыз</w:t>
      </w:r>
    </w:p>
    <w:p>
      <w:pPr>
        <w:spacing w:after="0"/>
        <w:ind w:left="0"/>
        <w:jc w:val="both"/>
      </w:pPr>
      <w:r>
        <w:rPr>
          <w:rFonts w:ascii="Times New Roman"/>
          <w:b w:val="false"/>
          <w:i w:val="false"/>
          <w:color w:val="000000"/>
          <w:sz w:val="28"/>
        </w:rPr>
        <w:t>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(баланың):</w:t>
            </w:r>
          </w:p>
          <w:p>
            <w:pPr>
              <w:spacing w:after="20"/>
              <w:ind w:left="20"/>
              <w:jc w:val="both"/>
            </w:pPr>
            <w:r>
              <w:rPr>
                <w:rFonts w:ascii="Times New Roman"/>
                <w:b w:val="false"/>
                <w:i w:val="false"/>
                <w:color w:val="000000"/>
                <w:sz w:val="20"/>
              </w:rPr>
              <w:t>
Әкесінің денсаулығы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(баланың):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(бар болса диспансерлік есепте тұра ма, базистік терапияны алады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рентгенологиялық зерттеу нәтижесі (соңғы тексеру нәтижесі)</w:t>
            </w:r>
          </w:p>
        </w:tc>
      </w:tr>
    </w:tbl>
    <w:p>
      <w:pPr>
        <w:spacing w:after="0"/>
        <w:ind w:left="0"/>
        <w:jc w:val="both"/>
      </w:pPr>
      <w:r>
        <w:rPr>
          <w:rFonts w:ascii="Times New Roman"/>
          <w:b w:val="false"/>
          <w:i w:val="false"/>
          <w:color w:val="000000"/>
          <w:sz w:val="28"/>
        </w:rPr>
        <w:t>
      Етеккір функциясы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Циклдың ұзақтығы , молқалыптысирек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қатынасы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тіркелген;тіркелмеген;тұрмыста емес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дəрігерге соңғы жүргізілген тексерулердің нәтижесін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w:t>
            </w:r>
          </w:p>
        </w:tc>
      </w:tr>
    </w:tbl>
    <w:p>
      <w:pPr>
        <w:spacing w:after="0"/>
        <w:ind w:left="0"/>
        <w:jc w:val="both"/>
      </w:pPr>
      <w:r>
        <w:rPr>
          <w:rFonts w:ascii="Times New Roman"/>
          <w:b w:val="false"/>
          <w:i w:val="false"/>
          <w:color w:val="000000"/>
          <w:sz w:val="28"/>
        </w:rPr>
        <w:t>
      Акушерлік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жүктілік болды , оның ішінде:</w:t>
            </w:r>
          </w:p>
          <w:p>
            <w:pPr>
              <w:spacing w:after="20"/>
              <w:ind w:left="20"/>
              <w:jc w:val="both"/>
            </w:pPr>
            <w:r>
              <w:rPr>
                <w:rFonts w:ascii="Times New Roman"/>
                <w:b w:val="false"/>
                <w:i w:val="false"/>
                <w:color w:val="000000"/>
                <w:sz w:val="20"/>
              </w:rPr>
              <w:t>
босанулар</w:t>
            </w:r>
          </w:p>
          <w:p>
            <w:pPr>
              <w:spacing w:after="20"/>
              <w:ind w:left="20"/>
              <w:jc w:val="both"/>
            </w:pPr>
            <w:r>
              <w:rPr>
                <w:rFonts w:ascii="Times New Roman"/>
                <w:b w:val="false"/>
                <w:i w:val="false"/>
                <w:color w:val="000000"/>
                <w:sz w:val="20"/>
              </w:rPr>
              <w:t>
өздігінен түсік</w:t>
            </w:r>
          </w:p>
          <w:p>
            <w:pPr>
              <w:spacing w:after="20"/>
              <w:ind w:left="20"/>
              <w:jc w:val="both"/>
            </w:pPr>
            <w:r>
              <w:rPr>
                <w:rFonts w:ascii="Times New Roman"/>
                <w:b w:val="false"/>
                <w:i w:val="false"/>
                <w:color w:val="000000"/>
                <w:sz w:val="20"/>
              </w:rPr>
              <w:t>
жатырдан тыс жүктілік</w:t>
            </w:r>
          </w:p>
          <w:p>
            <w:pPr>
              <w:spacing w:after="20"/>
              <w:ind w:left="20"/>
              <w:jc w:val="both"/>
            </w:pPr>
            <w:r>
              <w:rPr>
                <w:rFonts w:ascii="Times New Roman"/>
                <w:b w:val="false"/>
                <w:i w:val="false"/>
                <w:color w:val="000000"/>
                <w:sz w:val="20"/>
              </w:rPr>
              <w:t>
медициналық аборт</w:t>
            </w:r>
          </w:p>
        </w:tc>
      </w:tr>
    </w:tbl>
    <w:p>
      <w:pPr>
        <w:spacing w:after="0"/>
        <w:ind w:left="0"/>
        <w:jc w:val="both"/>
      </w:pPr>
      <w:r>
        <w:rPr>
          <w:rFonts w:ascii="Times New Roman"/>
          <w:b w:val="false"/>
          <w:i w:val="false"/>
          <w:color w:val="000000"/>
          <w:sz w:val="28"/>
        </w:rPr>
        <w:t>
      Бұрынғы жүктілік, босану, босанғаннан кейінгі кезең ағымының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қай мерзімде, немен аяқталды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тірі, өлі туды,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бо-санудан кейінгі мерзімнің ерекшеліктері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(хирургиялық, дәрі-дәрмекпен)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оның ішінде өлі ұрық жүктілігі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 20 (жылдан) бастап 20 (жылға)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кенеттен немесе индукцияланған (овуляция стимуляциясы, инсеминация, ЭКҰ) (астын сызу)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бірінші қозғалуы 20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болжамды мерзімі 20 (жылы)</w:t>
            </w:r>
          </w:p>
        </w:tc>
      </w:tr>
    </w:tbl>
    <w:p>
      <w:pPr>
        <w:spacing w:after="0"/>
        <w:ind w:left="0"/>
        <w:jc w:val="both"/>
      </w:pPr>
      <w:r>
        <w:rPr>
          <w:rFonts w:ascii="Times New Roman"/>
          <w:b w:val="false"/>
          <w:i w:val="false"/>
          <w:color w:val="000000"/>
          <w:sz w:val="28"/>
        </w:rPr>
        <w:t>
      Жүкті әйелді бірінші рет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 Салмағы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(дене массасының индексі)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варикозды кеңейтілген көктамырлардың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аурусыз)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Нәжіс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мәртебе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өлшемдері көрсетілімдер бойынша (бойы 150 см қысқа емес және 170 см. жоғары, жамбас жарақаттары, жамбастың және ақ-қолдың туа біткен жарақаттары):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сыртқы зерттеулер: жатыр түбі биіктігі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шеңбері (көрсетілімдер бойынша) ___________см.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орналасуы, позициясы,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бойынша (ерте 13 аптаға 6 күнге дейін)</w:t>
            </w:r>
          </w:p>
        </w:tc>
      </w:tr>
    </w:tbl>
    <w:p>
      <w:pPr>
        <w:spacing w:after="0"/>
        <w:ind w:left="0"/>
        <w:jc w:val="both"/>
      </w:pPr>
      <w:r>
        <w:rPr>
          <w:rFonts w:ascii="Times New Roman"/>
          <w:b w:val="false"/>
          <w:i w:val="false"/>
          <w:color w:val="000000"/>
          <w:sz w:val="28"/>
        </w:rPr>
        <w:t>
      Гинекологиялық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күні</w:t>
            </w:r>
          </w:p>
        </w:tc>
      </w:tr>
    </w:tbl>
    <w:p>
      <w:pPr>
        <w:spacing w:after="0"/>
        <w:ind w:left="0"/>
        <w:jc w:val="both"/>
      </w:pPr>
      <w:r>
        <w:rPr>
          <w:rFonts w:ascii="Times New Roman"/>
          <w:b w:val="false"/>
          <w:i w:val="false"/>
          <w:color w:val="000000"/>
          <w:sz w:val="28"/>
        </w:rPr>
        <w:t>
      Жүктілік кезінде асқынулардың туындау қаупін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35 жастан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18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30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босанғаннан кейін 2 жылдан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немесе жасанды түсік тастағаннан кейін 6 айдан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жоғары паритеті (4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ЭГП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 кейінгі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жүйе органдарында операциялар (ЖАЭ, миомэктомия, жатырдағы тыртық)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Сыртартпасында ерте босану (ИЦЖ, цервикальды серкляж және басқалар) немесе 3 және одан да көп өздігінен түсік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өлі туған (ұрықтың антенатальды немесе интранатальды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сұрақтардың біріне иә деп жауап берсе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антенатальды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Қауіп факторларын қайта бағалау (қауіп әрбір бару кезінде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(босандыру болжанады (МҰ атауы), болжамды босандыру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Зерттеулер нәтижесі</w:t>
      </w:r>
    </w:p>
    <w:p>
      <w:pPr>
        <w:spacing w:after="0"/>
        <w:ind w:left="0"/>
        <w:jc w:val="both"/>
      </w:pPr>
      <w:r>
        <w:rPr>
          <w:rFonts w:ascii="Times New Roman"/>
          <w:b w:val="false"/>
          <w:i w:val="false"/>
          <w:color w:val="000000"/>
          <w:sz w:val="28"/>
        </w:rPr>
        <w:t>
      1. Жалпы қан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Несептің жалпы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бактериялық себіндісі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тапсыру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болған кезде глюкозаға төзімділікке пероральды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ішіндегі бактериялық себінді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 талдауы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Инфекцияларға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Пренаталдық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Ультрадыбыстық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маркерлері (қолда бар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бірінші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туды және қалыпты дамыды (иә, егер жоқ – туу кезінде және балалық шақта қандай ауытқулар)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ауыр емес (егер ия болса, қандай аурулар, туыстық дәрежесі)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аурулары: жалпы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Ауырған ушыққан сырқат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(жүрек-тамыр, тыныс, нерв жүйесінің аурулары, қимыл-қозғалыс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 (егер болса, диагнозы, тексерілген орыны, маман, соңғы қабылдау күні, қандай препараттар қабылдады)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(егер сыртартпада болса, қандай диагнозбен, мерзімі, медициналық ұйымның атауы, шұғыл немесе жоспарлы)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асқынулар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жарақаттары және олардың салдары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p>
      <w:pPr>
        <w:spacing w:after="0"/>
        <w:ind w:left="0"/>
        <w:jc w:val="both"/>
      </w:pPr>
      <w:r>
        <w:rPr>
          <w:rFonts w:ascii="Times New Roman"/>
          <w:b w:val="false"/>
          <w:i w:val="false"/>
          <w:color w:val="000000"/>
          <w:sz w:val="28"/>
        </w:rPr>
        <w:t>
      Жалпы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Нормостеник (астеник, гиперстеник)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бадамшаның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Ісіктері (жоқ, бар, оқшауланған)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 оң қолында ____________________ сол қолында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___________________ Нәжіс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______________________ күні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Терапевттің қайтадан тексеріп-қарауы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мектебі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Серігінің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(ісінуі)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орналасуы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саламаттылық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көмек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Педиатр патронажы</w:t>
      </w:r>
    </w:p>
    <w:p>
      <w:pPr>
        <w:spacing w:after="0"/>
        <w:ind w:left="0"/>
        <w:jc w:val="both"/>
      </w:pPr>
      <w:r>
        <w:rPr>
          <w:rFonts w:ascii="Times New Roman"/>
          <w:b w:val="false"/>
          <w:i w:val="false"/>
          <w:color w:val="000000"/>
          <w:sz w:val="28"/>
        </w:rPr>
        <w:t>
      Әлеуметтік қызметкердің патронажы (көрсетілімдер бойынша)</w:t>
      </w:r>
    </w:p>
    <w:p>
      <w:pPr>
        <w:spacing w:after="0"/>
        <w:ind w:left="0"/>
        <w:jc w:val="both"/>
      </w:pPr>
      <w:r>
        <w:rPr>
          <w:rFonts w:ascii="Times New Roman"/>
          <w:b w:val="false"/>
          <w:i w:val="false"/>
          <w:color w:val="000000"/>
          <w:sz w:val="28"/>
        </w:rPr>
        <w:t>
      Жүктілік кезіндегі тексеру хаттамасы (медицина қызметкерлеріне арналған тексеру парағы)</w:t>
      </w:r>
    </w:p>
    <w:p>
      <w:pPr>
        <w:spacing w:after="0"/>
        <w:ind w:left="0"/>
        <w:jc w:val="both"/>
      </w:pPr>
      <w:r>
        <w:rPr>
          <w:rFonts w:ascii="Times New Roman"/>
          <w:b w:val="false"/>
          <w:i w:val="false"/>
          <w:color w:val="000000"/>
          <w:sz w:val="28"/>
        </w:rPr>
        <w:t>
      Гестация мерзімі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келу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анамнез, шағымдары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 - ДМи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ұрықтың жүрегі мен қозғалысы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аяқтарды тексеру (веналардың варикозды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белгілері (бас ауруы, көрудің бұзылуы, тыныс алудың қиындауы)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ЖҚТ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 Rh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Rh (-)антиденелерге 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 талдауы (нәруызды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симптомсыз бактериурияға скрининг (зәр себу)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шағым пайда болған кезде қынаптың тазалық дәрежесіне жағынды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АФП/АХГ егер РАРР өткізілмесе 16 аптадан баста 20 аптаға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 консультациясы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аптаға дейін хорион биопсиясы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тағайындаулар және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фолий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(преэклампсия бойынша тәуекел тобына және кальций төмен тұтынатын әйелдерге)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(преэклампсия бойынша тәуекел тобына)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тамақтану,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антенаталды сапар, мүмкіндігінше серіктеспен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сұрақтар бойынша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белгілер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 (әдісті таңдау)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дайындық мектебі және перзентханаға бару: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толғақ кезіндегі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 емізу, жаңа туған нәрестелерге күтім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 Гравидограмма жүктіліктің 20 аптасынан бастап толтырылады</w:t>
      </w:r>
    </w:p>
    <w:p>
      <w:pPr>
        <w:spacing w:after="0"/>
        <w:ind w:left="0"/>
        <w:jc w:val="both"/>
      </w:pPr>
      <w:r>
        <w:rPr>
          <w:rFonts w:ascii="Times New Roman"/>
          <w:b w:val="false"/>
          <w:i w:val="false"/>
          <w:color w:val="000000"/>
          <w:sz w:val="28"/>
        </w:rPr>
        <w:t>
      ** алғашқы келген кезде (12 аптаға дейін) ДМИ нормадан төмен болғанда жүкті әйелдің салмағын 30 апта ішінде анықтау керек</w:t>
      </w:r>
    </w:p>
    <w:p>
      <w:pPr>
        <w:spacing w:after="0"/>
        <w:ind w:left="0"/>
        <w:jc w:val="both"/>
      </w:pPr>
      <w:r>
        <w:rPr>
          <w:rFonts w:ascii="Times New Roman"/>
          <w:b w:val="false"/>
          <w:i w:val="false"/>
          <w:color w:val="000000"/>
          <w:sz w:val="28"/>
        </w:rPr>
        <w:t>
      а ДСИ нормадан жоғары болған кезде (12 аптаға дейін), қант диабетін алып тастау керек</w:t>
      </w:r>
    </w:p>
    <w:p>
      <w:pPr>
        <w:spacing w:after="0"/>
        <w:ind w:left="0"/>
        <w:jc w:val="both"/>
      </w:pPr>
      <w:r>
        <w:rPr>
          <w:rFonts w:ascii="Times New Roman"/>
          <w:b w:val="false"/>
          <w:i w:val="false"/>
          <w:color w:val="000000"/>
          <w:sz w:val="28"/>
        </w:rPr>
        <w:t>
      b 37 және одан жоғары жастағы әйелдер; анамнезінде ұрықтың ұрығы, көтерілмеуі, қан текті ақауы бар</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 қызметкерінің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 персоналы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 Келесі келу күні: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бактериялық себіндісі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 қызметкерінің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Жүктінің өзін қадағалау күнделігі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 сипатының өзгеруі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Перзентхананың, аурухананың босану бөлімшесінің жаңа босанған әйел туралы мəліметтері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Перзентханаға түскен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 (аборт, мерзімінде босануы, мерзімінен бұрын босануы) апта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ерешеліктері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жынысы, салмағы грамм,бойы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шықты, ауруханаға ауыстырылды, перзентханада шетінеді (астын сызыңыз)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жедел көмектер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басу: жоқ/иә, қандай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 ағымы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Босанғанан кейін (күні шықты)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стационардың атауы (ауысқан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баланың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байланысты демалыс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Босануы 20 жылы(мерзімінде, бұрын, кейін) (күнге)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асқынумен өткенде берілетін босанудан кейінгі қосымша демалыс күн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bl>
    <w:p>
      <w:pPr>
        <w:spacing w:after="0"/>
        <w:ind w:left="0"/>
        <w:jc w:val="both"/>
      </w:pPr>
      <w:r>
        <w:rPr>
          <w:rFonts w:ascii="Times New Roman"/>
          <w:b w:val="false"/>
          <w:i w:val="false"/>
          <w:color w:val="000000"/>
          <w:sz w:val="28"/>
        </w:rPr>
        <w:t>
      Босанған әйелді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Дәрігердің қолы</w:t>
      </w:r>
    </w:p>
    <w:p>
      <w:pPr>
        <w:spacing w:after="0"/>
        <w:ind w:left="0"/>
        <w:jc w:val="both"/>
      </w:pPr>
      <w:r>
        <w:rPr>
          <w:rFonts w:ascii="Times New Roman"/>
          <w:b w:val="false"/>
          <w:i w:val="false"/>
          <w:color w:val="000000"/>
          <w:sz w:val="28"/>
        </w:rPr>
        <w:t>
      Бөлім меңгерушісінің қолы</w:t>
      </w:r>
    </w:p>
    <w:p>
      <w:pPr>
        <w:spacing w:after="0"/>
        <w:ind w:left="0"/>
        <w:jc w:val="left"/>
      </w:pPr>
      <w:r>
        <w:rPr>
          <w:rFonts w:ascii="Times New Roman"/>
          <w:b/>
          <w:i w:val="false"/>
          <w:color w:val="000000"/>
        </w:rPr>
        <w:t xml:space="preserve"> "Медициналық араласу жүргізу кезіндегі авариялық жағдайларды тіркеу журналы" № 049/е нысаны</w:t>
      </w:r>
    </w:p>
    <w:p>
      <w:pPr>
        <w:spacing w:after="0"/>
        <w:ind w:left="0"/>
        <w:jc w:val="both"/>
      </w:pPr>
      <w:r>
        <w:rPr>
          <w:rFonts w:ascii="Times New Roman"/>
          <w:b w:val="false"/>
          <w:i w:val="false"/>
          <w:color w:val="000000"/>
          <w:sz w:val="28"/>
        </w:rPr>
        <w:t>
      Басталды "___" ________ ж.</w:t>
      </w:r>
    </w:p>
    <w:p>
      <w:pPr>
        <w:spacing w:after="0"/>
        <w:ind w:left="0"/>
        <w:jc w:val="both"/>
      </w:pPr>
      <w:r>
        <w:rPr>
          <w:rFonts w:ascii="Times New Roman"/>
          <w:b w:val="false"/>
          <w:i w:val="false"/>
          <w:color w:val="000000"/>
          <w:sz w:val="28"/>
        </w:rPr>
        <w:t>
      Аяқталды "__" ________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адамның хабарлама берген күні,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 жөнінде мағлұмат қабылдаған қызметкер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нәтижесінде жарақат алған адам жөнінде мағлұмат</w:t>
            </w:r>
          </w:p>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жөнінде мағлұмат</w:t>
            </w:r>
          </w:p>
          <w:p>
            <w:pPr>
              <w:spacing w:after="20"/>
              <w:ind w:left="20"/>
              <w:jc w:val="both"/>
            </w:pPr>
            <w:r>
              <w:rPr>
                <w:rFonts w:ascii="Times New Roman"/>
                <w:b w:val="false"/>
                <w:i w:val="false"/>
                <w:color w:val="000000"/>
                <w:sz w:val="20"/>
              </w:rPr>
              <w:t>
Данные об аварийной ситуации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ОО хабарламаны жіберушінің аты-тегі немесе жарақат алған адамның өзі келіп қаралуы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 (үй, ұялы)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болған күні,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жағдайдың сипаттамасы, жүргізілген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жұқтыру көзі деректері және оны АИТВ тестілеуден өткізу (апат жағдайынан алдында немесе кейін дереу)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(тестілеу хаттамасының нөмірі мен күнін көрсете отырып) АИТВ-ға тестілеу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тексерілгендігі жөнінде, ВГВ егілгендігі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манипуляциялар</w:t>
            </w:r>
            <w:r>
              <w:br/>
            </w:r>
            <w:r>
              <w:rPr>
                <w:rFonts w:ascii="Times New Roman"/>
                <w:b w:val="false"/>
                <w:i w:val="false"/>
                <w:color w:val="000000"/>
                <w:sz w:val="20"/>
              </w:rPr>
              <w:t>жүргізу кезінде авариялық</w:t>
            </w:r>
            <w:r>
              <w:br/>
            </w:r>
            <w:r>
              <w:rPr>
                <w:rFonts w:ascii="Times New Roman"/>
                <w:b w:val="false"/>
                <w:i w:val="false"/>
                <w:color w:val="000000"/>
                <w:sz w:val="20"/>
              </w:rPr>
              <w:t>жағдайларды тіркеу журналына</w:t>
            </w:r>
            <w:r>
              <w:br/>
            </w:r>
            <w:r>
              <w:rPr>
                <w:rFonts w:ascii="Times New Roman"/>
                <w:b w:val="false"/>
                <w:i w:val="false"/>
                <w:color w:val="000000"/>
                <w:sz w:val="20"/>
              </w:rPr>
              <w:t>қосымша парақ</w:t>
            </w:r>
          </w:p>
        </w:tc>
      </w:tr>
    </w:tbl>
    <w:p>
      <w:pPr>
        <w:spacing w:after="0"/>
        <w:ind w:left="0"/>
        <w:jc w:val="both"/>
      </w:pPr>
      <w:r>
        <w:rPr>
          <w:rFonts w:ascii="Times New Roman"/>
          <w:b w:val="false"/>
          <w:i w:val="false"/>
          <w:color w:val="000000"/>
          <w:sz w:val="28"/>
        </w:rPr>
        <w:t>
       Ықтимал инфекция жұқтырған материалмен кәсіби байланыс туралы есептеме бланкісі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p>
            <w:pPr>
              <w:spacing w:after="20"/>
              <w:ind w:left="20"/>
              <w:jc w:val="both"/>
            </w:pPr>
            <w:r>
              <w:rPr>
                <w:rFonts w:ascii="Times New Roman"/>
                <w:b w:val="false"/>
                <w:i w:val="false"/>
                <w:color w:val="000000"/>
                <w:sz w:val="20"/>
              </w:rPr>
              <w:t>
Үй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күні/уақыты: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қайда болды: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сипаты (мысалы, инемен шаншу, жаралану, шашырау)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қимылдың толық сипаттамасын көрсеткенде, байланыс қашан және қалай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туралы толық мәліметтер, биологиялық сұйықтық түрі және мөлшері немесе материалы, байланыстың қарқындылығы және зақымданудың тереңдігі.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биологиялық сұйықтармен байланыс болғаны туралы мәлімет:</w:t>
            </w:r>
          </w:p>
          <w:p>
            <w:pPr>
              <w:spacing w:after="20"/>
              <w:ind w:left="20"/>
              <w:jc w:val="both"/>
            </w:pPr>
            <w:r>
              <w:rPr>
                <w:rFonts w:ascii="Times New Roman"/>
                <w:b w:val="false"/>
                <w:i w:val="false"/>
                <w:color w:val="000000"/>
                <w:sz w:val="20"/>
              </w:rPr>
              <w:t>
Материал қамтылған:</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Егер пациент ЖИТС жұқтырған болса:</w:t>
            </w:r>
          </w:p>
          <w:p>
            <w:pPr>
              <w:spacing w:after="20"/>
              <w:ind w:left="20"/>
              <w:jc w:val="both"/>
            </w:pPr>
            <w:r>
              <w:rPr>
                <w:rFonts w:ascii="Times New Roman"/>
                <w:b w:val="false"/>
                <w:i w:val="false"/>
                <w:color w:val="000000"/>
                <w:sz w:val="20"/>
              </w:rPr>
              <w:t>
Ауру сатысы: Вирустық жүктеме:</w:t>
            </w:r>
          </w:p>
          <w:p>
            <w:pPr>
              <w:spacing w:after="20"/>
              <w:ind w:left="20"/>
              <w:jc w:val="both"/>
            </w:pPr>
            <w:r>
              <w:rPr>
                <w:rFonts w:ascii="Times New Roman"/>
                <w:b w:val="false"/>
                <w:i w:val="false"/>
                <w:color w:val="000000"/>
                <w:sz w:val="20"/>
              </w:rPr>
              <w:t>
АРТ туралы мәлімет:</w:t>
            </w:r>
          </w:p>
          <w:p>
            <w:pPr>
              <w:spacing w:after="20"/>
              <w:ind w:left="20"/>
              <w:jc w:val="both"/>
            </w:pPr>
            <w:r>
              <w:rPr>
                <w:rFonts w:ascii="Times New Roman"/>
                <w:b w:val="false"/>
                <w:i w:val="false"/>
                <w:color w:val="000000"/>
                <w:sz w:val="20"/>
              </w:rPr>
              <w:t>
АРТ кедергілігі:</w:t>
            </w:r>
          </w:p>
          <w:p>
            <w:pPr>
              <w:spacing w:after="20"/>
              <w:ind w:left="20"/>
              <w:jc w:val="both"/>
            </w:pPr>
            <w:r>
              <w:rPr>
                <w:rFonts w:ascii="Times New Roman"/>
                <w:b w:val="false"/>
                <w:i w:val="false"/>
                <w:color w:val="000000"/>
                <w:sz w:val="20"/>
              </w:rPr>
              <w:t>
Поведено до тестовое консультирование:</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ұшыраған, медицина қызметкері туралы мәлімет:</w:t>
            </w:r>
          </w:p>
          <w:p>
            <w:pPr>
              <w:spacing w:after="20"/>
              <w:ind w:left="20"/>
              <w:jc w:val="both"/>
            </w:pPr>
            <w:r>
              <w:rPr>
                <w:rFonts w:ascii="Times New Roman"/>
                <w:b w:val="false"/>
                <w:i w:val="false"/>
                <w:color w:val="000000"/>
                <w:sz w:val="20"/>
              </w:rPr>
              <w:t>
Инфекциялық аурулар:</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Қосалқы аурулар:</w:t>
            </w:r>
          </w:p>
          <w:p>
            <w:pPr>
              <w:spacing w:after="20"/>
              <w:ind w:left="20"/>
              <w:jc w:val="both"/>
            </w:pPr>
            <w:r>
              <w:rPr>
                <w:rFonts w:ascii="Times New Roman"/>
                <w:b w:val="false"/>
                <w:i w:val="false"/>
                <w:color w:val="000000"/>
                <w:sz w:val="20"/>
              </w:rPr>
              <w:t>
В гепатитіне қарсы вакцина:</w:t>
            </w:r>
          </w:p>
          <w:p>
            <w:pPr>
              <w:spacing w:after="20"/>
              <w:ind w:left="20"/>
              <w:jc w:val="both"/>
            </w:pPr>
            <w:r>
              <w:rPr>
                <w:rFonts w:ascii="Times New Roman"/>
                <w:b w:val="false"/>
                <w:i w:val="false"/>
                <w:color w:val="000000"/>
                <w:sz w:val="20"/>
              </w:rPr>
              <w:t>
Поствакциналды иммунитет:</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Тестілеуден алдыңғы кеңес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Тестілеуден алдыңғы консультация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Байлансыта болғанннан кейін алдын алу шарасы ұсынылды:</w:t>
            </w:r>
          </w:p>
          <w:p>
            <w:pPr>
              <w:spacing w:after="20"/>
              <w:ind w:left="20"/>
              <w:jc w:val="both"/>
            </w:pPr>
            <w:r>
              <w:rPr>
                <w:rFonts w:ascii="Times New Roman"/>
                <w:b w:val="false"/>
                <w:i w:val="false"/>
                <w:color w:val="000000"/>
                <w:sz w:val="20"/>
              </w:rPr>
              <w:t>
Ақпараттық келісім алынды:</w:t>
            </w:r>
          </w:p>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тексерілу: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қарсы денелерді тестілеу қорытындысы:</w:t>
            </w:r>
          </w:p>
          <w:p>
            <w:pPr>
              <w:spacing w:after="20"/>
              <w:ind w:left="20"/>
              <w:jc w:val="both"/>
            </w:pPr>
            <w:r>
              <w:rPr>
                <w:rFonts w:ascii="Times New Roman"/>
                <w:b w:val="false"/>
                <w:i w:val="false"/>
                <w:color w:val="000000"/>
                <w:sz w:val="20"/>
              </w:rPr>
              <w:t>
1 ай</w:t>
            </w:r>
          </w:p>
          <w:p>
            <w:pPr>
              <w:spacing w:after="20"/>
              <w:ind w:left="20"/>
              <w:jc w:val="both"/>
            </w:pPr>
            <w:r>
              <w:rPr>
                <w:rFonts w:ascii="Times New Roman"/>
                <w:b w:val="false"/>
                <w:i w:val="false"/>
                <w:color w:val="000000"/>
                <w:sz w:val="20"/>
              </w:rPr>
              <w:t>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басталу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аяқталу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Бейілділік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МҰ МҰ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әкімшілігі өкілдерінің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Толтырған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манипуляциялар</w:t>
            </w:r>
            <w:r>
              <w:br/>
            </w:r>
            <w:r>
              <w:rPr>
                <w:rFonts w:ascii="Times New Roman"/>
                <w:b w:val="false"/>
                <w:i w:val="false"/>
                <w:color w:val="000000"/>
                <w:sz w:val="20"/>
              </w:rPr>
              <w:t>жүргізу кезінде авариялық</w:t>
            </w:r>
            <w:r>
              <w:br/>
            </w:r>
            <w:r>
              <w:rPr>
                <w:rFonts w:ascii="Times New Roman"/>
                <w:b w:val="false"/>
                <w:i w:val="false"/>
                <w:color w:val="000000"/>
                <w:sz w:val="20"/>
              </w:rPr>
              <w:t>жағдайларды тіркеу</w:t>
            </w:r>
            <w:r>
              <w:br/>
            </w:r>
            <w:r>
              <w:rPr>
                <w:rFonts w:ascii="Times New Roman"/>
                <w:b w:val="false"/>
                <w:i w:val="false"/>
                <w:color w:val="000000"/>
                <w:sz w:val="20"/>
              </w:rPr>
              <w:t>журналына қосымша парақ</w:t>
            </w:r>
          </w:p>
        </w:tc>
      </w:tr>
    </w:tbl>
    <w:p>
      <w:pPr>
        <w:spacing w:after="0"/>
        <w:ind w:left="0"/>
        <w:jc w:val="both"/>
      </w:pPr>
      <w:r>
        <w:rPr>
          <w:rFonts w:ascii="Times New Roman"/>
          <w:b w:val="false"/>
          <w:i w:val="false"/>
          <w:color w:val="000000"/>
          <w:sz w:val="28"/>
        </w:rPr>
        <w:t>
      АИТВ-инфекциясына постконтактты алдын алуды шарасын өткізуге ақпаратты келісім бланкі</w:t>
      </w:r>
    </w:p>
    <w:p>
      <w:pPr>
        <w:spacing w:after="0"/>
        <w:ind w:left="0"/>
        <w:jc w:val="both"/>
      </w:pPr>
      <w:r>
        <w:rPr>
          <w:rFonts w:ascii="Times New Roman"/>
          <w:b w:val="false"/>
          <w:i w:val="false"/>
          <w:color w:val="000000"/>
          <w:sz w:val="28"/>
        </w:rPr>
        <w:t>
      Мен АИТВ-инфекциясына постконтактты алдын алу шарасына арналған препараттарды: _____________ ұсынымдарға негізделген ___________________________ және осы препаратты қабылдауға белгіленген режимін қатаң ұстану қажеттігі туралы хабарландырылдым.</w:t>
      </w:r>
    </w:p>
    <w:p>
      <w:pPr>
        <w:spacing w:after="0"/>
        <w:ind w:left="0"/>
        <w:jc w:val="both"/>
      </w:pPr>
      <w:r>
        <w:rPr>
          <w:rFonts w:ascii="Times New Roman"/>
          <w:b w:val="false"/>
          <w:i w:val="false"/>
          <w:color w:val="000000"/>
          <w:sz w:val="28"/>
        </w:rPr>
        <w:t>
      Мен химиялық алдын алу шараларының тиімділігі кемінде 100% құрайтыны туралы хабарландырылдым.</w:t>
      </w:r>
    </w:p>
    <w:p>
      <w:pPr>
        <w:spacing w:after="0"/>
        <w:ind w:left="0"/>
        <w:jc w:val="both"/>
      </w:pPr>
      <w:r>
        <w:rPr>
          <w:rFonts w:ascii="Times New Roman"/>
          <w:b w:val="false"/>
          <w:i w:val="false"/>
          <w:color w:val="000000"/>
          <w:sz w:val="28"/>
        </w:rPr>
        <w:t>
      Мен препараттардың жанама әсер беретіні туралы, соның ішінде бас ауруы, әлсіздік, жүрек айну, құсу, іш өтуді тудыруы мүмкін екені туралы хабарландырылдым.</w:t>
      </w:r>
    </w:p>
    <w:p>
      <w:pPr>
        <w:spacing w:after="0"/>
        <w:ind w:left="0"/>
        <w:jc w:val="both"/>
      </w:pPr>
      <w:r>
        <w:rPr>
          <w:rFonts w:ascii="Times New Roman"/>
          <w:b w:val="false"/>
          <w:i w:val="false"/>
          <w:color w:val="000000"/>
          <w:sz w:val="28"/>
        </w:rPr>
        <w:t>
      Мені 28 күнге препараттар қорымен ___________ жабдықтайтыны туралы, маған жақын уақытта емдеуші дәрігеріме тексерілуге және емделуге бару керектігі туралы хабарландырылдым.</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Қолы _______________</w:t>
      </w:r>
    </w:p>
    <w:p>
      <w:pPr>
        <w:spacing w:after="0"/>
        <w:ind w:left="0"/>
        <w:jc w:val="left"/>
      </w:pPr>
      <w:r>
        <w:rPr>
          <w:rFonts w:ascii="Times New Roman"/>
          <w:b/>
          <w:i w:val="false"/>
          <w:color w:val="000000"/>
        </w:rPr>
        <w:t xml:space="preserve"> № 049/е "Апаттық жағдайларды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 тапшылығы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"Тірі туған, өлі туған және 5 жасқа дейінгі қайтыс болған балаларды есепке алу картасы" № 050/е нысаны</w:t>
      </w:r>
    </w:p>
    <w:p>
      <w:pPr>
        <w:spacing w:after="0"/>
        <w:ind w:left="0"/>
        <w:jc w:val="both"/>
      </w:pPr>
      <w:r>
        <w:rPr>
          <w:rFonts w:ascii="Times New Roman"/>
          <w:b w:val="false"/>
          <w:i w:val="false"/>
          <w:color w:val="000000"/>
          <w:sz w:val="28"/>
        </w:rPr>
        <w:t>
       1. Картаның тіркеу нөмірі ________________________ ТМН</w:t>
      </w:r>
    </w:p>
    <w:p>
      <w:pPr>
        <w:spacing w:after="0"/>
        <w:ind w:left="0"/>
        <w:jc w:val="both"/>
      </w:pPr>
      <w:r>
        <w:rPr>
          <w:rFonts w:ascii="Times New Roman"/>
          <w:b w:val="false"/>
          <w:i w:val="false"/>
          <w:color w:val="000000"/>
          <w:sz w:val="28"/>
        </w:rPr>
        <w:t>
       2. Тегі* _________________________________ аты ____________________________ әкесінің аты (бар болған жағдайда) ________________________</w:t>
      </w:r>
    </w:p>
    <w:p>
      <w:pPr>
        <w:spacing w:after="0"/>
        <w:ind w:left="0"/>
        <w:jc w:val="both"/>
      </w:pPr>
      <w:r>
        <w:rPr>
          <w:rFonts w:ascii="Times New Roman"/>
          <w:b w:val="false"/>
          <w:i w:val="false"/>
          <w:color w:val="000000"/>
          <w:sz w:val="28"/>
        </w:rPr>
        <w:t>
       3. ЖИН _____________________________________________</w:t>
      </w:r>
    </w:p>
    <w:p>
      <w:pPr>
        <w:spacing w:after="0"/>
        <w:ind w:left="0"/>
        <w:jc w:val="both"/>
      </w:pPr>
      <w:r>
        <w:rPr>
          <w:rFonts w:ascii="Times New Roman"/>
          <w:b w:val="false"/>
          <w:i w:val="false"/>
          <w:color w:val="000000"/>
          <w:sz w:val="28"/>
        </w:rPr>
        <w:t xml:space="preserve">
       4. Жынысы: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әйел,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анықталған жоқ** </w:t>
      </w:r>
    </w:p>
    <w:p>
      <w:pPr>
        <w:spacing w:after="0"/>
        <w:ind w:left="0"/>
        <w:jc w:val="both"/>
      </w:pPr>
      <w:r>
        <w:rPr>
          <w:rFonts w:ascii="Times New Roman"/>
          <w:b w:val="false"/>
          <w:i w:val="false"/>
          <w:color w:val="000000"/>
          <w:sz w:val="28"/>
        </w:rPr>
        <w:t>
       5. Ұлты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Жағдайы туу кезіндегі: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жағдайындағы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w:t>
            </w:r>
          </w:p>
        </w:tc>
      </w:tr>
    </w:tbl>
    <w:p>
      <w:pPr>
        <w:spacing w:after="0"/>
        <w:ind w:left="0"/>
        <w:jc w:val="both"/>
      </w:pPr>
      <w:r>
        <w:rPr>
          <w:rFonts w:ascii="Times New Roman"/>
          <w:b w:val="false"/>
          <w:i w:val="false"/>
          <w:color w:val="000000"/>
          <w:sz w:val="28"/>
        </w:rPr>
        <w:t>
       7. Туған күні _________ күні ________________ ай _____ жыл _________ уақыты (сағат, минут) ______________</w:t>
      </w:r>
    </w:p>
    <w:p>
      <w:pPr>
        <w:spacing w:after="0"/>
        <w:ind w:left="0"/>
        <w:jc w:val="both"/>
      </w:pPr>
      <w:r>
        <w:rPr>
          <w:rFonts w:ascii="Times New Roman"/>
          <w:b w:val="false"/>
          <w:i w:val="false"/>
          <w:color w:val="000000"/>
          <w:sz w:val="28"/>
        </w:rPr>
        <w:t>
       7.1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Ауыстырылды: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 және балалар стационарының шала туғандарды күтіп-бағу бөлімшесіне,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өңірлендірудің 3-деңгейі перзентхананың жаңа туғандар патологиясы және балалар стационарының шала туғандарды күтіп-бағу бөлімшесіне,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Ауыстыру күні: _________ күні ________________ ай _____ жыл _______ уақыты (сағат, минут) 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учаскеге.</w:t>
            </w:r>
          </w:p>
        </w:tc>
      </w:tr>
    </w:tbl>
    <w:p>
      <w:pPr>
        <w:spacing w:after="0"/>
        <w:ind w:left="0"/>
        <w:jc w:val="both"/>
      </w:pPr>
      <w:r>
        <w:rPr>
          <w:rFonts w:ascii="Times New Roman"/>
          <w:b w:val="false"/>
          <w:i w:val="false"/>
          <w:color w:val="000000"/>
          <w:sz w:val="28"/>
        </w:rPr>
        <w:t>
       11. Шығарылған күні (қайтыс болған) ____ күні ________ ай _______ жыл ____________ уақыты (сағат,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bl>
    <w:p>
      <w:pPr>
        <w:spacing w:after="0"/>
        <w:ind w:left="0"/>
        <w:jc w:val="both"/>
      </w:pPr>
      <w:r>
        <w:rPr>
          <w:rFonts w:ascii="Times New Roman"/>
          <w:b w:val="false"/>
          <w:i w:val="false"/>
          <w:color w:val="000000"/>
          <w:sz w:val="28"/>
        </w:rPr>
        <w:t>
      13. Тұрғылықты жері*****: облыс/республикалық маңызы бар қала _________________________________ аудан/облыстық маңызы бар қала _________________, елді мекен __________________, үй мекенжайы ______________________________________.</w:t>
      </w:r>
    </w:p>
    <w:p>
      <w:pPr>
        <w:spacing w:after="0"/>
        <w:ind w:left="0"/>
        <w:jc w:val="both"/>
      </w:pPr>
      <w:r>
        <w:rPr>
          <w:rFonts w:ascii="Times New Roman"/>
          <w:b w:val="false"/>
          <w:i w:val="false"/>
          <w:color w:val="000000"/>
          <w:sz w:val="28"/>
        </w:rPr>
        <w:t>
      14. Тіркелген ұйым ____________________________________________________</w:t>
      </w:r>
    </w:p>
    <w:p>
      <w:pPr>
        <w:spacing w:after="0"/>
        <w:ind w:left="0"/>
        <w:jc w:val="both"/>
      </w:pPr>
      <w:r>
        <w:rPr>
          <w:rFonts w:ascii="Times New Roman"/>
          <w:b w:val="false"/>
          <w:i w:val="false"/>
          <w:color w:val="000000"/>
          <w:sz w:val="28"/>
        </w:rPr>
        <w:t>
      15. Туған кезіндегі баланың массасы (салмағы) (өлі туған) __________</w:t>
      </w:r>
    </w:p>
    <w:p>
      <w:pPr>
        <w:spacing w:after="0"/>
        <w:ind w:left="0"/>
        <w:jc w:val="both"/>
      </w:pPr>
      <w:r>
        <w:rPr>
          <w:rFonts w:ascii="Times New Roman"/>
          <w:b w:val="false"/>
          <w:i w:val="false"/>
          <w:color w:val="000000"/>
          <w:sz w:val="28"/>
        </w:rPr>
        <w:t>
      16. Туған кезіндегі баланың бойы (ұрықтың) ______</w:t>
      </w:r>
    </w:p>
    <w:p>
      <w:pPr>
        <w:spacing w:after="0"/>
        <w:ind w:left="0"/>
        <w:jc w:val="both"/>
      </w:pPr>
      <w:r>
        <w:rPr>
          <w:rFonts w:ascii="Times New Roman"/>
          <w:b w:val="false"/>
          <w:i w:val="false"/>
          <w:color w:val="000000"/>
          <w:sz w:val="28"/>
        </w:rPr>
        <w:t>
      17. Анасының туған күні: _____күні __________ай __________жыл</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Анасының отбасы жағдайы: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жоқ,</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айырылысқан,</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Жүктілік мерзімінде бала туды _____ толық аптасы.</w:t>
      </w:r>
    </w:p>
    <w:p>
      <w:pPr>
        <w:spacing w:after="0"/>
        <w:ind w:left="0"/>
        <w:jc w:val="both"/>
      </w:pPr>
      <w:r>
        <w:rPr>
          <w:rFonts w:ascii="Times New Roman"/>
          <w:b w:val="false"/>
          <w:i w:val="false"/>
          <w:color w:val="000000"/>
          <w:sz w:val="28"/>
        </w:rPr>
        <w:t>
      19.1. Босанудың саны ___________.</w:t>
      </w:r>
    </w:p>
    <w:p>
      <w:pPr>
        <w:spacing w:after="0"/>
        <w:ind w:left="0"/>
        <w:jc w:val="both"/>
      </w:pPr>
      <w:r>
        <w:rPr>
          <w:rFonts w:ascii="Times New Roman"/>
          <w:b w:val="false"/>
          <w:i w:val="false"/>
          <w:color w:val="000000"/>
          <w:sz w:val="28"/>
        </w:rPr>
        <w:t>
      20. Анасында нешінші туған бала ______.</w:t>
      </w:r>
    </w:p>
    <w:p>
      <w:pPr>
        <w:spacing w:after="0"/>
        <w:ind w:left="0"/>
        <w:jc w:val="both"/>
      </w:pPr>
      <w:r>
        <w:rPr>
          <w:rFonts w:ascii="Times New Roman"/>
          <w:b w:val="false"/>
          <w:i w:val="false"/>
          <w:color w:val="000000"/>
          <w:sz w:val="28"/>
        </w:rPr>
        <w:t>
      20.1. Нешінші жүктілік ___________.</w:t>
      </w:r>
    </w:p>
    <w:p>
      <w:pPr>
        <w:spacing w:after="0"/>
        <w:ind w:left="0"/>
        <w:jc w:val="both"/>
      </w:pPr>
      <w:r>
        <w:rPr>
          <w:rFonts w:ascii="Times New Roman"/>
          <w:b w:val="false"/>
          <w:i w:val="false"/>
          <w:color w:val="000000"/>
          <w:sz w:val="28"/>
        </w:rPr>
        <w:t>
      21. Қайтыс болған жері: облыс/ республикалық маңызы бар қала ______________________________________________, аудан/облыстық маңызы бар қала _________________________________, елді мекен ____________________________________, медициналық ұйым 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Қайтыс болған уақыты (өлі туған):</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Перзентхана бөлімшесінде қайтыс болған жағдай: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бөлімшесінде бір тәулікке дейін болып қайтыс болуы;</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бір тәулікке дейін болып қайтыс болуы.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Баланың қайтыс болу себептері (өлі туған):</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өлтіріп алудан,</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1, 2, 3, 4.</w:t>
      </w:r>
    </w:p>
    <w:p>
      <w:pPr>
        <w:spacing w:after="0"/>
        <w:ind w:left="0"/>
        <w:jc w:val="both"/>
      </w:pPr>
      <w:r>
        <w:rPr>
          <w:rFonts w:ascii="Times New Roman"/>
          <w:b w:val="false"/>
          <w:i w:val="false"/>
          <w:color w:val="000000"/>
          <w:sz w:val="28"/>
        </w:rPr>
        <w:t>
       25. 10-АХЖ бойынша өлім себептері қайтыс болған және өлі туған баланың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диагнозы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Патологоанатомиялық диагнозы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АХЖ коды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Анасының денсаулығының жай-күйі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Өлімнің алдын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Стационарда және перзентханада бала қайтыс болған кезде (өлі туу) МҰ перинаталдық көмегін өңірлендіру деңгейін көрсету керек: 1, 2, 3, 4. ____________________________________________________________</w:t>
      </w:r>
    </w:p>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(бар болған жағдайда): ____________________________________________________________</w:t>
      </w:r>
    </w:p>
    <w:p>
      <w:pPr>
        <w:spacing w:after="0"/>
        <w:ind w:left="0"/>
        <w:jc w:val="both"/>
      </w:pPr>
      <w:r>
        <w:rPr>
          <w:rFonts w:ascii="Times New Roman"/>
          <w:b w:val="false"/>
          <w:i w:val="false"/>
          <w:color w:val="000000"/>
          <w:sz w:val="28"/>
        </w:rPr>
        <w:t>
      Картаны толтыру күні "_____" _______________ 20____ жылы.</w:t>
      </w:r>
    </w:p>
    <w:p>
      <w:pPr>
        <w:spacing w:after="0"/>
        <w:ind w:left="0"/>
        <w:jc w:val="both"/>
      </w:pPr>
      <w:r>
        <w:rPr>
          <w:rFonts w:ascii="Times New Roman"/>
          <w:b w:val="false"/>
          <w:i w:val="false"/>
          <w:color w:val="000000"/>
          <w:sz w:val="28"/>
        </w:rPr>
        <w:t>
      Оператордың Т.А.Ә. (бар болған жағдайда) _____________________________________ _______________________ картаны енгізу күні "_____" _____________ 20____ жылы.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өлі туғандарға анасының тегі жазылады, анасын белгілеу мүмкіншілігі болмаған жағдайда белгісіз деп көрсетіледі;</w:t>
      </w:r>
    </w:p>
    <w:p>
      <w:pPr>
        <w:spacing w:after="0"/>
        <w:ind w:left="0"/>
        <w:jc w:val="both"/>
      </w:pPr>
      <w:r>
        <w:rPr>
          <w:rFonts w:ascii="Times New Roman"/>
          <w:b w:val="false"/>
          <w:i w:val="false"/>
          <w:color w:val="000000"/>
          <w:sz w:val="28"/>
        </w:rPr>
        <w:t>
      ** - перинаталдық өлім жағдайы үшін;</w:t>
      </w:r>
    </w:p>
    <w:p>
      <w:pPr>
        <w:spacing w:after="0"/>
        <w:ind w:left="0"/>
        <w:jc w:val="both"/>
      </w:pPr>
      <w:r>
        <w:rPr>
          <w:rFonts w:ascii="Times New Roman"/>
          <w:b w:val="false"/>
          <w:i w:val="false"/>
          <w:color w:val="000000"/>
          <w:sz w:val="28"/>
        </w:rPr>
        <w:t>
      *** - перинаталдық өлім кезінде баланың ұлты, анасының ұлты бойынша жазылады, басқа жағдайда ата-анасының ауызша берген жауабы бойынша;</w:t>
      </w:r>
    </w:p>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w:t>
      </w:r>
    </w:p>
    <w:p>
      <w:pPr>
        <w:spacing w:after="0"/>
        <w:ind w:left="0"/>
        <w:jc w:val="both"/>
      </w:pPr>
      <w:r>
        <w:rPr>
          <w:rFonts w:ascii="Times New Roman"/>
          <w:b w:val="false"/>
          <w:i w:val="false"/>
          <w:color w:val="000000"/>
          <w:sz w:val="28"/>
        </w:rPr>
        <w:t>
      *****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w:t>
      </w:r>
    </w:p>
    <w:p>
      <w:pPr>
        <w:spacing w:after="0"/>
        <w:ind w:left="0"/>
        <w:jc w:val="both"/>
      </w:pPr>
      <w:r>
        <w:rPr>
          <w:rFonts w:ascii="Times New Roman"/>
          <w:b w:val="false"/>
          <w:i w:val="false"/>
          <w:color w:val="000000"/>
          <w:sz w:val="28"/>
        </w:rPr>
        <w:t>
      ****** - а) өлім-жітім себептері болып табылатын (бір ауруды көрсету), баланың (ұрықтың) негізгі ауруы және жай-күйі,</w:t>
      </w:r>
    </w:p>
    <w:p>
      <w:pPr>
        <w:spacing w:after="0"/>
        <w:ind w:left="0"/>
        <w:jc w:val="both"/>
      </w:pPr>
      <w:r>
        <w:rPr>
          <w:rFonts w:ascii="Times New Roman"/>
          <w:b w:val="false"/>
          <w:i w:val="false"/>
          <w:color w:val="000000"/>
          <w:sz w:val="28"/>
        </w:rPr>
        <w:t>
      b) баланың (ұрықтың) басқа ауруы немесе жай-күйі,</w:t>
      </w:r>
    </w:p>
    <w:p>
      <w:pPr>
        <w:spacing w:after="0"/>
        <w:ind w:left="0"/>
        <w:jc w:val="both"/>
      </w:pPr>
      <w:r>
        <w:rPr>
          <w:rFonts w:ascii="Times New Roman"/>
          <w:b w:val="false"/>
          <w:i w:val="false"/>
          <w:color w:val="000000"/>
          <w:sz w:val="28"/>
        </w:rPr>
        <w:t>
      c) баланың өлім-жітімінің себептеріне негізделетін (ұрықтың), анасының негізгі ауруы немесе жай-күйі (одан кейінгі жай-күйі),</w:t>
      </w:r>
    </w:p>
    <w:p>
      <w:pPr>
        <w:spacing w:after="0"/>
        <w:ind w:left="0"/>
        <w:jc w:val="both"/>
      </w:pPr>
      <w:r>
        <w:rPr>
          <w:rFonts w:ascii="Times New Roman"/>
          <w:b w:val="false"/>
          <w:i w:val="false"/>
          <w:color w:val="000000"/>
          <w:sz w:val="28"/>
        </w:rPr>
        <w:t>
      d) ананың басқа аурулары (одан кейінгі жай-күйі),</w:t>
      </w:r>
    </w:p>
    <w:p>
      <w:pPr>
        <w:spacing w:after="0"/>
        <w:ind w:left="0"/>
        <w:jc w:val="both"/>
      </w:pPr>
      <w:r>
        <w:rPr>
          <w:rFonts w:ascii="Times New Roman"/>
          <w:b w:val="false"/>
          <w:i w:val="false"/>
          <w:color w:val="000000"/>
          <w:sz w:val="28"/>
        </w:rPr>
        <w:t>
      e) басқа қосымша жай-күйі;</w:t>
      </w:r>
    </w:p>
    <w:p>
      <w:pPr>
        <w:spacing w:after="0"/>
        <w:ind w:left="0"/>
        <w:jc w:val="both"/>
      </w:pPr>
      <w:r>
        <w:rPr>
          <w:rFonts w:ascii="Times New Roman"/>
          <w:b w:val="false"/>
          <w:i w:val="false"/>
          <w:color w:val="000000"/>
          <w:sz w:val="28"/>
        </w:rPr>
        <w:t>
      *******- өлім-жітімнің алдын алуын ҚР ДСӘДМ сарапшылары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көрсетіледі.</w:t>
      </w:r>
    </w:p>
    <w:p>
      <w:pPr>
        <w:spacing w:after="0"/>
        <w:ind w:left="0"/>
        <w:jc w:val="both"/>
      </w:pPr>
      <w:r>
        <w:rPr>
          <w:rFonts w:ascii="Times New Roman"/>
          <w:b w:val="false"/>
          <w:i w:val="false"/>
          <w:color w:val="000000"/>
          <w:sz w:val="28"/>
        </w:rPr>
        <w:t>
      № 050/е "Тірі туған, өлі туған және 5 жасқа дейінгі қайтыс болған балаларды есепке алу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қаралым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нөмірді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"Ана өлім-жітімін есепке алу картасы" № 051/е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 МТН: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w:t>
            </w:r>
          </w:p>
        </w:tc>
      </w:tr>
    </w:tbl>
    <w:p>
      <w:pPr>
        <w:spacing w:after="0"/>
        <w:ind w:left="0"/>
        <w:jc w:val="both"/>
      </w:pPr>
      <w:r>
        <w:rPr>
          <w:rFonts w:ascii="Times New Roman"/>
          <w:b w:val="false"/>
          <w:i w:val="false"/>
          <w:color w:val="000000"/>
          <w:sz w:val="28"/>
        </w:rPr>
        <w:t>
       3. Тегі _____________аты_________әкесінің аты (бар болған жағдайда) 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5. Туған күні ______________________айы ________жылы</w:t>
      </w:r>
    </w:p>
    <w:p>
      <w:pPr>
        <w:spacing w:after="0"/>
        <w:ind w:left="0"/>
        <w:jc w:val="both"/>
      </w:pPr>
      <w:r>
        <w:rPr>
          <w:rFonts w:ascii="Times New Roman"/>
          <w:b w:val="false"/>
          <w:i w:val="false"/>
          <w:color w:val="000000"/>
          <w:sz w:val="28"/>
        </w:rPr>
        <w:t>
      6. Жасы толық жасы __________________</w:t>
      </w:r>
    </w:p>
    <w:p>
      <w:pPr>
        <w:spacing w:after="0"/>
        <w:ind w:left="0"/>
        <w:jc w:val="both"/>
      </w:pPr>
      <w:r>
        <w:rPr>
          <w:rFonts w:ascii="Times New Roman"/>
          <w:b w:val="false"/>
          <w:i w:val="false"/>
          <w:color w:val="000000"/>
          <w:sz w:val="28"/>
        </w:rPr>
        <w:t>
      7. ЖСН 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Қайтыс болған күні _____________________ айы _________ жылы;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r>
    </w:tbl>
    <w:p>
      <w:pPr>
        <w:spacing w:after="0"/>
        <w:ind w:left="0"/>
        <w:jc w:val="both"/>
      </w:pPr>
      <w:r>
        <w:rPr>
          <w:rFonts w:ascii="Times New Roman"/>
          <w:b w:val="false"/>
          <w:i w:val="false"/>
          <w:color w:val="000000"/>
          <w:sz w:val="28"/>
        </w:rPr>
        <w:t>
      10. Тұрғылықты жері: облыс/республикалық маңызы бар қала ____________________________, аудан/облыстық маңызы бар қала ________________елді мекен ______________________, үйінің мекенжайы ___________________________________.</w:t>
      </w:r>
    </w:p>
    <w:p>
      <w:pPr>
        <w:spacing w:after="0"/>
        <w:ind w:left="0"/>
        <w:jc w:val="both"/>
      </w:pPr>
      <w:r>
        <w:rPr>
          <w:rFonts w:ascii="Times New Roman"/>
          <w:b w:val="false"/>
          <w:i w:val="false"/>
          <w:color w:val="000000"/>
          <w:sz w:val="28"/>
        </w:rPr>
        <w:t>
      11. Тіркеу ұйымы _______________________________________________________</w:t>
      </w:r>
    </w:p>
    <w:p>
      <w:pPr>
        <w:spacing w:after="0"/>
        <w:ind w:left="0"/>
        <w:jc w:val="both"/>
      </w:pPr>
      <w:r>
        <w:rPr>
          <w:rFonts w:ascii="Times New Roman"/>
          <w:b w:val="false"/>
          <w:i w:val="false"/>
          <w:color w:val="000000"/>
          <w:sz w:val="28"/>
        </w:rPr>
        <w:t>
      12. Қайтыс болған жері: облыс/ республикалық маңызы бар қала ____________________________ аудан/облыстық маңызы бар қала __________________елді мекен __________________________________________________________________________.</w:t>
      </w:r>
    </w:p>
    <w:p>
      <w:pPr>
        <w:spacing w:after="0"/>
        <w:ind w:left="0"/>
        <w:jc w:val="both"/>
      </w:pPr>
      <w:r>
        <w:rPr>
          <w:rFonts w:ascii="Times New Roman"/>
          <w:b w:val="false"/>
          <w:i w:val="false"/>
          <w:color w:val="000000"/>
          <w:sz w:val="28"/>
        </w:rPr>
        <w:t>
      13. Жүктілігі бойынша тіркеуге алынған күні (мерзімі _______ толық апта) _____________________________.</w:t>
      </w:r>
    </w:p>
    <w:p>
      <w:pPr>
        <w:spacing w:after="0"/>
        <w:ind w:left="0"/>
        <w:jc w:val="both"/>
      </w:pPr>
      <w:r>
        <w:rPr>
          <w:rFonts w:ascii="Times New Roman"/>
          <w:b w:val="false"/>
          <w:i w:val="false"/>
          <w:color w:val="000000"/>
          <w:sz w:val="28"/>
        </w:rPr>
        <w:t>
      14. Жүктілігі бойынша тіркеуде тұрған ұйым __________________________________.</w:t>
      </w:r>
    </w:p>
    <w:p>
      <w:pPr>
        <w:spacing w:after="0"/>
        <w:ind w:left="0"/>
        <w:jc w:val="both"/>
      </w:pPr>
      <w:r>
        <w:rPr>
          <w:rFonts w:ascii="Times New Roman"/>
          <w:b w:val="false"/>
          <w:i w:val="false"/>
          <w:color w:val="000000"/>
          <w:sz w:val="28"/>
        </w:rPr>
        <w:t>
      15. Босандыру күні, аборт _____ күні _________________ айы _________ жылы.</w:t>
      </w:r>
    </w:p>
    <w:p>
      <w:pPr>
        <w:spacing w:after="0"/>
        <w:ind w:left="0"/>
        <w:jc w:val="both"/>
      </w:pPr>
      <w:r>
        <w:rPr>
          <w:rFonts w:ascii="Times New Roman"/>
          <w:b w:val="false"/>
          <w:i w:val="false"/>
          <w:color w:val="000000"/>
          <w:sz w:val="28"/>
        </w:rPr>
        <w:t>
      16. Босандыру орны, аборт, соның ішінде өңірлендіру деңгейін ескере отырып:</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(1,2,3,4***),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bl>
    <w:p>
      <w:pPr>
        <w:spacing w:after="0"/>
        <w:ind w:left="0"/>
        <w:jc w:val="both"/>
      </w:pPr>
      <w:r>
        <w:rPr>
          <w:rFonts w:ascii="Times New Roman"/>
          <w:b w:val="false"/>
          <w:i w:val="false"/>
          <w:color w:val="000000"/>
          <w:sz w:val="28"/>
        </w:rPr>
        <w:t>
       17. Жүктілік мерзімі _____ толық апта.</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Өлім:</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Босану/аборт кезінде,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Босанғаннан/аборттан кейін.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Босанғаннан кейінгі кезеңде қайтыс болған жағдайда өмір сүрген күндерінің саны: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43 күннен 365 күнге дейін.</w:t>
            </w:r>
          </w:p>
        </w:tc>
      </w:tr>
    </w:tbl>
    <w:p>
      <w:pPr>
        <w:spacing w:after="0"/>
        <w:ind w:left="0"/>
        <w:jc w:val="both"/>
      </w:pPr>
      <w:r>
        <w:rPr>
          <w:rFonts w:ascii="Times New Roman"/>
          <w:b w:val="false"/>
          <w:i w:val="false"/>
          <w:color w:val="000000"/>
          <w:sz w:val="28"/>
        </w:rPr>
        <w:t>
      20. Жүктілігінің саны _______.</w:t>
      </w:r>
    </w:p>
    <w:p>
      <w:pPr>
        <w:spacing w:after="0"/>
        <w:ind w:left="0"/>
        <w:jc w:val="both"/>
      </w:pPr>
      <w:r>
        <w:rPr>
          <w:rFonts w:ascii="Times New Roman"/>
          <w:b w:val="false"/>
          <w:i w:val="false"/>
          <w:color w:val="000000"/>
          <w:sz w:val="28"/>
        </w:rPr>
        <w:t>
      21. Босануының саны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емес аурулар.</w:t>
            </w:r>
          </w:p>
        </w:tc>
      </w:tr>
    </w:tbl>
    <w:p>
      <w:pPr>
        <w:spacing w:after="0"/>
        <w:ind w:left="0"/>
        <w:jc w:val="both"/>
      </w:pPr>
      <w:r>
        <w:rPr>
          <w:rFonts w:ascii="Times New Roman"/>
          <w:b w:val="false"/>
          <w:i w:val="false"/>
          <w:color w:val="000000"/>
          <w:sz w:val="28"/>
        </w:rPr>
        <w:t>
      23.1. Босандыру ұйымдарында қайтыс болған кезде өңірлендіру деңгейі көрсетілсін: 1, 2, 3, 4***).</w:t>
      </w:r>
    </w:p>
    <w:p>
      <w:pPr>
        <w:spacing w:after="0"/>
        <w:ind w:left="0"/>
        <w:jc w:val="both"/>
      </w:pPr>
      <w:r>
        <w:rPr>
          <w:rFonts w:ascii="Times New Roman"/>
          <w:b w:val="false"/>
          <w:i w:val="false"/>
          <w:color w:val="000000"/>
          <w:sz w:val="28"/>
        </w:rPr>
        <w:t>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 себебі 10-АХЖ бойынша патологиялық-анатомиялық диагноз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10-АХЖ коды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алдын алу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Өлім туралы дәрігерлік куәлікті берген денсаулық және әлеуметтік даму ұйымының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28. Өлім туралы дәрігерлік куәлікті берген медициналық қызметкердің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Картаны толтыру күні "____" _______________ 20____ жыл.</w:t>
      </w:r>
    </w:p>
    <w:p>
      <w:pPr>
        <w:spacing w:after="0"/>
        <w:ind w:left="0"/>
        <w:jc w:val="both"/>
      </w:pPr>
      <w:r>
        <w:rPr>
          <w:rFonts w:ascii="Times New Roman"/>
          <w:b w:val="false"/>
          <w:i w:val="false"/>
          <w:color w:val="000000"/>
          <w:sz w:val="28"/>
        </w:rPr>
        <w:t>
      Оператордың Т.А.Ә. (бар болған жағдайда) _______________________________ ________________________________картаны бастау күні "____" ____________ 20____ жыл.</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 тікелей өлімге әкелген ауру немесе жағдай, анамнез бойынша, босану алдында көмек алды ма, артериялық гипертензия, анемия, болды ма, нәрестенің орналасуы дұрыс болды ма, кесар операциясы болды ма, АИТВ-мәртебесі қандай;</w:t>
      </w:r>
    </w:p>
    <w:p>
      <w:pPr>
        <w:spacing w:after="0"/>
        <w:ind w:left="0"/>
        <w:jc w:val="both"/>
      </w:pPr>
      <w:r>
        <w:rPr>
          <w:rFonts w:ascii="Times New Roman"/>
          <w:b w:val="false"/>
          <w:i w:val="false"/>
          <w:color w:val="000000"/>
          <w:sz w:val="28"/>
        </w:rPr>
        <w:t>
      b) тікелей себептің пайда болуына әкелген патологиялық жағдай;</w:t>
      </w:r>
    </w:p>
    <w:p>
      <w:pPr>
        <w:spacing w:after="0"/>
        <w:ind w:left="0"/>
        <w:jc w:val="both"/>
      </w:pPr>
      <w:r>
        <w:rPr>
          <w:rFonts w:ascii="Times New Roman"/>
          <w:b w:val="false"/>
          <w:i w:val="false"/>
          <w:color w:val="000000"/>
          <w:sz w:val="28"/>
        </w:rPr>
        <w:t>
      c) өлімнің негізгі себебі;</w:t>
      </w:r>
    </w:p>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қайтыс болған әйел басқа мекемеге жіберілді ме, ия болса, басқа медициналық мекемеге жету үшін кеткен уақыты қанша, қайтыс болған әйел өлімнің алдында медициналық көмек немесе акушерлік/хирургиялық әрекет алды ма, ия болған жағдайда, процедураны немесе әркетті көрсету керек.</w:t>
      </w:r>
    </w:p>
    <w:p>
      <w:pPr>
        <w:spacing w:after="0"/>
        <w:ind w:left="0"/>
        <w:jc w:val="both"/>
      </w:pPr>
      <w:r>
        <w:rPr>
          <w:rFonts w:ascii="Times New Roman"/>
          <w:b w:val="false"/>
          <w:i w:val="false"/>
          <w:color w:val="000000"/>
          <w:sz w:val="28"/>
        </w:rPr>
        <w:t>
      **-өлімнің алдын алуды ҚР ДСӘДМ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көрсетіледі.</w:t>
      </w:r>
    </w:p>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w:t>
      </w:r>
    </w:p>
    <w:p>
      <w:pPr>
        <w:spacing w:after="0"/>
        <w:ind w:left="0"/>
        <w:jc w:val="left"/>
      </w:pPr>
      <w:r>
        <w:rPr>
          <w:rFonts w:ascii="Times New Roman"/>
          <w:b/>
          <w:i w:val="false"/>
          <w:color w:val="000000"/>
        </w:rPr>
        <w:t xml:space="preserve"> № 051/е "Ана өлім-жітімін есепке алу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ДСМ-175/2020 бұйрығына </w:t>
            </w:r>
            <w:r>
              <w:br/>
            </w:r>
            <w:r>
              <w:rPr>
                <w:rFonts w:ascii="Times New Roman"/>
                <w:b w:val="false"/>
                <w:i w:val="false"/>
                <w:color w:val="000000"/>
                <w:sz w:val="20"/>
              </w:rPr>
              <w:t>3-қосымша</w:t>
            </w:r>
          </w:p>
        </w:tc>
      </w:tr>
    </w:tbl>
    <w:bookmarkStart w:name="z64" w:id="27"/>
    <w:p>
      <w:pPr>
        <w:spacing w:after="0"/>
        <w:ind w:left="0"/>
        <w:jc w:val="left"/>
      </w:pPr>
      <w:r>
        <w:rPr>
          <w:rFonts w:ascii="Times New Roman"/>
          <w:b/>
          <w:i w:val="false"/>
          <w:color w:val="000000"/>
        </w:rPr>
        <w:t xml:space="preserve"> Амбулаториялық-емханалық ұйымдарында қолданылатын медициналық есепке алу құжаттамасының нысандары </w:t>
      </w:r>
    </w:p>
    <w:bookmarkEnd w:id="27"/>
    <w:bookmarkStart w:name="z65" w:id="28"/>
    <w:p>
      <w:pPr>
        <w:spacing w:after="0"/>
        <w:ind w:left="0"/>
        <w:jc w:val="left"/>
      </w:pPr>
      <w:r>
        <w:rPr>
          <w:rFonts w:ascii="Times New Roman"/>
          <w:b/>
          <w:i w:val="false"/>
          <w:color w:val="000000"/>
        </w:rPr>
        <w:t xml:space="preserve"> "Амбулаториялық пациенттің медициналық картасы" № 052/е нысаны № _____</w:t>
      </w:r>
    </w:p>
    <w:bookmarkEnd w:id="28"/>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Туған күні/айы/жылы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 ер</w:t>
      </w:r>
    </w:p>
    <w:p>
      <w:pPr>
        <w:spacing w:after="0"/>
        <w:ind w:left="0"/>
        <w:jc w:val="both"/>
      </w:pPr>
      <w:r>
        <w:rPr>
          <w:rFonts w:ascii="Times New Roman"/>
          <w:b w:val="false"/>
          <w:i w:val="false"/>
          <w:color w:val="000000"/>
          <w:sz w:val="28"/>
        </w:rPr>
        <w:t>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 орны/оқу орны/балалар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Сақтандыру компаниясының атауы, сақтандыру полисінің №</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Келу себебі</w:t>
      </w:r>
    </w:p>
    <w:p>
      <w:pPr>
        <w:spacing w:after="0"/>
        <w:ind w:left="0"/>
        <w:jc w:val="both"/>
      </w:pPr>
      <w:r>
        <w:rPr>
          <w:rFonts w:ascii="Times New Roman"/>
          <w:b w:val="false"/>
          <w:i w:val="false"/>
          <w:color w:val="000000"/>
          <w:sz w:val="28"/>
        </w:rPr>
        <w:t>
       Минималды медициналық деректер:</w:t>
      </w:r>
    </w:p>
    <w:p>
      <w:pPr>
        <w:spacing w:after="0"/>
        <w:ind w:left="0"/>
        <w:jc w:val="both"/>
      </w:pPr>
      <w:r>
        <w:rPr>
          <w:rFonts w:ascii="Times New Roman"/>
          <w:b w:val="false"/>
          <w:i w:val="false"/>
          <w:color w:val="000000"/>
          <w:sz w:val="28"/>
        </w:rPr>
        <w:t>
       1. Қан тобы резус-фактор</w:t>
      </w:r>
    </w:p>
    <w:p>
      <w:pPr>
        <w:spacing w:after="0"/>
        <w:ind w:left="0"/>
        <w:jc w:val="both"/>
      </w:pPr>
      <w:r>
        <w:rPr>
          <w:rFonts w:ascii="Times New Roman"/>
          <w:b w:val="false"/>
          <w:i w:val="false"/>
          <w:color w:val="000000"/>
          <w:sz w:val="28"/>
        </w:rPr>
        <w:t>
       2. Аллергиялық реакциялар. Код атауы</w:t>
      </w:r>
    </w:p>
    <w:p>
      <w:pPr>
        <w:spacing w:after="0"/>
        <w:ind w:left="0"/>
        <w:jc w:val="both"/>
      </w:pPr>
      <w:r>
        <w:rPr>
          <w:rFonts w:ascii="Times New Roman"/>
          <w:b w:val="false"/>
          <w:i w:val="false"/>
          <w:color w:val="000000"/>
          <w:sz w:val="28"/>
        </w:rPr>
        <w:t>
       3. Пациенттің физиологиялық жай-күйі (жүктілік)</w:t>
      </w:r>
    </w:p>
    <w:p>
      <w:pPr>
        <w:spacing w:after="0"/>
        <w:ind w:left="0"/>
        <w:jc w:val="both"/>
      </w:pPr>
      <w:r>
        <w:rPr>
          <w:rFonts w:ascii="Times New Roman"/>
          <w:b w:val="false"/>
          <w:i w:val="false"/>
          <w:color w:val="000000"/>
          <w:sz w:val="28"/>
        </w:rPr>
        <w:t>
       4. Жаңа туған нәрестелерді тұқым қуалайтын ауруларға скрининг (фенилкетонурия, туа біткен гипотиреоз, аудиологиялық скрининг) жүргізу күні мен нәтижесі</w:t>
      </w:r>
    </w:p>
    <w:p>
      <w:pPr>
        <w:spacing w:after="0"/>
        <w:ind w:left="0"/>
        <w:jc w:val="both"/>
      </w:pPr>
      <w:r>
        <w:rPr>
          <w:rFonts w:ascii="Times New Roman"/>
          <w:b w:val="false"/>
          <w:i w:val="false"/>
          <w:color w:val="000000"/>
          <w:sz w:val="28"/>
        </w:rPr>
        <w:t>
       5. Зиянды әдеттер мен денсаулығы үшін тәуекелдер (бар болса)</w:t>
      </w:r>
    </w:p>
    <w:p>
      <w:pPr>
        <w:spacing w:after="0"/>
        <w:ind w:left="0"/>
        <w:jc w:val="both"/>
      </w:pPr>
      <w:r>
        <w:rPr>
          <w:rFonts w:ascii="Times New Roman"/>
          <w:b w:val="false"/>
          <w:i w:val="false"/>
          <w:color w:val="000000"/>
          <w:sz w:val="28"/>
        </w:rPr>
        <w:t>
       6. Профилактикалық шаралар, оның ішінде профилактикалық екпелер</w:t>
      </w:r>
    </w:p>
    <w:p>
      <w:pPr>
        <w:spacing w:after="0"/>
        <w:ind w:left="0"/>
        <w:jc w:val="both"/>
      </w:pPr>
      <w:r>
        <w:rPr>
          <w:rFonts w:ascii="Times New Roman"/>
          <w:b w:val="false"/>
          <w:i w:val="false"/>
          <w:color w:val="000000"/>
          <w:sz w:val="28"/>
        </w:rPr>
        <w:t>
       7. Аурулар тарихы мен бұзылыстары</w:t>
      </w:r>
    </w:p>
    <w:p>
      <w:pPr>
        <w:spacing w:after="0"/>
        <w:ind w:left="0"/>
        <w:jc w:val="both"/>
      </w:pPr>
      <w:r>
        <w:rPr>
          <w:rFonts w:ascii="Times New Roman"/>
          <w:b w:val="false"/>
          <w:i w:val="false"/>
          <w:color w:val="000000"/>
          <w:sz w:val="28"/>
        </w:rPr>
        <w:t>
       8. Денсаулығына байланысты ағымдағы проблемалар тізімі</w:t>
      </w:r>
    </w:p>
    <w:p>
      <w:pPr>
        <w:spacing w:after="0"/>
        <w:ind w:left="0"/>
        <w:jc w:val="both"/>
      </w:pPr>
      <w:r>
        <w:rPr>
          <w:rFonts w:ascii="Times New Roman"/>
          <w:b w:val="false"/>
          <w:i w:val="false"/>
          <w:color w:val="000000"/>
          <w:sz w:val="28"/>
        </w:rPr>
        <w:t>
       9. Динамикалық байқау</w:t>
      </w:r>
    </w:p>
    <w:p>
      <w:pPr>
        <w:spacing w:after="0"/>
        <w:ind w:left="0"/>
        <w:jc w:val="both"/>
      </w:pPr>
      <w:r>
        <w:rPr>
          <w:rFonts w:ascii="Times New Roman"/>
          <w:b w:val="false"/>
          <w:i w:val="false"/>
          <w:color w:val="000000"/>
          <w:sz w:val="28"/>
        </w:rPr>
        <w:t>
       10. Мүгедектік тобы</w:t>
      </w:r>
    </w:p>
    <w:p>
      <w:pPr>
        <w:spacing w:after="0"/>
        <w:ind w:left="0"/>
        <w:jc w:val="both"/>
      </w:pPr>
      <w:r>
        <w:rPr>
          <w:rFonts w:ascii="Times New Roman"/>
          <w:b w:val="false"/>
          <w:i w:val="false"/>
          <w:color w:val="000000"/>
          <w:sz w:val="28"/>
        </w:rPr>
        <w:t>
       11. Қазіргі уақытта қабылдайтын дәрілік препараттар тізімі</w:t>
      </w:r>
    </w:p>
    <w:p>
      <w:pPr>
        <w:spacing w:after="0"/>
        <w:ind w:left="0"/>
        <w:jc w:val="both"/>
      </w:pPr>
      <w:r>
        <w:rPr>
          <w:rFonts w:ascii="Times New Roman"/>
          <w:b w:val="false"/>
          <w:i w:val="false"/>
          <w:color w:val="000000"/>
          <w:sz w:val="28"/>
        </w:rPr>
        <w:t>
       12. Антропометриялық деректері</w:t>
      </w:r>
    </w:p>
    <w:p>
      <w:pPr>
        <w:spacing w:after="0"/>
        <w:ind w:left="0"/>
        <w:jc w:val="both"/>
      </w:pPr>
      <w:r>
        <w:rPr>
          <w:rFonts w:ascii="Times New Roman"/>
          <w:b w:val="false"/>
          <w:i w:val="false"/>
          <w:color w:val="000000"/>
          <w:sz w:val="28"/>
        </w:rPr>
        <w:t>
       13. Құлау қаупін бағалау</w:t>
      </w:r>
    </w:p>
    <w:p>
      <w:pPr>
        <w:spacing w:after="0"/>
        <w:ind w:left="0"/>
        <w:jc w:val="both"/>
      </w:pPr>
      <w:r>
        <w:rPr>
          <w:rFonts w:ascii="Times New Roman"/>
          <w:b w:val="false"/>
          <w:i w:val="false"/>
          <w:color w:val="000000"/>
          <w:sz w:val="28"/>
        </w:rPr>
        <w:t>
       14. Ауырсынуды бағалау</w:t>
      </w:r>
    </w:p>
    <w:p>
      <w:pPr>
        <w:spacing w:after="0"/>
        <w:ind w:left="0"/>
        <w:jc w:val="both"/>
      </w:pPr>
      <w:r>
        <w:rPr>
          <w:rFonts w:ascii="Times New Roman"/>
          <w:b w:val="false"/>
          <w:i w:val="false"/>
          <w:color w:val="000000"/>
          <w:sz w:val="28"/>
        </w:rPr>
        <w:t>
       15. Байланыс менеджменті (қарым-қатынас тілі, тұрғын-тұрмыстық жағдайлары)</w:t>
      </w:r>
    </w:p>
    <w:p>
      <w:pPr>
        <w:spacing w:after="0"/>
        <w:ind w:left="0"/>
        <w:jc w:val="both"/>
      </w:pPr>
      <w:r>
        <w:rPr>
          <w:rFonts w:ascii="Times New Roman"/>
          <w:b w:val="false"/>
          <w:i w:val="false"/>
          <w:color w:val="000000"/>
          <w:sz w:val="28"/>
        </w:rPr>
        <w:t>
       16. Пациенттің нұсқамалығы</w:t>
      </w:r>
    </w:p>
    <w:p>
      <w:pPr>
        <w:spacing w:after="0"/>
        <w:ind w:left="0"/>
        <w:jc w:val="both"/>
      </w:pPr>
      <w:r>
        <w:rPr>
          <w:rFonts w:ascii="Times New Roman"/>
          <w:b w:val="false"/>
          <w:i w:val="false"/>
          <w:color w:val="000000"/>
          <w:sz w:val="28"/>
        </w:rPr>
        <w:t>
       Дәрігердің идентфикаторы, Т.А.Ә. (бар болған жағдайда)</w:t>
      </w:r>
    </w:p>
    <w:p>
      <w:pPr>
        <w:spacing w:after="0"/>
        <w:ind w:left="0"/>
        <w:jc w:val="both"/>
      </w:pPr>
      <w:r>
        <w:rPr>
          <w:rFonts w:ascii="Times New Roman"/>
          <w:b w:val="false"/>
          <w:i w:val="false"/>
          <w:color w:val="000000"/>
          <w:sz w:val="28"/>
        </w:rPr>
        <w:t>
       Мейіргердің идентфикаторы, Т.А.Ә. (бар болған жағдайда)</w:t>
      </w:r>
    </w:p>
    <w:p>
      <w:pPr>
        <w:spacing w:after="0"/>
        <w:ind w:left="0"/>
        <w:jc w:val="both"/>
      </w:pPr>
      <w:r>
        <w:rPr>
          <w:rFonts w:ascii="Times New Roman"/>
          <w:b w:val="false"/>
          <w:i w:val="false"/>
          <w:color w:val="000000"/>
          <w:sz w:val="28"/>
        </w:rPr>
        <w:t>
       МСАК ұйымдарда отбасы мен жеке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 ______________________ бала және отбасы туралы ақпаратты жіберген орта медицина қызметкерінің Т.А.Ә. (бар болған жағдайда)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 істейтін әлеуметтік қызметкерлердің Т.А.Ә. (бар болған жағдайда) 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балаларды қоса алғанда, (ата-аналар/қамқоршылар, туыстар, басқа да отбасы мүшелері) отбасы мүшелері: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мемлекеттік органдардың, ҮЕҰ, жергілікті әлеуметтік қызметтердің өкілдері: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тіркелімінен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1-қосымша парақ</w:t>
            </w:r>
          </w:p>
        </w:tc>
      </w:tr>
    </w:tbl>
    <w:p>
      <w:pPr>
        <w:spacing w:after="0"/>
        <w:ind w:left="0"/>
        <w:jc w:val="both"/>
      </w:pPr>
      <w:r>
        <w:rPr>
          <w:rFonts w:ascii="Times New Roman"/>
          <w:b w:val="false"/>
          <w:i w:val="false"/>
          <w:color w:val="000000"/>
          <w:sz w:val="28"/>
        </w:rPr>
        <w:t>
      Жаңа туған нәрестенің (сәбидің) үйдегі патронажы * Педиатриялық көмек көрсетуді ұйымдастыру стандартына сәйкес жаңа туған нәрестенің 1-айында 7 күнде 1 рет, айдан соң айына 1 рет</w:t>
      </w:r>
    </w:p>
    <w:p>
      <w:pPr>
        <w:spacing w:after="0"/>
        <w:ind w:left="0"/>
        <w:jc w:val="both"/>
      </w:pPr>
      <w:r>
        <w:rPr>
          <w:rFonts w:ascii="Times New Roman"/>
          <w:b w:val="false"/>
          <w:i w:val="false"/>
          <w:color w:val="000000"/>
          <w:sz w:val="28"/>
        </w:rPr>
        <w:t>
       Жаңа туған нәрестені қарап-тексеру міндеттері:</w:t>
      </w:r>
    </w:p>
    <w:p>
      <w:pPr>
        <w:spacing w:after="0"/>
        <w:ind w:left="0"/>
        <w:jc w:val="both"/>
      </w:pPr>
      <w:r>
        <w:rPr>
          <w:rFonts w:ascii="Times New Roman"/>
          <w:b w:val="false"/>
          <w:i w:val="false"/>
          <w:color w:val="000000"/>
          <w:sz w:val="28"/>
        </w:rPr>
        <w:t>
       1. Туғаннан кейін қалыпты бейімделуге көз жеткізу</w:t>
      </w:r>
    </w:p>
    <w:p>
      <w:pPr>
        <w:spacing w:after="0"/>
        <w:ind w:left="0"/>
        <w:jc w:val="both"/>
      </w:pPr>
      <w:r>
        <w:rPr>
          <w:rFonts w:ascii="Times New Roman"/>
          <w:b w:val="false"/>
          <w:i w:val="false"/>
          <w:color w:val="000000"/>
          <w:sz w:val="28"/>
        </w:rPr>
        <w:t>
       2. Қауіпті симптомдардың болуын тексеру</w:t>
      </w:r>
    </w:p>
    <w:p>
      <w:pPr>
        <w:spacing w:after="0"/>
        <w:ind w:left="0"/>
        <w:jc w:val="both"/>
      </w:pPr>
      <w:r>
        <w:rPr>
          <w:rFonts w:ascii="Times New Roman"/>
          <w:b w:val="false"/>
          <w:i w:val="false"/>
          <w:color w:val="000000"/>
          <w:sz w:val="28"/>
        </w:rPr>
        <w:t>
       3. Бойы мен дамуын бағалау</w:t>
      </w:r>
    </w:p>
    <w:p>
      <w:pPr>
        <w:spacing w:after="0"/>
        <w:ind w:left="0"/>
        <w:jc w:val="both"/>
      </w:pPr>
      <w:r>
        <w:rPr>
          <w:rFonts w:ascii="Times New Roman"/>
          <w:b w:val="false"/>
          <w:i w:val="false"/>
          <w:color w:val="000000"/>
          <w:sz w:val="28"/>
        </w:rPr>
        <w:t>
       4. Туа біткен даму ақаулардың бар-жоғын тексеру</w:t>
      </w:r>
    </w:p>
    <w:p>
      <w:pPr>
        <w:spacing w:after="0"/>
        <w:ind w:left="0"/>
        <w:jc w:val="both"/>
      </w:pPr>
      <w:r>
        <w:rPr>
          <w:rFonts w:ascii="Times New Roman"/>
          <w:b w:val="false"/>
          <w:i w:val="false"/>
          <w:color w:val="000000"/>
          <w:sz w:val="28"/>
        </w:rPr>
        <w:t>
       Қарап-тексеру күні</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Температурасы</w:t>
      </w:r>
    </w:p>
    <w:p>
      <w:pPr>
        <w:spacing w:after="0"/>
        <w:ind w:left="0"/>
        <w:jc w:val="both"/>
      </w:pPr>
      <w:r>
        <w:rPr>
          <w:rFonts w:ascii="Times New Roman"/>
          <w:b w:val="false"/>
          <w:i w:val="false"/>
          <w:color w:val="000000"/>
          <w:sz w:val="28"/>
        </w:rPr>
        <w:t>
       Туғандағы:</w:t>
      </w:r>
    </w:p>
    <w:p>
      <w:pPr>
        <w:spacing w:after="0"/>
        <w:ind w:left="0"/>
        <w:jc w:val="both"/>
      </w:pPr>
      <w:r>
        <w:rPr>
          <w:rFonts w:ascii="Times New Roman"/>
          <w:b w:val="false"/>
          <w:i w:val="false"/>
          <w:color w:val="000000"/>
          <w:sz w:val="28"/>
        </w:rPr>
        <w:t>
       Дене салмағы: кг</w:t>
      </w:r>
    </w:p>
    <w:p>
      <w:pPr>
        <w:spacing w:after="0"/>
        <w:ind w:left="0"/>
        <w:jc w:val="both"/>
      </w:pPr>
      <w:r>
        <w:rPr>
          <w:rFonts w:ascii="Times New Roman"/>
          <w:b w:val="false"/>
          <w:i w:val="false"/>
          <w:color w:val="000000"/>
          <w:sz w:val="28"/>
        </w:rPr>
        <w:t>
       Бойы см</w:t>
      </w:r>
    </w:p>
    <w:p>
      <w:pPr>
        <w:spacing w:after="0"/>
        <w:ind w:left="0"/>
        <w:jc w:val="both"/>
      </w:pPr>
      <w:r>
        <w:rPr>
          <w:rFonts w:ascii="Times New Roman"/>
          <w:b w:val="false"/>
          <w:i w:val="false"/>
          <w:color w:val="000000"/>
          <w:sz w:val="28"/>
        </w:rPr>
        <w:t>
       ДСИ</w:t>
      </w:r>
    </w:p>
    <w:p>
      <w:pPr>
        <w:spacing w:after="0"/>
        <w:ind w:left="0"/>
        <w:jc w:val="both"/>
      </w:pPr>
      <w:r>
        <w:rPr>
          <w:rFonts w:ascii="Times New Roman"/>
          <w:b w:val="false"/>
          <w:i w:val="false"/>
          <w:color w:val="000000"/>
          <w:sz w:val="28"/>
        </w:rPr>
        <w:t>
       Басының айналымы</w:t>
      </w:r>
    </w:p>
    <w:p>
      <w:pPr>
        <w:spacing w:after="0"/>
        <w:ind w:left="0"/>
        <w:jc w:val="both"/>
      </w:pPr>
      <w:r>
        <w:rPr>
          <w:rFonts w:ascii="Times New Roman"/>
          <w:b w:val="false"/>
          <w:i w:val="false"/>
          <w:color w:val="000000"/>
          <w:sz w:val="28"/>
        </w:rPr>
        <w:t>
       см</w:t>
      </w:r>
    </w:p>
    <w:p>
      <w:pPr>
        <w:spacing w:after="0"/>
        <w:ind w:left="0"/>
        <w:jc w:val="both"/>
      </w:pPr>
      <w:r>
        <w:rPr>
          <w:rFonts w:ascii="Times New Roman"/>
          <w:b w:val="false"/>
          <w:i w:val="false"/>
          <w:color w:val="000000"/>
          <w:sz w:val="28"/>
        </w:rPr>
        <w:t>
       Анасының шағымдары:</w:t>
      </w:r>
    </w:p>
    <w:p>
      <w:pPr>
        <w:spacing w:after="0"/>
        <w:ind w:left="0"/>
        <w:jc w:val="both"/>
      </w:pPr>
      <w:r>
        <w:rPr>
          <w:rFonts w:ascii="Times New Roman"/>
          <w:b w:val="false"/>
          <w:i w:val="false"/>
          <w:color w:val="000000"/>
          <w:sz w:val="28"/>
        </w:rPr>
        <w:t>
       Қауіптің себебін бағалаңыз</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Ауыр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 сүйек – ми нервтерінің қызметін бағалаңыз (тілдің қозғалысы, көздің қозғалысы, жұту рефлекстің болуы);</w:t>
      </w:r>
    </w:p>
    <w:p>
      <w:pPr>
        <w:spacing w:after="0"/>
        <w:ind w:left="0"/>
        <w:jc w:val="both"/>
      </w:pPr>
      <w:r>
        <w:rPr>
          <w:rFonts w:ascii="Times New Roman"/>
          <w:b w:val="false"/>
          <w:i w:val="false"/>
          <w:color w:val="000000"/>
          <w:sz w:val="28"/>
        </w:rPr>
        <w:t>
       Рефлекстерді тексеріңіз (симметрияға): іздеу; ему; ұстау; Моро; автоматтандырылған жүру;</w:t>
      </w:r>
    </w:p>
    <w:p>
      <w:pPr>
        <w:spacing w:after="0"/>
        <w:ind w:left="0"/>
        <w:jc w:val="both"/>
      </w:pPr>
      <w:r>
        <w:rPr>
          <w:rFonts w:ascii="Times New Roman"/>
          <w:b w:val="false"/>
          <w:i w:val="false"/>
          <w:color w:val="000000"/>
          <w:sz w:val="28"/>
        </w:rPr>
        <w:t>
       Бетін қарап-тескеру: (симметриялығы, дизморфизм белгілері, көз қарашығының жарыққа реакциясы, мөлдірқабықтың көлемі, пішіні, жағдайы)</w:t>
      </w:r>
    </w:p>
    <w:p>
      <w:pPr>
        <w:spacing w:after="0"/>
        <w:ind w:left="0"/>
        <w:jc w:val="both"/>
      </w:pPr>
      <w:r>
        <w:rPr>
          <w:rFonts w:ascii="Times New Roman"/>
          <w:b w:val="false"/>
          <w:i w:val="false"/>
          <w:color w:val="000000"/>
          <w:sz w:val="28"/>
        </w:rPr>
        <w:t>
       Тері: (қалыпта, қызғылт немесе қарқынды қызғылт)</w:t>
      </w:r>
    </w:p>
    <w:p>
      <w:pPr>
        <w:spacing w:after="0"/>
        <w:ind w:left="0"/>
        <w:jc w:val="both"/>
      </w:pPr>
      <w:r>
        <w:rPr>
          <w:rFonts w:ascii="Times New Roman"/>
          <w:b w:val="false"/>
          <w:i w:val="false"/>
          <w:color w:val="000000"/>
          <w:sz w:val="28"/>
        </w:rPr>
        <w:t>
       Ауыз қуысының шырышы ________ конъюнктивалар ______________</w:t>
      </w:r>
    </w:p>
    <w:p>
      <w:pPr>
        <w:spacing w:after="0"/>
        <w:ind w:left="0"/>
        <w:jc w:val="both"/>
      </w:pPr>
      <w:r>
        <w:rPr>
          <w:rFonts w:ascii="Times New Roman"/>
          <w:b w:val="false"/>
          <w:i w:val="false"/>
          <w:color w:val="000000"/>
          <w:sz w:val="28"/>
        </w:rPr>
        <w:t xml:space="preserve">
       Бұлшық ет тонусы _______________________________ </w:t>
      </w:r>
    </w:p>
    <w:p>
      <w:pPr>
        <w:spacing w:after="0"/>
        <w:ind w:left="0"/>
        <w:jc w:val="both"/>
      </w:pPr>
      <w:r>
        <w:rPr>
          <w:rFonts w:ascii="Times New Roman"/>
          <w:b w:val="false"/>
          <w:i w:val="false"/>
          <w:color w:val="000000"/>
          <w:sz w:val="28"/>
        </w:rPr>
        <w:t>
      (қалыпта аяқ-қолдың қалыпты гипертонусы және дене мен мойынның гипотонусы; баланың аяқ-қолы бүктеліп, денесіне қысылған, қолы жұдырыққа түйілген "рефлексорлық қалып")</w:t>
      </w:r>
    </w:p>
    <w:p>
      <w:pPr>
        <w:spacing w:after="0"/>
        <w:ind w:left="0"/>
        <w:jc w:val="both"/>
      </w:pPr>
      <w:r>
        <w:rPr>
          <w:rFonts w:ascii="Times New Roman"/>
          <w:b w:val="false"/>
          <w:i w:val="false"/>
          <w:color w:val="000000"/>
          <w:sz w:val="28"/>
        </w:rPr>
        <w:t>
       Көрінетін туабіткен ақаулары</w:t>
      </w:r>
    </w:p>
    <w:p>
      <w:pPr>
        <w:spacing w:after="0"/>
        <w:ind w:left="0"/>
        <w:jc w:val="both"/>
      </w:pPr>
      <w:r>
        <w:rPr>
          <w:rFonts w:ascii="Times New Roman"/>
          <w:b w:val="false"/>
          <w:i w:val="false"/>
          <w:color w:val="000000"/>
          <w:sz w:val="28"/>
        </w:rPr>
        <w:t>
       Сүйек жүйесі______________________________________________________________</w:t>
      </w:r>
    </w:p>
    <w:p>
      <w:pPr>
        <w:spacing w:after="0"/>
        <w:ind w:left="0"/>
        <w:jc w:val="both"/>
      </w:pPr>
      <w:r>
        <w:rPr>
          <w:rFonts w:ascii="Times New Roman"/>
          <w:b w:val="false"/>
          <w:i w:val="false"/>
          <w:color w:val="000000"/>
          <w:sz w:val="28"/>
        </w:rPr>
        <w:t>
       Бас пішіні _____________________жігі ________________________________________</w:t>
      </w:r>
    </w:p>
    <w:p>
      <w:pPr>
        <w:spacing w:after="0"/>
        <w:ind w:left="0"/>
        <w:jc w:val="both"/>
      </w:pPr>
      <w:r>
        <w:rPr>
          <w:rFonts w:ascii="Times New Roman"/>
          <w:b w:val="false"/>
          <w:i w:val="false"/>
          <w:color w:val="000000"/>
          <w:sz w:val="28"/>
        </w:rPr>
        <w:t>
       Үлкен еңбегі____________________</w:t>
      </w:r>
    </w:p>
    <w:p>
      <w:pPr>
        <w:spacing w:after="0"/>
        <w:ind w:left="0"/>
        <w:jc w:val="both"/>
      </w:pPr>
      <w:r>
        <w:rPr>
          <w:rFonts w:ascii="Times New Roman"/>
          <w:b w:val="false"/>
          <w:i w:val="false"/>
          <w:color w:val="000000"/>
          <w:sz w:val="28"/>
        </w:rPr>
        <w:t>
       кіші еңбегі___________________________</w:t>
      </w:r>
    </w:p>
    <w:p>
      <w:pPr>
        <w:spacing w:after="0"/>
        <w:ind w:left="0"/>
        <w:jc w:val="both"/>
      </w:pPr>
      <w:r>
        <w:rPr>
          <w:rFonts w:ascii="Times New Roman"/>
          <w:b w:val="false"/>
          <w:i w:val="false"/>
          <w:color w:val="000000"/>
          <w:sz w:val="28"/>
        </w:rPr>
        <w:t>
       Буынды бағалаңыз: ___________________________________ қозғалысы,</w:t>
      </w:r>
    </w:p>
    <w:p>
      <w:pPr>
        <w:spacing w:after="0"/>
        <w:ind w:left="0"/>
        <w:jc w:val="both"/>
      </w:pPr>
      <w:r>
        <w:rPr>
          <w:rFonts w:ascii="Times New Roman"/>
          <w:b w:val="false"/>
          <w:i w:val="false"/>
          <w:color w:val="000000"/>
          <w:sz w:val="28"/>
        </w:rPr>
        <w:t>
       көлемі, симметриялығы, иық өрімінің зақымдалуын, бұғананың сынуын; жамбастың туа біткен шығуын, табанның деформациясын тексеру</w:t>
      </w:r>
    </w:p>
    <w:p>
      <w:pPr>
        <w:spacing w:after="0"/>
        <w:ind w:left="0"/>
        <w:jc w:val="both"/>
      </w:pPr>
      <w:r>
        <w:rPr>
          <w:rFonts w:ascii="Times New Roman"/>
          <w:b w:val="false"/>
          <w:i w:val="false"/>
          <w:color w:val="000000"/>
          <w:sz w:val="28"/>
        </w:rPr>
        <w:t>
       Тыныс алу ағзалары: _____________________________________</w:t>
      </w:r>
    </w:p>
    <w:p>
      <w:pPr>
        <w:spacing w:after="0"/>
        <w:ind w:left="0"/>
        <w:jc w:val="both"/>
      </w:pPr>
      <w:r>
        <w:rPr>
          <w:rFonts w:ascii="Times New Roman"/>
          <w:b w:val="false"/>
          <w:i w:val="false"/>
          <w:color w:val="000000"/>
          <w:sz w:val="28"/>
        </w:rPr>
        <w:t>
       Тыныс алу жиілігі (ТЖ) _____________ (қалыпта 30-60/мин)</w:t>
      </w:r>
    </w:p>
    <w:p>
      <w:pPr>
        <w:spacing w:after="0"/>
        <w:ind w:left="0"/>
        <w:jc w:val="both"/>
      </w:pPr>
      <w:r>
        <w:rPr>
          <w:rFonts w:ascii="Times New Roman"/>
          <w:b w:val="false"/>
          <w:i w:val="false"/>
          <w:color w:val="000000"/>
          <w:sz w:val="28"/>
        </w:rPr>
        <w:t xml:space="preserve">
       ЖЖЖ азғалары: жүрек жиырылуының жиілігі (ЖЖЖ)_____________ (қалыпта 100/мин); </w:t>
      </w:r>
    </w:p>
    <w:p>
      <w:pPr>
        <w:spacing w:after="0"/>
        <w:ind w:left="0"/>
        <w:jc w:val="both"/>
      </w:pPr>
      <w:r>
        <w:rPr>
          <w:rFonts w:ascii="Times New Roman"/>
          <w:b w:val="false"/>
          <w:i w:val="false"/>
          <w:color w:val="000000"/>
          <w:sz w:val="28"/>
        </w:rPr>
        <w:t xml:space="preserve">
      Жүрек ырғағы________________________; Жүрек шуылы_______________; </w:t>
      </w:r>
    </w:p>
    <w:p>
      <w:pPr>
        <w:spacing w:after="0"/>
        <w:ind w:left="0"/>
        <w:jc w:val="both"/>
      </w:pPr>
      <w:r>
        <w:rPr>
          <w:rFonts w:ascii="Times New Roman"/>
          <w:b w:val="false"/>
          <w:i w:val="false"/>
          <w:color w:val="000000"/>
          <w:sz w:val="28"/>
        </w:rPr>
        <w:t>
      Жамбас пульсын пальпациялау _______________________ (қалыптысы екі жақтан симметриялысы)</w:t>
      </w:r>
    </w:p>
    <w:p>
      <w:pPr>
        <w:spacing w:after="0"/>
        <w:ind w:left="0"/>
        <w:jc w:val="both"/>
      </w:pPr>
      <w:r>
        <w:rPr>
          <w:rFonts w:ascii="Times New Roman"/>
          <w:b w:val="false"/>
          <w:i w:val="false"/>
          <w:color w:val="000000"/>
          <w:sz w:val="28"/>
        </w:rPr>
        <w:t>
       Асқорыту ағзалары: іш ____________бауыр ____________ көкбауыр ______</w:t>
      </w:r>
    </w:p>
    <w:p>
      <w:pPr>
        <w:spacing w:after="0"/>
        <w:ind w:left="0"/>
        <w:jc w:val="both"/>
      </w:pPr>
      <w:r>
        <w:rPr>
          <w:rFonts w:ascii="Times New Roman"/>
          <w:b w:val="false"/>
          <w:i w:val="false"/>
          <w:color w:val="000000"/>
          <w:sz w:val="28"/>
        </w:rPr>
        <w:t xml:space="preserve">
       Жыныстық ағзалар (жарықтар, қос жыныстық белгілері) ____________________ </w:t>
      </w:r>
    </w:p>
    <w:p>
      <w:pPr>
        <w:spacing w:after="0"/>
        <w:ind w:left="0"/>
        <w:jc w:val="both"/>
      </w:pPr>
      <w:r>
        <w:rPr>
          <w:rFonts w:ascii="Times New Roman"/>
          <w:b w:val="false"/>
          <w:i w:val="false"/>
          <w:color w:val="000000"/>
          <w:sz w:val="28"/>
        </w:rPr>
        <w:t xml:space="preserve">
      Кіндік_______________________________________________________ </w:t>
      </w:r>
    </w:p>
    <w:p>
      <w:pPr>
        <w:spacing w:after="0"/>
        <w:ind w:left="0"/>
        <w:jc w:val="both"/>
      </w:pPr>
      <w:r>
        <w:rPr>
          <w:rFonts w:ascii="Times New Roman"/>
          <w:b w:val="false"/>
          <w:i w:val="false"/>
          <w:color w:val="000000"/>
          <w:sz w:val="28"/>
        </w:rPr>
        <w:t>
      (кіндік қалдығы туғаннан кейін бірінші тәулікте түсе бастап, құрғайды және таза ұстаған жағдайда 7-10 күннен кейін түседі, егер тазалықта болса қосымша өңдеуді қажет етпейді)</w:t>
      </w:r>
    </w:p>
    <w:p>
      <w:pPr>
        <w:spacing w:after="0"/>
        <w:ind w:left="0"/>
        <w:jc w:val="both"/>
      </w:pPr>
      <w:r>
        <w:rPr>
          <w:rFonts w:ascii="Times New Roman"/>
          <w:b w:val="false"/>
          <w:i w:val="false"/>
          <w:color w:val="000000"/>
          <w:sz w:val="28"/>
        </w:rPr>
        <w:t>
       Несеп шығару _________________ (қалыптысы дұрыс емізу кезінде 6 реттен кем емес жиілікте);</w:t>
      </w:r>
    </w:p>
    <w:p>
      <w:pPr>
        <w:spacing w:after="0"/>
        <w:ind w:left="0"/>
        <w:jc w:val="both"/>
      </w:pPr>
      <w:r>
        <w:rPr>
          <w:rFonts w:ascii="Times New Roman"/>
          <w:b w:val="false"/>
          <w:i w:val="false"/>
          <w:color w:val="000000"/>
          <w:sz w:val="28"/>
        </w:rPr>
        <w:t>
       Нәжіс______________________ (қалыпта алтын түсті-сарғыш, ботқа тәрізді, қышқыл иісі бар)</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 Тамақтандыруда қиындық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емшек сүтімен тамақтанады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 Түнде емшек сүтімен тамақтандырасыз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басқа тамақ немесе сұйықтық ішеді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жиілігі қанша? тәулігіне ____________ рет және немен</w:t>
      </w:r>
    </w:p>
    <w:p>
      <w:pPr>
        <w:spacing w:after="0"/>
        <w:ind w:left="0"/>
        <w:jc w:val="both"/>
      </w:pPr>
      <w:r>
        <w:rPr>
          <w:rFonts w:ascii="Times New Roman"/>
          <w:b w:val="false"/>
          <w:i w:val="false"/>
          <w:color w:val="000000"/>
          <w:sz w:val="28"/>
        </w:rPr>
        <w:t>
       Тамақтандыру кезінде қолданасыз:</w:t>
      </w:r>
    </w:p>
    <w:p>
      <w:pPr>
        <w:spacing w:after="0"/>
        <w:ind w:left="0"/>
        <w:jc w:val="both"/>
      </w:pPr>
      <w:r>
        <w:rPr>
          <w:rFonts w:ascii="Times New Roman"/>
          <w:b w:val="false"/>
          <w:i w:val="false"/>
          <w:color w:val="000000"/>
          <w:sz w:val="28"/>
        </w:rPr>
        <w:t>
       Егер жаңа туған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Емшек сүтімен тамақтандыруды бағалаңыз:</w:t>
      </w:r>
    </w:p>
    <w:p>
      <w:pPr>
        <w:spacing w:after="0"/>
        <w:ind w:left="0"/>
        <w:jc w:val="both"/>
      </w:pPr>
      <w:r>
        <w:rPr>
          <w:rFonts w:ascii="Times New Roman"/>
          <w:b w:val="false"/>
          <w:i w:val="false"/>
          <w:color w:val="000000"/>
          <w:sz w:val="28"/>
        </w:rPr>
        <w:t>
       Жаңа туған нәресте соңғы сағатта емшек сүтімен тамақтанды ма?</w:t>
      </w:r>
    </w:p>
    <w:p>
      <w:pPr>
        <w:spacing w:after="0"/>
        <w:ind w:left="0"/>
        <w:jc w:val="both"/>
      </w:pPr>
      <w:r>
        <w:rPr>
          <w:rFonts w:ascii="Times New Roman"/>
          <w:b w:val="false"/>
          <w:i w:val="false"/>
          <w:color w:val="000000"/>
          <w:sz w:val="28"/>
        </w:rPr>
        <w:t>
       Егер жаңа туған нәрестені соңғы сағатта тамақтандырмаса, анасынан оны кеудесіне салуды сұраңыз. Емізуді 4 минут бойы бақылаңыз.</w:t>
      </w:r>
    </w:p>
    <w:p>
      <w:pPr>
        <w:spacing w:after="0"/>
        <w:ind w:left="0"/>
        <w:jc w:val="both"/>
      </w:pPr>
      <w:r>
        <w:rPr>
          <w:rFonts w:ascii="Times New Roman"/>
          <w:b w:val="false"/>
          <w:i w:val="false"/>
          <w:color w:val="000000"/>
          <w:sz w:val="28"/>
        </w:rPr>
        <w:t>
       • Бала емшекті еме алады ма? Тексеру үшін мыналарға қараңыз:</w:t>
      </w:r>
    </w:p>
    <w:p>
      <w:pPr>
        <w:spacing w:after="0"/>
        <w:ind w:left="0"/>
        <w:jc w:val="both"/>
      </w:pPr>
      <w:r>
        <w:rPr>
          <w:rFonts w:ascii="Times New Roman"/>
          <w:b w:val="false"/>
          <w:i w:val="false"/>
          <w:color w:val="000000"/>
          <w:sz w:val="28"/>
        </w:rPr>
        <w:t>
       - Иегі емшекке тиеді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Аузы кең ашылған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Астынғы еріні сыртқа айналдырылған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Ареоланың үлкен бөлігі ауыздың астынан емес, үстінен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Жаңа туған нәресте жақсы емеді ме? (үзіліспен баяу терең ему қимылдарын жасайды)</w:t>
      </w:r>
    </w:p>
    <w:p>
      <w:pPr>
        <w:spacing w:after="0"/>
        <w:ind w:left="0"/>
        <w:jc w:val="both"/>
      </w:pPr>
      <w:r>
        <w:rPr>
          <w:rFonts w:ascii="Times New Roman"/>
          <w:b w:val="false"/>
          <w:i w:val="false"/>
          <w:color w:val="000000"/>
          <w:sz w:val="28"/>
        </w:rPr>
        <w:t>
       • Аузында ойық жара немесе ақтаңдақтарды (уылу) іздеңіз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Даму мақсатында күтімді бағалаңыз</w:t>
      </w:r>
    </w:p>
    <w:p>
      <w:pPr>
        <w:spacing w:after="0"/>
        <w:ind w:left="0"/>
        <w:jc w:val="both"/>
      </w:pPr>
      <w:r>
        <w:rPr>
          <w:rFonts w:ascii="Times New Roman"/>
          <w:b w:val="false"/>
          <w:i w:val="false"/>
          <w:color w:val="000000"/>
          <w:sz w:val="28"/>
        </w:rPr>
        <w:t>
       • Сіз балаңызбен қалай ойнайсыз?</w:t>
      </w:r>
    </w:p>
    <w:p>
      <w:pPr>
        <w:spacing w:after="0"/>
        <w:ind w:left="0"/>
        <w:jc w:val="both"/>
      </w:pPr>
      <w:r>
        <w:rPr>
          <w:rFonts w:ascii="Times New Roman"/>
          <w:b w:val="false"/>
          <w:i w:val="false"/>
          <w:color w:val="000000"/>
          <w:sz w:val="28"/>
        </w:rPr>
        <w:t>
       • Сіз балаңызбен қалай сөйлесесіз?</w:t>
      </w:r>
    </w:p>
    <w:p>
      <w:pPr>
        <w:spacing w:after="0"/>
        <w:ind w:left="0"/>
        <w:jc w:val="both"/>
      </w:pPr>
      <w:r>
        <w:rPr>
          <w:rFonts w:ascii="Times New Roman"/>
          <w:b w:val="false"/>
          <w:i w:val="false"/>
          <w:color w:val="000000"/>
          <w:sz w:val="28"/>
        </w:rPr>
        <w:t>
       Даму проблемалары</w:t>
      </w:r>
    </w:p>
    <w:p>
      <w:pPr>
        <w:spacing w:after="0"/>
        <w:ind w:left="0"/>
        <w:jc w:val="both"/>
      </w:pPr>
      <w:r>
        <w:rPr>
          <w:rFonts w:ascii="Times New Roman"/>
          <w:b w:val="false"/>
          <w:i w:val="false"/>
          <w:color w:val="000000"/>
          <w:sz w:val="28"/>
        </w:rPr>
        <w:t>
       Нәрестенің екпе статусын тексеріңіз:</w:t>
      </w:r>
    </w:p>
    <w:p>
      <w:pPr>
        <w:spacing w:after="0"/>
        <w:ind w:left="0"/>
        <w:jc w:val="both"/>
      </w:pPr>
      <w:r>
        <w:rPr>
          <w:rFonts w:ascii="Times New Roman"/>
          <w:b w:val="false"/>
          <w:i w:val="false"/>
          <w:color w:val="000000"/>
          <w:sz w:val="28"/>
        </w:rPr>
        <w:t>
       Баланың бүгін алатын екпесін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гепатиті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БЦЖ__________</w:t>
      </w:r>
    </w:p>
    <w:p>
      <w:pPr>
        <w:spacing w:after="0"/>
        <w:ind w:left="0"/>
        <w:jc w:val="both"/>
      </w:pPr>
      <w:r>
        <w:rPr>
          <w:rFonts w:ascii="Times New Roman"/>
          <w:b w:val="false"/>
          <w:i w:val="false"/>
          <w:color w:val="000000"/>
          <w:sz w:val="28"/>
        </w:rPr>
        <w:t xml:space="preserve">
       Келесі екпеге келу күні </w:t>
      </w:r>
    </w:p>
    <w:p>
      <w:pPr>
        <w:spacing w:after="0"/>
        <w:ind w:left="0"/>
        <w:jc w:val="both"/>
      </w:pPr>
      <w:r>
        <w:rPr>
          <w:rFonts w:ascii="Times New Roman"/>
          <w:b w:val="false"/>
          <w:i w:val="false"/>
          <w:color w:val="000000"/>
          <w:sz w:val="28"/>
        </w:rPr>
        <w:t>
       КҮТУ БАҒАСЫ: баланың бесігі, күту заттары, киімінің болуы</w:t>
      </w:r>
    </w:p>
    <w:p>
      <w:pPr>
        <w:spacing w:after="0"/>
        <w:ind w:left="0"/>
        <w:jc w:val="both"/>
      </w:pPr>
      <w:r>
        <w:rPr>
          <w:rFonts w:ascii="Times New Roman"/>
          <w:b w:val="false"/>
          <w:i w:val="false"/>
          <w:color w:val="000000"/>
          <w:sz w:val="28"/>
        </w:rPr>
        <w:t>
       Үй-жайдың гигиенасы (сумен жинау жиілігі, бөлмеде темекі шегу, жарық, жылы, t-25 оС төмен емес үй-жай)</w:t>
      </w:r>
    </w:p>
    <w:p>
      <w:pPr>
        <w:spacing w:after="0"/>
        <w:ind w:left="0"/>
        <w:jc w:val="both"/>
      </w:pPr>
      <w:r>
        <w:rPr>
          <w:rFonts w:ascii="Times New Roman"/>
          <w:b w:val="false"/>
          <w:i w:val="false"/>
          <w:color w:val="000000"/>
          <w:sz w:val="28"/>
        </w:rPr>
        <w:t>
       Баланың гигиенасы</w:t>
      </w:r>
    </w:p>
    <w:p>
      <w:pPr>
        <w:spacing w:after="0"/>
        <w:ind w:left="0"/>
        <w:jc w:val="both"/>
      </w:pPr>
      <w:r>
        <w:rPr>
          <w:rFonts w:ascii="Times New Roman"/>
          <w:b w:val="false"/>
          <w:i w:val="false"/>
          <w:color w:val="000000"/>
          <w:sz w:val="28"/>
        </w:rPr>
        <w:t>
       Күту проблемалары</w:t>
      </w:r>
    </w:p>
    <w:p>
      <w:pPr>
        <w:spacing w:after="0"/>
        <w:ind w:left="0"/>
        <w:jc w:val="both"/>
      </w:pPr>
      <w:r>
        <w:rPr>
          <w:rFonts w:ascii="Times New Roman"/>
          <w:b w:val="false"/>
          <w:i w:val="false"/>
          <w:color w:val="000000"/>
          <w:sz w:val="28"/>
        </w:rPr>
        <w:t>
       Ана денсаулығын бағалау:</w:t>
      </w:r>
    </w:p>
    <w:p>
      <w:pPr>
        <w:spacing w:after="0"/>
        <w:ind w:left="0"/>
        <w:jc w:val="both"/>
      </w:pPr>
      <w:r>
        <w:rPr>
          <w:rFonts w:ascii="Times New Roman"/>
          <w:b w:val="false"/>
          <w:i w:val="false"/>
          <w:color w:val="000000"/>
          <w:sz w:val="28"/>
        </w:rPr>
        <w:t>
       1. Сүт бездерін қарап-тексеру:</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2. Босанудан кейінгі депрессияның белгілері (әрбір келген кезде назар аудару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үрей және алаңдау</w:t>
            </w:r>
          </w:p>
          <w:p>
            <w:pPr>
              <w:spacing w:after="20"/>
              <w:ind w:left="20"/>
              <w:jc w:val="both"/>
            </w:pPr>
            <w:r>
              <w:rPr>
                <w:rFonts w:ascii="Times New Roman"/>
                <w:b w:val="false"/>
                <w:i w:val="false"/>
                <w:color w:val="000000"/>
                <w:sz w:val="20"/>
              </w:rPr>
              <w:t>
2. терең мұңды</w:t>
            </w:r>
          </w:p>
          <w:p>
            <w:pPr>
              <w:spacing w:after="20"/>
              <w:ind w:left="20"/>
              <w:jc w:val="both"/>
            </w:pPr>
            <w:r>
              <w:rPr>
                <w:rFonts w:ascii="Times New Roman"/>
                <w:b w:val="false"/>
                <w:i w:val="false"/>
                <w:color w:val="000000"/>
                <w:sz w:val="20"/>
              </w:rPr>
              <w:t>
3. жиі жылау</w:t>
            </w:r>
          </w:p>
          <w:p>
            <w:pPr>
              <w:spacing w:after="20"/>
              <w:ind w:left="20"/>
              <w:jc w:val="both"/>
            </w:pPr>
            <w:r>
              <w:rPr>
                <w:rFonts w:ascii="Times New Roman"/>
                <w:b w:val="false"/>
                <w:i w:val="false"/>
                <w:color w:val="000000"/>
                <w:sz w:val="20"/>
              </w:rPr>
              <w:t>
4. балаға күтім көрсете алмайтын сезімнің болуы</w:t>
            </w:r>
          </w:p>
          <w:p>
            <w:pPr>
              <w:spacing w:after="20"/>
              <w:ind w:left="20"/>
              <w:jc w:val="both"/>
            </w:pPr>
            <w:r>
              <w:rPr>
                <w:rFonts w:ascii="Times New Roman"/>
                <w:b w:val="false"/>
                <w:i w:val="false"/>
                <w:color w:val="000000"/>
                <w:sz w:val="20"/>
              </w:rPr>
              <w:t>
5. айыптылық кінәнің болуы</w:t>
            </w:r>
          </w:p>
          <w:p>
            <w:pPr>
              <w:spacing w:after="20"/>
              <w:ind w:left="20"/>
              <w:jc w:val="both"/>
            </w:pPr>
            <w:r>
              <w:rPr>
                <w:rFonts w:ascii="Times New Roman"/>
                <w:b w:val="false"/>
                <w:i w:val="false"/>
                <w:color w:val="000000"/>
                <w:sz w:val="20"/>
              </w:rPr>
              <w:t>
6. байбалам ұстамасы</w:t>
            </w:r>
          </w:p>
          <w:p>
            <w:pPr>
              <w:spacing w:after="20"/>
              <w:ind w:left="20"/>
              <w:jc w:val="both"/>
            </w:pPr>
            <w:r>
              <w:rPr>
                <w:rFonts w:ascii="Times New Roman"/>
                <w:b w:val="false"/>
                <w:i w:val="false"/>
                <w:color w:val="000000"/>
                <w:sz w:val="20"/>
              </w:rPr>
              <w:t>
7. есеңгіреу және ашуланшақтық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шаршағыштық және энергия жеткіліксіздігі</w:t>
            </w:r>
          </w:p>
          <w:p>
            <w:pPr>
              <w:spacing w:after="20"/>
              <w:ind w:left="20"/>
              <w:jc w:val="both"/>
            </w:pPr>
            <w:r>
              <w:rPr>
                <w:rFonts w:ascii="Times New Roman"/>
                <w:b w:val="false"/>
                <w:i w:val="false"/>
                <w:color w:val="000000"/>
                <w:sz w:val="20"/>
              </w:rPr>
              <w:t>
9. назар аударуға қабілетсіздігі</w:t>
            </w:r>
          </w:p>
          <w:p>
            <w:pPr>
              <w:spacing w:after="20"/>
              <w:ind w:left="20"/>
              <w:jc w:val="both"/>
            </w:pPr>
            <w:r>
              <w:rPr>
                <w:rFonts w:ascii="Times New Roman"/>
                <w:b w:val="false"/>
                <w:i w:val="false"/>
                <w:color w:val="000000"/>
                <w:sz w:val="20"/>
              </w:rPr>
              <w:t>
10. ұйқының бұзылуы</w:t>
            </w:r>
          </w:p>
          <w:p>
            <w:pPr>
              <w:spacing w:after="20"/>
              <w:ind w:left="20"/>
              <w:jc w:val="both"/>
            </w:pPr>
            <w:r>
              <w:rPr>
                <w:rFonts w:ascii="Times New Roman"/>
                <w:b w:val="false"/>
                <w:i w:val="false"/>
                <w:color w:val="000000"/>
                <w:sz w:val="20"/>
              </w:rPr>
              <w:t>
11. тәбеттің болмауы</w:t>
            </w:r>
          </w:p>
          <w:p>
            <w:pPr>
              <w:spacing w:after="20"/>
              <w:ind w:left="20"/>
              <w:jc w:val="both"/>
            </w:pPr>
            <w:r>
              <w:rPr>
                <w:rFonts w:ascii="Times New Roman"/>
                <w:b w:val="false"/>
                <w:i w:val="false"/>
                <w:color w:val="000000"/>
                <w:sz w:val="20"/>
              </w:rPr>
              <w:t>
12. секске қызығушылықтың жоғалуы</w:t>
            </w:r>
          </w:p>
          <w:p>
            <w:pPr>
              <w:spacing w:after="20"/>
              <w:ind w:left="20"/>
              <w:jc w:val="both"/>
            </w:pPr>
            <w:r>
              <w:rPr>
                <w:rFonts w:ascii="Times New Roman"/>
                <w:b w:val="false"/>
                <w:i w:val="false"/>
                <w:color w:val="000000"/>
                <w:sz w:val="20"/>
              </w:rPr>
              <w:t>
13. дәрменсіздікті және үмітсіздікті сезіну</w:t>
            </w:r>
          </w:p>
          <w:p>
            <w:pPr>
              <w:spacing w:after="20"/>
              <w:ind w:left="20"/>
              <w:jc w:val="both"/>
            </w:pPr>
            <w:r>
              <w:rPr>
                <w:rFonts w:ascii="Times New Roman"/>
                <w:b w:val="false"/>
                <w:i w:val="false"/>
                <w:color w:val="000000"/>
                <w:sz w:val="20"/>
              </w:rPr>
              <w:t>
14. балаға сүйкімсіздік</w:t>
            </w:r>
          </w:p>
        </w:tc>
      </w:tr>
    </w:tbl>
    <w:p>
      <w:pPr>
        <w:spacing w:after="0"/>
        <w:ind w:left="0"/>
        <w:jc w:val="both"/>
      </w:pPr>
      <w:r>
        <w:rPr>
          <w:rFonts w:ascii="Times New Roman"/>
          <w:b w:val="false"/>
          <w:i w:val="false"/>
          <w:color w:val="000000"/>
          <w:sz w:val="28"/>
        </w:rPr>
        <w:t>
       Босанудан кейінгі депрессияны жүргізу бойынша кеңестер:</w:t>
      </w:r>
    </w:p>
    <w:p>
      <w:pPr>
        <w:spacing w:after="0"/>
        <w:ind w:left="0"/>
        <w:jc w:val="both"/>
      </w:pPr>
      <w:r>
        <w:rPr>
          <w:rFonts w:ascii="Times New Roman"/>
          <w:b w:val="false"/>
          <w:i w:val="false"/>
          <w:color w:val="000000"/>
          <w:sz w:val="28"/>
        </w:rPr>
        <w:t>
       1. барлық жұмысты тастап балаға күтім жасау</w:t>
      </w:r>
    </w:p>
    <w:p>
      <w:pPr>
        <w:spacing w:after="0"/>
        <w:ind w:left="0"/>
        <w:jc w:val="both"/>
      </w:pPr>
      <w:r>
        <w:rPr>
          <w:rFonts w:ascii="Times New Roman"/>
          <w:b w:val="false"/>
          <w:i w:val="false"/>
          <w:color w:val="000000"/>
          <w:sz w:val="28"/>
        </w:rPr>
        <w:t>
       2. отбасы мүшелеріне әйелдің жағдайын түсіндіру</w:t>
      </w:r>
    </w:p>
    <w:p>
      <w:pPr>
        <w:spacing w:after="0"/>
        <w:ind w:left="0"/>
        <w:jc w:val="both"/>
      </w:pPr>
      <w:r>
        <w:rPr>
          <w:rFonts w:ascii="Times New Roman"/>
          <w:b w:val="false"/>
          <w:i w:val="false"/>
          <w:color w:val="000000"/>
          <w:sz w:val="28"/>
        </w:rPr>
        <w:t>
       3. бала назарда болу үшін жағдай жасау</w:t>
      </w:r>
    </w:p>
    <w:p>
      <w:pPr>
        <w:spacing w:after="0"/>
        <w:ind w:left="0"/>
        <w:jc w:val="both"/>
      </w:pPr>
      <w:r>
        <w:rPr>
          <w:rFonts w:ascii="Times New Roman"/>
          <w:b w:val="false"/>
          <w:i w:val="false"/>
          <w:color w:val="000000"/>
          <w:sz w:val="28"/>
        </w:rPr>
        <w:t>
       4. баланы жиі ұстау</w:t>
      </w:r>
    </w:p>
    <w:p>
      <w:pPr>
        <w:spacing w:after="0"/>
        <w:ind w:left="0"/>
        <w:jc w:val="both"/>
      </w:pPr>
      <w:r>
        <w:rPr>
          <w:rFonts w:ascii="Times New Roman"/>
          <w:b w:val="false"/>
          <w:i w:val="false"/>
          <w:color w:val="000000"/>
          <w:sz w:val="28"/>
        </w:rPr>
        <w:t>
       5. бала туралы ойлау</w:t>
      </w:r>
    </w:p>
    <w:p>
      <w:pPr>
        <w:spacing w:after="0"/>
        <w:ind w:left="0"/>
        <w:jc w:val="both"/>
      </w:pPr>
      <w:r>
        <w:rPr>
          <w:rFonts w:ascii="Times New Roman"/>
          <w:b w:val="false"/>
          <w:i w:val="false"/>
          <w:color w:val="000000"/>
          <w:sz w:val="28"/>
        </w:rPr>
        <w:t>
       6. далаға жиі шығу және қимылдау</w:t>
      </w:r>
    </w:p>
    <w:p>
      <w:pPr>
        <w:spacing w:after="0"/>
        <w:ind w:left="0"/>
        <w:jc w:val="both"/>
      </w:pPr>
      <w:r>
        <w:rPr>
          <w:rFonts w:ascii="Times New Roman"/>
          <w:b w:val="false"/>
          <w:i w:val="false"/>
          <w:color w:val="000000"/>
          <w:sz w:val="28"/>
        </w:rPr>
        <w:t>
       7. жақсы тамақтану</w:t>
      </w:r>
    </w:p>
    <w:p>
      <w:pPr>
        <w:spacing w:after="0"/>
        <w:ind w:left="0"/>
        <w:jc w:val="both"/>
      </w:pPr>
      <w:r>
        <w:rPr>
          <w:rFonts w:ascii="Times New Roman"/>
          <w:b w:val="false"/>
          <w:i w:val="false"/>
          <w:color w:val="000000"/>
          <w:sz w:val="28"/>
        </w:rPr>
        <w:t>
       8. өзіне күтім жасау</w:t>
      </w:r>
    </w:p>
    <w:p>
      <w:pPr>
        <w:spacing w:after="0"/>
        <w:ind w:left="0"/>
        <w:jc w:val="both"/>
      </w:pPr>
      <w:r>
        <w:rPr>
          <w:rFonts w:ascii="Times New Roman"/>
          <w:b w:val="false"/>
          <w:i w:val="false"/>
          <w:color w:val="000000"/>
          <w:sz w:val="28"/>
        </w:rPr>
        <w:t>
       9. күнделік жүргізу</w:t>
      </w:r>
    </w:p>
    <w:p>
      <w:pPr>
        <w:spacing w:after="0"/>
        <w:ind w:left="0"/>
        <w:jc w:val="both"/>
      </w:pPr>
      <w:r>
        <w:rPr>
          <w:rFonts w:ascii="Times New Roman"/>
          <w:b w:val="false"/>
          <w:i w:val="false"/>
          <w:color w:val="000000"/>
          <w:sz w:val="28"/>
        </w:rPr>
        <w:t>
       10. егер осы іс-шаралар көмектеспесе, тиісті маманға қаралу қажет</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Емшек сүтімен тамақтандырудың басымдылығы және практикасы</w:t>
            </w:r>
          </w:p>
          <w:p>
            <w:pPr>
              <w:spacing w:after="20"/>
              <w:ind w:left="20"/>
              <w:jc w:val="both"/>
            </w:pPr>
            <w:r>
              <w:rPr>
                <w:rFonts w:ascii="Times New Roman"/>
                <w:b w:val="false"/>
                <w:i w:val="false"/>
                <w:color w:val="000000"/>
                <w:sz w:val="20"/>
              </w:rPr>
              <w:t>
- Тек емшек сүтімен тамақтандыруды қамтамасыз ету</w:t>
            </w:r>
          </w:p>
          <w:p>
            <w:pPr>
              <w:spacing w:after="20"/>
              <w:ind w:left="20"/>
              <w:jc w:val="both"/>
            </w:pPr>
            <w:r>
              <w:rPr>
                <w:rFonts w:ascii="Times New Roman"/>
                <w:b w:val="false"/>
                <w:i w:val="false"/>
                <w:color w:val="000000"/>
                <w:sz w:val="20"/>
              </w:rPr>
              <w:t>
- Емшек сүтін сауып тастау техникасы (қажет болғанда)</w:t>
            </w:r>
          </w:p>
          <w:p>
            <w:pPr>
              <w:spacing w:after="20"/>
              <w:ind w:left="20"/>
              <w:jc w:val="both"/>
            </w:pPr>
            <w:r>
              <w:rPr>
                <w:rFonts w:ascii="Times New Roman"/>
                <w:b w:val="false"/>
                <w:i w:val="false"/>
                <w:color w:val="000000"/>
                <w:sz w:val="20"/>
              </w:rPr>
              <w:t>
- Ананың тиімді тамақтануы</w:t>
            </w:r>
          </w:p>
          <w:p>
            <w:pPr>
              <w:spacing w:after="20"/>
              <w:ind w:left="20"/>
              <w:jc w:val="both"/>
            </w:pPr>
            <w:r>
              <w:rPr>
                <w:rFonts w:ascii="Times New Roman"/>
                <w:b w:val="false"/>
                <w:i w:val="false"/>
                <w:color w:val="000000"/>
                <w:sz w:val="20"/>
              </w:rPr>
              <w:t>
- Ананың жеке гигиенасы</w:t>
            </w:r>
          </w:p>
          <w:p>
            <w:pPr>
              <w:spacing w:after="20"/>
              <w:ind w:left="20"/>
              <w:jc w:val="both"/>
            </w:pPr>
            <w:r>
              <w:rPr>
                <w:rFonts w:ascii="Times New Roman"/>
                <w:b w:val="false"/>
                <w:i w:val="false"/>
                <w:color w:val="000000"/>
                <w:sz w:val="20"/>
              </w:rPr>
              <w:t>
- Үй-жайға және жаңа туған нәрестені күту заттарына қойылған талаптар</w:t>
            </w:r>
          </w:p>
          <w:p>
            <w:pPr>
              <w:spacing w:after="20"/>
              <w:ind w:left="20"/>
              <w:jc w:val="both"/>
            </w:pPr>
            <w:r>
              <w:rPr>
                <w:rFonts w:ascii="Times New Roman"/>
                <w:b w:val="false"/>
                <w:i w:val="false"/>
                <w:color w:val="000000"/>
                <w:sz w:val="20"/>
              </w:rPr>
              <w:t>
- Қауіпсіз орта (жаңа туған нәрестенің киіміне, күту заттарына және ойыншықтарына қойылған талаптар, жарақат пен оқыс жағдайды профилактикалау үшін ата-аналардың мінез-құлқы)</w:t>
            </w:r>
          </w:p>
          <w:p>
            <w:pPr>
              <w:spacing w:after="20"/>
              <w:ind w:left="20"/>
              <w:jc w:val="both"/>
            </w:pPr>
            <w:r>
              <w:rPr>
                <w:rFonts w:ascii="Times New Roman"/>
                <w:b w:val="false"/>
                <w:i w:val="false"/>
                <w:color w:val="000000"/>
                <w:sz w:val="20"/>
              </w:rPr>
              <w:t>
- Жаңа туған нәресте күтімі, серуендеу режимі. Гигиеналық ванналар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w:t>
            </w:r>
          </w:p>
          <w:p>
            <w:pPr>
              <w:spacing w:after="20"/>
              <w:ind w:left="20"/>
              <w:jc w:val="both"/>
            </w:pPr>
            <w:r>
              <w:rPr>
                <w:rFonts w:ascii="Times New Roman"/>
                <w:b w:val="false"/>
                <w:i w:val="false"/>
                <w:color w:val="000000"/>
                <w:sz w:val="20"/>
              </w:rPr>
              <w:t>
- Ананы дәрігердің жұмыс кестесі мен медициналық ұйымның (МҰ) координаттары туралы хабардар ету</w:t>
            </w:r>
          </w:p>
          <w:p>
            <w:pPr>
              <w:spacing w:after="20"/>
              <w:ind w:left="20"/>
              <w:jc w:val="both"/>
            </w:pPr>
            <w:r>
              <w:rPr>
                <w:rFonts w:ascii="Times New Roman"/>
                <w:b w:val="false"/>
                <w:i w:val="false"/>
                <w:color w:val="000000"/>
                <w:sz w:val="20"/>
              </w:rPr>
              <w:t>
- Әкесін бала күтіміне қатыстыру (мысалы: шомылу, киім ауыстыру кезінде).</w:t>
            </w:r>
          </w:p>
          <w:p>
            <w:pPr>
              <w:spacing w:after="20"/>
              <w:ind w:left="20"/>
              <w:jc w:val="both"/>
            </w:pPr>
            <w:r>
              <w:rPr>
                <w:rFonts w:ascii="Times New Roman"/>
                <w:b w:val="false"/>
                <w:i w:val="false"/>
                <w:color w:val="000000"/>
                <w:sz w:val="20"/>
              </w:rPr>
              <w:t>
- Басқа ұсыныстар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 тамақтандыру және ішу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Психоәлеуметтік дамуды ынталандыру</w:t>
            </w:r>
          </w:p>
          <w:p>
            <w:pPr>
              <w:spacing w:after="20"/>
              <w:ind w:left="20"/>
              <w:jc w:val="both"/>
            </w:pPr>
            <w:r>
              <w:rPr>
                <w:rFonts w:ascii="Times New Roman"/>
                <w:b w:val="false"/>
                <w:i w:val="false"/>
                <w:color w:val="000000"/>
                <w:sz w:val="20"/>
              </w:rPr>
              <w:t>
- Жаңа туған нәрестеге күтім, серуендеу режимі.</w:t>
            </w:r>
          </w:p>
          <w:p>
            <w:pPr>
              <w:spacing w:after="20"/>
              <w:ind w:left="20"/>
              <w:jc w:val="both"/>
            </w:pPr>
            <w:r>
              <w:rPr>
                <w:rFonts w:ascii="Times New Roman"/>
                <w:b w:val="false"/>
                <w:i w:val="false"/>
                <w:color w:val="000000"/>
                <w:sz w:val="20"/>
              </w:rPr>
              <w:t>
- Қауіпсіз орта (жаңа туған нәрестенің киіміне, күту заттарына және ойыншықтарына қойылған талаптар)</w:t>
            </w:r>
          </w:p>
          <w:p>
            <w:pPr>
              <w:spacing w:after="20"/>
              <w:ind w:left="20"/>
              <w:jc w:val="both"/>
            </w:pPr>
            <w:r>
              <w:rPr>
                <w:rFonts w:ascii="Times New Roman"/>
                <w:b w:val="false"/>
                <w:i w:val="false"/>
                <w:color w:val="000000"/>
                <w:sz w:val="20"/>
              </w:rPr>
              <w:t>
жарақат пен оқыс жағдайды профилактикалау үшін ата-аналар</w:t>
            </w:r>
          </w:p>
          <w:p>
            <w:pPr>
              <w:spacing w:after="20"/>
              <w:ind w:left="20"/>
              <w:jc w:val="both"/>
            </w:pPr>
            <w:r>
              <w:rPr>
                <w:rFonts w:ascii="Times New Roman"/>
                <w:b w:val="false"/>
                <w:i w:val="false"/>
                <w:color w:val="000000"/>
                <w:sz w:val="20"/>
              </w:rPr>
              <w:t>
- Микронутриент жетіспеушілігін профилактикалау (темір, А дәрумені, йод, мырыш)</w:t>
            </w:r>
          </w:p>
          <w:p>
            <w:pPr>
              <w:spacing w:after="20"/>
              <w:ind w:left="20"/>
              <w:jc w:val="both"/>
            </w:pPr>
            <w:r>
              <w:rPr>
                <w:rFonts w:ascii="Times New Roman"/>
                <w:b w:val="false"/>
                <w:i w:val="false"/>
                <w:color w:val="000000"/>
                <w:sz w:val="20"/>
              </w:rPr>
              <w:t>
-Тамақтандыратын ананың оңтайлы тамақтануы мен ұйқы/демалу режимі</w:t>
            </w:r>
          </w:p>
          <w:p>
            <w:pPr>
              <w:spacing w:after="20"/>
              <w:ind w:left="20"/>
              <w:jc w:val="both"/>
            </w:pPr>
            <w:r>
              <w:rPr>
                <w:rFonts w:ascii="Times New Roman"/>
                <w:b w:val="false"/>
                <w:i w:val="false"/>
                <w:color w:val="000000"/>
                <w:sz w:val="20"/>
              </w:rPr>
              <w:t>
Қауіпсіз орта (жаңа туған нәрестенің киіміне, күту заттарына және ойыншықтарына қойылған талаптар) және</w:t>
            </w:r>
          </w:p>
          <w:p>
            <w:pPr>
              <w:spacing w:after="20"/>
              <w:ind w:left="20"/>
              <w:jc w:val="both"/>
            </w:pPr>
            <w:r>
              <w:rPr>
                <w:rFonts w:ascii="Times New Roman"/>
                <w:b w:val="false"/>
                <w:i w:val="false"/>
                <w:color w:val="000000"/>
                <w:sz w:val="20"/>
              </w:rPr>
              <w:t>
жарақат пен оқыс жағдайды профилактикалау үшін ата-аналар мінез-құлқы</w:t>
            </w:r>
          </w:p>
          <w:p>
            <w:pPr>
              <w:spacing w:after="20"/>
              <w:ind w:left="20"/>
              <w:jc w:val="both"/>
            </w:pPr>
            <w:r>
              <w:rPr>
                <w:rFonts w:ascii="Times New Roman"/>
                <w:b w:val="false"/>
                <w:i w:val="false"/>
                <w:color w:val="000000"/>
                <w:sz w:val="20"/>
              </w:rPr>
              <w:t>
- Баладағы қауіпті аурулардың белгісінде ананың тез арада дәрігерге баруын үйрету: емшек сүтін іше немесе еме алмайды, әрбір тамақтанғаннан немесе ішкеннен кейін құсу, сіреспе, летаргиялық немесе ес-түссіз</w:t>
            </w:r>
          </w:p>
        </w:tc>
      </w:tr>
    </w:tbl>
    <w:p>
      <w:pPr>
        <w:spacing w:after="0"/>
        <w:ind w:left="0"/>
        <w:jc w:val="both"/>
      </w:pPr>
      <w:r>
        <w:rPr>
          <w:rFonts w:ascii="Times New Roman"/>
          <w:b w:val="false"/>
          <w:i w:val="false"/>
          <w:color w:val="000000"/>
          <w:sz w:val="28"/>
        </w:rPr>
        <w:t>
      Идентфикатор/ дәрігердің Т.А.Ә. (бар болған жағдайда)</w:t>
      </w:r>
    </w:p>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2-қосымша парақ</w:t>
            </w:r>
          </w:p>
        </w:tc>
      </w:tr>
    </w:tbl>
    <w:p>
      <w:pPr>
        <w:spacing w:after="0"/>
        <w:ind w:left="0"/>
        <w:jc w:val="both"/>
      </w:pPr>
      <w:r>
        <w:rPr>
          <w:rFonts w:ascii="Times New Roman"/>
          <w:b w:val="false"/>
          <w:i w:val="false"/>
          <w:color w:val="000000"/>
          <w:sz w:val="28"/>
        </w:rPr>
        <w:t>
      Дәрігер мен орта медицина қызметкері қабылдау кезінде баланың дамуын бағалау * бір жасқа дейін ай сайын 1 рет, бір жастан асқан соң бекітілген Педиатриялық көмек көрсетуді ұйымдастыру стандартына сәйкес жүргізіледі</w:t>
      </w:r>
    </w:p>
    <w:p>
      <w:pPr>
        <w:spacing w:after="0"/>
        <w:ind w:left="0"/>
        <w:jc w:val="both"/>
      </w:pPr>
      <w:r>
        <w:rPr>
          <w:rFonts w:ascii="Times New Roman"/>
          <w:b w:val="false"/>
          <w:i w:val="false"/>
          <w:color w:val="000000"/>
          <w:sz w:val="28"/>
        </w:rPr>
        <w:t>
       Қарап-тексеру күні</w:t>
      </w:r>
    </w:p>
    <w:p>
      <w:pPr>
        <w:spacing w:after="0"/>
        <w:ind w:left="0"/>
        <w:jc w:val="both"/>
      </w:pPr>
      <w:r>
        <w:rPr>
          <w:rFonts w:ascii="Times New Roman"/>
          <w:b w:val="false"/>
          <w:i w:val="false"/>
          <w:color w:val="000000"/>
          <w:sz w:val="28"/>
        </w:rPr>
        <w:t>
       Жасы: _____</w:t>
      </w:r>
    </w:p>
    <w:p>
      <w:pPr>
        <w:spacing w:after="0"/>
        <w:ind w:left="0"/>
        <w:jc w:val="both"/>
      </w:pPr>
      <w:r>
        <w:rPr>
          <w:rFonts w:ascii="Times New Roman"/>
          <w:b w:val="false"/>
          <w:i w:val="false"/>
          <w:color w:val="000000"/>
          <w:sz w:val="28"/>
        </w:rPr>
        <w:t>
       Дене қызуы ________</w:t>
      </w:r>
    </w:p>
    <w:p>
      <w:pPr>
        <w:spacing w:after="0"/>
        <w:ind w:left="0"/>
        <w:jc w:val="both"/>
      </w:pPr>
      <w:r>
        <w:rPr>
          <w:rFonts w:ascii="Times New Roman"/>
          <w:b w:val="false"/>
          <w:i w:val="false"/>
          <w:color w:val="000000"/>
          <w:sz w:val="28"/>
        </w:rPr>
        <w:t>
       Дене салмағы _______г.</w:t>
      </w:r>
    </w:p>
    <w:p>
      <w:pPr>
        <w:spacing w:after="0"/>
        <w:ind w:left="0"/>
        <w:jc w:val="both"/>
      </w:pPr>
      <w:r>
        <w:rPr>
          <w:rFonts w:ascii="Times New Roman"/>
          <w:b w:val="false"/>
          <w:i w:val="false"/>
          <w:color w:val="000000"/>
          <w:sz w:val="28"/>
        </w:rPr>
        <w:t>
       Бойы ____ см.</w:t>
      </w:r>
    </w:p>
    <w:p>
      <w:pPr>
        <w:spacing w:after="0"/>
        <w:ind w:left="0"/>
        <w:jc w:val="both"/>
      </w:pPr>
      <w:r>
        <w:rPr>
          <w:rFonts w:ascii="Times New Roman"/>
          <w:b w:val="false"/>
          <w:i w:val="false"/>
          <w:color w:val="000000"/>
          <w:sz w:val="28"/>
        </w:rPr>
        <w:t>
       ДСИ ________</w:t>
      </w:r>
    </w:p>
    <w:p>
      <w:pPr>
        <w:spacing w:after="0"/>
        <w:ind w:left="0"/>
        <w:jc w:val="both"/>
      </w:pPr>
      <w:r>
        <w:rPr>
          <w:rFonts w:ascii="Times New Roman"/>
          <w:b w:val="false"/>
          <w:i w:val="false"/>
          <w:color w:val="000000"/>
          <w:sz w:val="28"/>
        </w:rPr>
        <w:t>
       Басының айналымы ____см</w:t>
      </w:r>
    </w:p>
    <w:p>
      <w:pPr>
        <w:spacing w:after="0"/>
        <w:ind w:left="0"/>
        <w:jc w:val="both"/>
      </w:pPr>
      <w:r>
        <w:rPr>
          <w:rFonts w:ascii="Times New Roman"/>
          <w:b w:val="false"/>
          <w:i w:val="false"/>
          <w:color w:val="000000"/>
          <w:sz w:val="28"/>
        </w:rPr>
        <w:t>
       Сызбаны қолдана отырып, физикалық дамуды бағалаңыз:</w:t>
      </w:r>
    </w:p>
    <w:p>
      <w:pPr>
        <w:spacing w:after="0"/>
        <w:ind w:left="0"/>
        <w:jc w:val="both"/>
      </w:pPr>
      <w:r>
        <w:rPr>
          <w:rFonts w:ascii="Times New Roman"/>
          <w:b w:val="false"/>
          <w:i w:val="false"/>
          <w:color w:val="000000"/>
          <w:sz w:val="28"/>
        </w:rPr>
        <w:t>
       Анасының шағымдары:</w:t>
      </w:r>
    </w:p>
    <w:p>
      <w:pPr>
        <w:spacing w:after="0"/>
        <w:ind w:left="0"/>
        <w:jc w:val="both"/>
      </w:pPr>
      <w:r>
        <w:rPr>
          <w:rFonts w:ascii="Times New Roman"/>
          <w:b w:val="false"/>
          <w:i w:val="false"/>
          <w:color w:val="000000"/>
          <w:sz w:val="28"/>
        </w:rPr>
        <w:t>
       Баланы қарап-тексеру:</w:t>
      </w:r>
    </w:p>
    <w:p>
      <w:pPr>
        <w:spacing w:after="0"/>
        <w:ind w:left="0"/>
        <w:jc w:val="both"/>
      </w:pPr>
      <w:r>
        <w:rPr>
          <w:rFonts w:ascii="Times New Roman"/>
          <w:b w:val="false"/>
          <w:i w:val="false"/>
          <w:color w:val="000000"/>
          <w:sz w:val="28"/>
        </w:rPr>
        <w:t>
       Терісі: Кіндік _______________________________________________</w:t>
      </w:r>
    </w:p>
    <w:p>
      <w:pPr>
        <w:spacing w:after="0"/>
        <w:ind w:left="0"/>
        <w:jc w:val="both"/>
      </w:pPr>
      <w:r>
        <w:rPr>
          <w:rFonts w:ascii="Times New Roman"/>
          <w:b w:val="false"/>
          <w:i w:val="false"/>
          <w:color w:val="000000"/>
          <w:sz w:val="28"/>
        </w:rPr>
        <w:t>
       Ауыз қуысының шырышы ________________ Аңқа _____________</w:t>
      </w:r>
    </w:p>
    <w:p>
      <w:pPr>
        <w:spacing w:after="0"/>
        <w:ind w:left="0"/>
        <w:jc w:val="both"/>
      </w:pPr>
      <w:r>
        <w:rPr>
          <w:rFonts w:ascii="Times New Roman"/>
          <w:b w:val="false"/>
          <w:i w:val="false"/>
          <w:color w:val="000000"/>
          <w:sz w:val="28"/>
        </w:rPr>
        <w:t>
       Коньюктивалары _____________________________________</w:t>
      </w:r>
    </w:p>
    <w:p>
      <w:pPr>
        <w:spacing w:after="0"/>
        <w:ind w:left="0"/>
        <w:jc w:val="both"/>
      </w:pPr>
      <w:r>
        <w:rPr>
          <w:rFonts w:ascii="Times New Roman"/>
          <w:b w:val="false"/>
          <w:i w:val="false"/>
          <w:color w:val="000000"/>
          <w:sz w:val="28"/>
        </w:rPr>
        <w:t>
       Үлкен еңбек ____________________________________________</w:t>
      </w:r>
    </w:p>
    <w:p>
      <w:pPr>
        <w:spacing w:after="0"/>
        <w:ind w:left="0"/>
        <w:jc w:val="both"/>
      </w:pPr>
      <w:r>
        <w:rPr>
          <w:rFonts w:ascii="Times New Roman"/>
          <w:b w:val="false"/>
          <w:i w:val="false"/>
          <w:color w:val="000000"/>
          <w:sz w:val="28"/>
        </w:rPr>
        <w:t>
       Тыныс алу ағзалары:</w:t>
      </w:r>
    </w:p>
    <w:p>
      <w:pPr>
        <w:spacing w:after="0"/>
        <w:ind w:left="0"/>
        <w:jc w:val="both"/>
      </w:pPr>
      <w:r>
        <w:rPr>
          <w:rFonts w:ascii="Times New Roman"/>
          <w:b w:val="false"/>
          <w:i w:val="false"/>
          <w:color w:val="000000"/>
          <w:sz w:val="28"/>
        </w:rPr>
        <w:t>
       Тыныс алу жиілігі _______</w:t>
      </w:r>
    </w:p>
    <w:p>
      <w:pPr>
        <w:spacing w:after="0"/>
        <w:ind w:left="0"/>
        <w:jc w:val="both"/>
      </w:pPr>
      <w:r>
        <w:rPr>
          <w:rFonts w:ascii="Times New Roman"/>
          <w:b w:val="false"/>
          <w:i w:val="false"/>
          <w:color w:val="000000"/>
          <w:sz w:val="28"/>
        </w:rPr>
        <w:t xml:space="preserve">
       Жүрек-тамыр жүйесі (ЖТЖ) ағзалары: жүрек соғысының жиілігі (ЖЖЖ) _____________; </w:t>
      </w:r>
    </w:p>
    <w:p>
      <w:pPr>
        <w:spacing w:after="0"/>
        <w:ind w:left="0"/>
        <w:jc w:val="both"/>
      </w:pPr>
      <w:r>
        <w:rPr>
          <w:rFonts w:ascii="Times New Roman"/>
          <w:b w:val="false"/>
          <w:i w:val="false"/>
          <w:color w:val="000000"/>
          <w:sz w:val="28"/>
        </w:rPr>
        <w:t>
      Жүрек соғуының ырғағы__________________; Жүрек шуылдары_______________;</w:t>
      </w:r>
    </w:p>
    <w:p>
      <w:pPr>
        <w:spacing w:after="0"/>
        <w:ind w:left="0"/>
        <w:jc w:val="both"/>
      </w:pPr>
      <w:r>
        <w:rPr>
          <w:rFonts w:ascii="Times New Roman"/>
          <w:b w:val="false"/>
          <w:i w:val="false"/>
          <w:color w:val="000000"/>
          <w:sz w:val="28"/>
        </w:rPr>
        <w:t>
       Асқорыту ағзалары: іш ____________бауыр ____________ көкбауыр ______</w:t>
      </w:r>
    </w:p>
    <w:p>
      <w:pPr>
        <w:spacing w:after="0"/>
        <w:ind w:left="0"/>
        <w:jc w:val="both"/>
      </w:pPr>
      <w:r>
        <w:rPr>
          <w:rFonts w:ascii="Times New Roman"/>
          <w:b w:val="false"/>
          <w:i w:val="false"/>
          <w:color w:val="000000"/>
          <w:sz w:val="28"/>
        </w:rPr>
        <w:t>
       Несеп шығару _________________;</w:t>
      </w:r>
    </w:p>
    <w:p>
      <w:pPr>
        <w:spacing w:after="0"/>
        <w:ind w:left="0"/>
        <w:jc w:val="both"/>
      </w:pPr>
      <w:r>
        <w:rPr>
          <w:rFonts w:ascii="Times New Roman"/>
          <w:b w:val="false"/>
          <w:i w:val="false"/>
          <w:color w:val="000000"/>
          <w:sz w:val="28"/>
        </w:rPr>
        <w:t>
       Нәжіс______________________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 Сізде тамақтандыруда қиындық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емшек сүтімен тамақтанады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24 сағатта неше рет? _______</w:t>
      </w:r>
    </w:p>
    <w:p>
      <w:pPr>
        <w:spacing w:after="0"/>
        <w:ind w:left="0"/>
        <w:jc w:val="both"/>
      </w:pPr>
      <w:r>
        <w:rPr>
          <w:rFonts w:ascii="Times New Roman"/>
          <w:b w:val="false"/>
          <w:i w:val="false"/>
          <w:color w:val="000000"/>
          <w:sz w:val="28"/>
        </w:rPr>
        <w:t>
       • Түнде емшек сүтімен тамақтандырасыз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басқа тамақ немесе сұйықтық ішеді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жиілігі қанша? тәулігіне ____________рет және тамақтандыруда не қолданасыз:</w:t>
      </w:r>
    </w:p>
    <w:p>
      <w:pPr>
        <w:spacing w:after="0"/>
        <w:ind w:left="0"/>
        <w:jc w:val="both"/>
      </w:pPr>
      <w:r>
        <w:rPr>
          <w:rFonts w:ascii="Times New Roman"/>
          <w:b w:val="false"/>
          <w:i w:val="false"/>
          <w:color w:val="000000"/>
          <w:sz w:val="28"/>
        </w:rPr>
        <w:t>
       Егер сәби 1 айға жетпесе немесе тамақтандыруда қандай да бір қиындық болса (емшек сүтімен тамақтандыруға байланысты қиындықтар; егер ол емшек сүтімен тәулігіне 8-ден кем тамақтанса; басқа тамақ немесе сұйықтық түрлерін ішсе; немесе өзінің жасынан салмағы төмен болса)</w:t>
      </w:r>
    </w:p>
    <w:p>
      <w:pPr>
        <w:spacing w:after="0"/>
        <w:ind w:left="0"/>
        <w:jc w:val="both"/>
      </w:pPr>
      <w:r>
        <w:rPr>
          <w:rFonts w:ascii="Times New Roman"/>
          <w:b w:val="false"/>
          <w:i w:val="false"/>
          <w:color w:val="000000"/>
          <w:sz w:val="28"/>
        </w:rPr>
        <w:t>
       Егер сәби 6 айдан асса:</w:t>
      </w:r>
    </w:p>
    <w:p>
      <w:pPr>
        <w:spacing w:after="0"/>
        <w:ind w:left="0"/>
        <w:jc w:val="both"/>
      </w:pPr>
      <w:r>
        <w:rPr>
          <w:rFonts w:ascii="Times New Roman"/>
          <w:b w:val="false"/>
          <w:i w:val="false"/>
          <w:color w:val="000000"/>
          <w:sz w:val="28"/>
        </w:rPr>
        <w:t>
       1. Қосымша тағаммен тамақтандыру үшін тамақпен негізгі тамақтану күніне неше рет? _______________</w:t>
      </w:r>
    </w:p>
    <w:p>
      <w:pPr>
        <w:spacing w:after="0"/>
        <w:ind w:left="0"/>
        <w:jc w:val="both"/>
      </w:pPr>
      <w:r>
        <w:rPr>
          <w:rFonts w:ascii="Times New Roman"/>
          <w:b w:val="false"/>
          <w:i w:val="false"/>
          <w:color w:val="000000"/>
          <w:sz w:val="28"/>
        </w:rPr>
        <w:t>
       2. Күніне қанша рет негізгі тамақтануға қоса әлденеді? ________________</w:t>
      </w:r>
    </w:p>
    <w:p>
      <w:pPr>
        <w:spacing w:after="0"/>
        <w:ind w:left="0"/>
        <w:jc w:val="both"/>
      </w:pPr>
      <w:r>
        <w:rPr>
          <w:rFonts w:ascii="Times New Roman"/>
          <w:b w:val="false"/>
          <w:i w:val="false"/>
          <w:color w:val="000000"/>
          <w:sz w:val="28"/>
        </w:rPr>
        <w:t>
       3. Әлденудің құндылығы: Қоректі ______ Қорексіз _______</w:t>
      </w:r>
    </w:p>
    <w:p>
      <w:pPr>
        <w:spacing w:after="0"/>
        <w:ind w:left="0"/>
        <w:jc w:val="both"/>
      </w:pPr>
      <w:r>
        <w:rPr>
          <w:rFonts w:ascii="Times New Roman"/>
          <w:b w:val="false"/>
          <w:i w:val="false"/>
          <w:color w:val="000000"/>
          <w:sz w:val="28"/>
        </w:rPr>
        <w:t>
       4. Бір қабылдағанда тамақтың қандай көлемін жейді? ____________ мл.</w:t>
      </w:r>
    </w:p>
    <w:p>
      <w:pPr>
        <w:spacing w:after="0"/>
        <w:ind w:left="0"/>
        <w:jc w:val="both"/>
      </w:pPr>
      <w:r>
        <w:rPr>
          <w:rFonts w:ascii="Times New Roman"/>
          <w:b w:val="false"/>
          <w:i w:val="false"/>
          <w:color w:val="000000"/>
          <w:sz w:val="28"/>
        </w:rPr>
        <w:t>
       5. Тамақтың қоюлығы қандай? Қою ______ Сұйық______</w:t>
      </w:r>
    </w:p>
    <w:p>
      <w:pPr>
        <w:spacing w:after="0"/>
        <w:ind w:left="0"/>
        <w:jc w:val="both"/>
      </w:pPr>
      <w:r>
        <w:rPr>
          <w:rFonts w:ascii="Times New Roman"/>
          <w:b w:val="false"/>
          <w:i w:val="false"/>
          <w:color w:val="000000"/>
          <w:sz w:val="28"/>
        </w:rPr>
        <w:t>
       6. Өткен аптада бала мынамен тамақтанды:</w:t>
      </w:r>
    </w:p>
    <w:p>
      <w:pPr>
        <w:spacing w:after="0"/>
        <w:ind w:left="0"/>
        <w:jc w:val="both"/>
      </w:pPr>
      <w:r>
        <w:rPr>
          <w:rFonts w:ascii="Times New Roman"/>
          <w:b w:val="false"/>
          <w:i w:val="false"/>
          <w:color w:val="000000"/>
          <w:sz w:val="28"/>
        </w:rPr>
        <w:t>
       7. Ет/балық/ішек-бауыр Иә ____ Жоқ ____ неше күн ____</w:t>
      </w:r>
    </w:p>
    <w:p>
      <w:pPr>
        <w:spacing w:after="0"/>
        <w:ind w:left="0"/>
        <w:jc w:val="both"/>
      </w:pPr>
      <w:r>
        <w:rPr>
          <w:rFonts w:ascii="Times New Roman"/>
          <w:b w:val="false"/>
          <w:i w:val="false"/>
          <w:color w:val="000000"/>
          <w:sz w:val="28"/>
        </w:rPr>
        <w:t>
       8. Бұршақ тұқымдастар Иә ____ Жоқ ____ неше күн ____</w:t>
      </w:r>
    </w:p>
    <w:p>
      <w:pPr>
        <w:spacing w:after="0"/>
        <w:ind w:left="0"/>
        <w:jc w:val="both"/>
      </w:pPr>
      <w:r>
        <w:rPr>
          <w:rFonts w:ascii="Times New Roman"/>
          <w:b w:val="false"/>
          <w:i w:val="false"/>
          <w:color w:val="000000"/>
          <w:sz w:val="28"/>
        </w:rPr>
        <w:t>
       9. Жасыл және сары-қоңыр жемістер және көкөністер Иә ____ Жоқ ____ қанша күн</w:t>
      </w:r>
    </w:p>
    <w:p>
      <w:pPr>
        <w:spacing w:after="0"/>
        <w:ind w:left="0"/>
        <w:jc w:val="both"/>
      </w:pPr>
      <w:r>
        <w:rPr>
          <w:rFonts w:ascii="Times New Roman"/>
          <w:b w:val="false"/>
          <w:i w:val="false"/>
          <w:color w:val="000000"/>
          <w:sz w:val="28"/>
        </w:rPr>
        <w:t>
       10. Балаңызға шәй бересіз бе? Иә ____ Жоқ ____</w:t>
      </w:r>
    </w:p>
    <w:p>
      <w:pPr>
        <w:spacing w:after="0"/>
        <w:ind w:left="0"/>
        <w:jc w:val="both"/>
      </w:pPr>
      <w:r>
        <w:rPr>
          <w:rFonts w:ascii="Times New Roman"/>
          <w:b w:val="false"/>
          <w:i w:val="false"/>
          <w:color w:val="000000"/>
          <w:sz w:val="28"/>
        </w:rPr>
        <w:t>
       11. Тамақтандыру кезінде нені пайдаланасыз: бөтелке ____ шыныаяқ және қасық ___</w:t>
      </w:r>
    </w:p>
    <w:p>
      <w:pPr>
        <w:spacing w:after="0"/>
        <w:ind w:left="0"/>
        <w:jc w:val="both"/>
      </w:pPr>
      <w:r>
        <w:rPr>
          <w:rFonts w:ascii="Times New Roman"/>
          <w:b w:val="false"/>
          <w:i w:val="false"/>
          <w:color w:val="000000"/>
          <w:sz w:val="28"/>
        </w:rPr>
        <w:t>
       Егілуін тексеріңіз:</w:t>
      </w:r>
    </w:p>
    <w:p>
      <w:pPr>
        <w:spacing w:after="0"/>
        <w:ind w:left="0"/>
        <w:jc w:val="both"/>
      </w:pPr>
      <w:r>
        <w:rPr>
          <w:rFonts w:ascii="Times New Roman"/>
          <w:b w:val="false"/>
          <w:i w:val="false"/>
          <w:color w:val="000000"/>
          <w:sz w:val="28"/>
        </w:rPr>
        <w:t>
       Бүгін жасайтын екпелердің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Гепатит В 1- 0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БЦЖ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АКДС 1+hib 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Гепатит В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ОПВ-1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АКДС 2+ hib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Гепатит В 3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ОПВ-2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АКДС 3+ hib 3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ОПВ-3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Қызылша + қызамық +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АКДС ревакцинациясы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HIB ревакцинациясы </w:t>
      </w:r>
    </w:p>
    <w:p>
      <w:pPr>
        <w:spacing w:after="0"/>
        <w:ind w:left="0"/>
        <w:jc w:val="both"/>
      </w:pPr>
      <w:r>
        <w:rPr>
          <w:rFonts w:ascii="Times New Roman"/>
          <w:b w:val="false"/>
          <w:i w:val="false"/>
          <w:color w:val="000000"/>
          <w:sz w:val="28"/>
        </w:rPr>
        <w:t>
       Келесі екпеге бару мерзімі</w:t>
      </w:r>
    </w:p>
    <w:p>
      <w:pPr>
        <w:spacing w:after="0"/>
        <w:ind w:left="0"/>
        <w:jc w:val="both"/>
      </w:pPr>
      <w:r>
        <w:rPr>
          <w:rFonts w:ascii="Times New Roman"/>
          <w:b w:val="false"/>
          <w:i w:val="false"/>
          <w:color w:val="000000"/>
          <w:sz w:val="28"/>
        </w:rPr>
        <w:t>
       Мешелдің профилактикасы: өзіндік емес (серуендеу кезінде толық инсоляция), өзіндік Д витаминімен профилактикалак (көрсетілім бойынша)</w:t>
      </w:r>
    </w:p>
    <w:p>
      <w:pPr>
        <w:spacing w:after="0"/>
        <w:ind w:left="0"/>
        <w:jc w:val="both"/>
      </w:pPr>
      <w:r>
        <w:rPr>
          <w:rFonts w:ascii="Times New Roman"/>
          <w:b w:val="false"/>
          <w:i w:val="false"/>
          <w:color w:val="000000"/>
          <w:sz w:val="28"/>
        </w:rPr>
        <w:t>
       Мөлшері ____ ұзақтығы</w:t>
      </w:r>
    </w:p>
    <w:p>
      <w:pPr>
        <w:spacing w:after="0"/>
        <w:ind w:left="0"/>
        <w:jc w:val="both"/>
      </w:pPr>
      <w:r>
        <w:rPr>
          <w:rFonts w:ascii="Times New Roman"/>
          <w:b w:val="false"/>
          <w:i w:val="false"/>
          <w:color w:val="000000"/>
          <w:sz w:val="28"/>
        </w:rPr>
        <w:t>
       Психомоторлық даму:</w:t>
      </w:r>
    </w:p>
    <w:p>
      <w:pPr>
        <w:spacing w:after="0"/>
        <w:ind w:left="0"/>
        <w:jc w:val="both"/>
      </w:pPr>
      <w:r>
        <w:rPr>
          <w:rFonts w:ascii="Times New Roman"/>
          <w:b w:val="false"/>
          <w:i w:val="false"/>
          <w:color w:val="000000"/>
          <w:sz w:val="28"/>
        </w:rPr>
        <w:t>
       До=</w:t>
      </w:r>
    </w:p>
    <w:p>
      <w:pPr>
        <w:spacing w:after="0"/>
        <w:ind w:left="0"/>
        <w:jc w:val="both"/>
      </w:pPr>
      <w:r>
        <w:rPr>
          <w:rFonts w:ascii="Times New Roman"/>
          <w:b w:val="false"/>
          <w:i w:val="false"/>
          <w:color w:val="000000"/>
          <w:sz w:val="28"/>
        </w:rPr>
        <w:t>
       Др=</w:t>
      </w:r>
    </w:p>
    <w:p>
      <w:pPr>
        <w:spacing w:after="0"/>
        <w:ind w:left="0"/>
        <w:jc w:val="both"/>
      </w:pPr>
      <w:r>
        <w:rPr>
          <w:rFonts w:ascii="Times New Roman"/>
          <w:b w:val="false"/>
          <w:i w:val="false"/>
          <w:color w:val="000000"/>
          <w:sz w:val="28"/>
        </w:rPr>
        <w:t>
       Ра=</w:t>
      </w:r>
    </w:p>
    <w:p>
      <w:pPr>
        <w:spacing w:after="0"/>
        <w:ind w:left="0"/>
        <w:jc w:val="both"/>
      </w:pPr>
      <w:r>
        <w:rPr>
          <w:rFonts w:ascii="Times New Roman"/>
          <w:b w:val="false"/>
          <w:i w:val="false"/>
          <w:color w:val="000000"/>
          <w:sz w:val="28"/>
        </w:rPr>
        <w:t>
       Рп=</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Даму мақсатында күтімді бағалау</w:t>
      </w:r>
    </w:p>
    <w:p>
      <w:pPr>
        <w:spacing w:after="0"/>
        <w:ind w:left="0"/>
        <w:jc w:val="both"/>
      </w:pPr>
      <w:r>
        <w:rPr>
          <w:rFonts w:ascii="Times New Roman"/>
          <w:b w:val="false"/>
          <w:i w:val="false"/>
          <w:color w:val="000000"/>
          <w:sz w:val="28"/>
        </w:rPr>
        <w:t>
       Сіз балаңызбен қалай ойнайсыз?</w:t>
      </w:r>
    </w:p>
    <w:p>
      <w:pPr>
        <w:spacing w:after="0"/>
        <w:ind w:left="0"/>
        <w:jc w:val="both"/>
      </w:pPr>
      <w:r>
        <w:rPr>
          <w:rFonts w:ascii="Times New Roman"/>
          <w:b w:val="false"/>
          <w:i w:val="false"/>
          <w:color w:val="000000"/>
          <w:sz w:val="28"/>
        </w:rPr>
        <w:t>
       Сіз балаңызбен қалай сөйлесесіз?</w:t>
      </w:r>
    </w:p>
    <w:p>
      <w:pPr>
        <w:spacing w:after="0"/>
        <w:ind w:left="0"/>
        <w:jc w:val="both"/>
      </w:pPr>
      <w:r>
        <w:rPr>
          <w:rFonts w:ascii="Times New Roman"/>
          <w:b w:val="false"/>
          <w:i w:val="false"/>
          <w:color w:val="000000"/>
          <w:sz w:val="28"/>
        </w:rPr>
        <w:t>
       Қалмаған</w:t>
      </w:r>
    </w:p>
    <w:p>
      <w:pPr>
        <w:spacing w:after="0"/>
        <w:ind w:left="0"/>
        <w:jc w:val="both"/>
      </w:pPr>
      <w:r>
        <w:rPr>
          <w:rFonts w:ascii="Times New Roman"/>
          <w:b w:val="false"/>
          <w:i w:val="false"/>
          <w:color w:val="000000"/>
          <w:sz w:val="28"/>
        </w:rPr>
        <w:t>
       ___________ эпикриздік мерзімге қалып қойған</w:t>
      </w:r>
    </w:p>
    <w:p>
      <w:pPr>
        <w:spacing w:after="0"/>
        <w:ind w:left="0"/>
        <w:jc w:val="both"/>
      </w:pPr>
      <w:r>
        <w:rPr>
          <w:rFonts w:ascii="Times New Roman"/>
          <w:b w:val="false"/>
          <w:i w:val="false"/>
          <w:color w:val="000000"/>
          <w:sz w:val="28"/>
        </w:rPr>
        <w:t>
       Даму үшін күтім көрсету проблемалары</w:t>
      </w:r>
    </w:p>
    <w:p>
      <w:pPr>
        <w:spacing w:after="0"/>
        <w:ind w:left="0"/>
        <w:jc w:val="both"/>
      </w:pPr>
      <w:r>
        <w:rPr>
          <w:rFonts w:ascii="Times New Roman"/>
          <w:b w:val="false"/>
          <w:i w:val="false"/>
          <w:color w:val="000000"/>
          <w:sz w:val="28"/>
        </w:rPr>
        <w:t>
       Күтімді бағалау:</w:t>
      </w:r>
    </w:p>
    <w:p>
      <w:pPr>
        <w:spacing w:after="0"/>
        <w:ind w:left="0"/>
        <w:jc w:val="both"/>
      </w:pPr>
      <w:r>
        <w:rPr>
          <w:rFonts w:ascii="Times New Roman"/>
          <w:b w:val="false"/>
          <w:i w:val="false"/>
          <w:color w:val="000000"/>
          <w:sz w:val="28"/>
        </w:rPr>
        <w:t>
       1. Науқас балаға күтім көрсету қағидасын және медицина қызметкеріне қашан бару керектігін біледі</w:t>
      </w:r>
    </w:p>
    <w:p>
      <w:pPr>
        <w:spacing w:after="0"/>
        <w:ind w:left="0"/>
        <w:jc w:val="both"/>
      </w:pPr>
      <w:r>
        <w:rPr>
          <w:rFonts w:ascii="Times New Roman"/>
          <w:b w:val="false"/>
          <w:i w:val="false"/>
          <w:color w:val="000000"/>
          <w:sz w:val="28"/>
        </w:rPr>
        <w:t>
       2. Берілген нұсқаулықтарға сәйкес баланың тамақтануы,</w:t>
      </w:r>
    </w:p>
    <w:p>
      <w:pPr>
        <w:spacing w:after="0"/>
        <w:ind w:left="0"/>
        <w:jc w:val="both"/>
      </w:pPr>
      <w:r>
        <w:rPr>
          <w:rFonts w:ascii="Times New Roman"/>
          <w:b w:val="false"/>
          <w:i w:val="false"/>
          <w:color w:val="000000"/>
          <w:sz w:val="28"/>
        </w:rPr>
        <w:t>
       дамуы және күтімі бойынша нұсқаулықтарды орындайды</w:t>
      </w:r>
    </w:p>
    <w:p>
      <w:pPr>
        <w:spacing w:after="0"/>
        <w:ind w:left="0"/>
        <w:jc w:val="both"/>
      </w:pPr>
      <w:r>
        <w:rPr>
          <w:rFonts w:ascii="Times New Roman"/>
          <w:b w:val="false"/>
          <w:i w:val="false"/>
          <w:color w:val="000000"/>
          <w:sz w:val="28"/>
        </w:rPr>
        <w:t>
       3. Ана қауіп себептерін біледі ме?</w:t>
      </w:r>
    </w:p>
    <w:p>
      <w:pPr>
        <w:spacing w:after="0"/>
        <w:ind w:left="0"/>
        <w:jc w:val="both"/>
      </w:pPr>
      <w:r>
        <w:rPr>
          <w:rFonts w:ascii="Times New Roman"/>
          <w:b w:val="false"/>
          <w:i w:val="false"/>
          <w:color w:val="000000"/>
          <w:sz w:val="28"/>
        </w:rPr>
        <w:t>
       Күтім көрсету проблемалары</w:t>
      </w:r>
    </w:p>
    <w:p>
      <w:pPr>
        <w:spacing w:after="0"/>
        <w:ind w:left="0"/>
        <w:jc w:val="both"/>
      </w:pPr>
      <w:r>
        <w:rPr>
          <w:rFonts w:ascii="Times New Roman"/>
          <w:b w:val="false"/>
          <w:i w:val="false"/>
          <w:color w:val="000000"/>
          <w:sz w:val="28"/>
        </w:rPr>
        <w:t>
       Балаға қатыгез мінез көрсету себептері:</w:t>
      </w:r>
    </w:p>
    <w:p>
      <w:pPr>
        <w:spacing w:after="0"/>
        <w:ind w:left="0"/>
        <w:jc w:val="both"/>
      </w:pPr>
      <w:r>
        <w:rPr>
          <w:rFonts w:ascii="Times New Roman"/>
          <w:b w:val="false"/>
          <w:i w:val="false"/>
          <w:color w:val="000000"/>
          <w:sz w:val="28"/>
        </w:rPr>
        <w:t>
       Физикалық жәбірлеу, жақтырмау, физикалық және эмоционалдық қараусыздық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Мамандандырылған көмекті қажет ететін қауіпті себептер</w:t>
      </w:r>
    </w:p>
    <w:p>
      <w:pPr>
        <w:spacing w:after="0"/>
        <w:ind w:left="0"/>
        <w:jc w:val="both"/>
      </w:pPr>
      <w:r>
        <w:rPr>
          <w:rFonts w:ascii="Times New Roman"/>
          <w:b w:val="false"/>
          <w:i w:val="false"/>
          <w:color w:val="000000"/>
          <w:sz w:val="28"/>
        </w:rPr>
        <w:t>
       • Ықтимал кереңдік немесе көру проблемалары</w:t>
      </w:r>
    </w:p>
    <w:p>
      <w:pPr>
        <w:spacing w:after="0"/>
        <w:ind w:left="0"/>
        <w:jc w:val="both"/>
      </w:pPr>
      <w:r>
        <w:rPr>
          <w:rFonts w:ascii="Times New Roman"/>
          <w:b w:val="false"/>
          <w:i w:val="false"/>
          <w:color w:val="000000"/>
          <w:sz w:val="28"/>
        </w:rPr>
        <w:t>
       • Бала байланысқа бармайды</w:t>
      </w:r>
    </w:p>
    <w:p>
      <w:pPr>
        <w:spacing w:after="0"/>
        <w:ind w:left="0"/>
        <w:jc w:val="both"/>
      </w:pPr>
      <w:r>
        <w:rPr>
          <w:rFonts w:ascii="Times New Roman"/>
          <w:b w:val="false"/>
          <w:i w:val="false"/>
          <w:color w:val="000000"/>
          <w:sz w:val="28"/>
        </w:rPr>
        <w:t>
       • Жүргенде тепе-теңдікті қиын ұстау</w:t>
      </w:r>
    </w:p>
    <w:p>
      <w:pPr>
        <w:spacing w:after="0"/>
        <w:ind w:left="0"/>
        <w:jc w:val="both"/>
      </w:pPr>
      <w:r>
        <w:rPr>
          <w:rFonts w:ascii="Times New Roman"/>
          <w:b w:val="false"/>
          <w:i w:val="false"/>
          <w:color w:val="000000"/>
          <w:sz w:val="28"/>
        </w:rPr>
        <w:t>
       • Баланың мінез-құлқындағы түсініксіз өзгертулер, физикалық жәбірлеу іздерінің болуы (әсіресе, егер бала басқа адамдардың қарауында болса)</w:t>
      </w:r>
    </w:p>
    <w:p>
      <w:pPr>
        <w:spacing w:after="0"/>
        <w:ind w:left="0"/>
        <w:jc w:val="both"/>
      </w:pPr>
      <w:r>
        <w:rPr>
          <w:rFonts w:ascii="Times New Roman"/>
          <w:b w:val="false"/>
          <w:i w:val="false"/>
          <w:color w:val="000000"/>
          <w:sz w:val="28"/>
        </w:rPr>
        <w:t>
       • Тәбеттің нашарлауы</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Қауіпті себептер анықталғанда мамандандырылған көмекпен қамтамасыз ету және таңдау үшін бейінді маманның консультациясына жіберу (психолог, логопед)</w:t>
      </w:r>
    </w:p>
    <w:p>
      <w:pPr>
        <w:spacing w:after="0"/>
        <w:ind w:left="0"/>
        <w:jc w:val="both"/>
      </w:pPr>
      <w:r>
        <w:rPr>
          <w:rFonts w:ascii="Times New Roman"/>
          <w:b w:val="false"/>
          <w:i w:val="false"/>
          <w:color w:val="000000"/>
          <w:sz w:val="28"/>
        </w:rPr>
        <w:t>
       Ананың тамақтануын және денсаулығын бағалау:</w:t>
      </w:r>
    </w:p>
    <w:p>
      <w:pPr>
        <w:spacing w:after="0"/>
        <w:ind w:left="0"/>
        <w:jc w:val="both"/>
      </w:pPr>
      <w:r>
        <w:rPr>
          <w:rFonts w:ascii="Times New Roman"/>
          <w:b w:val="false"/>
          <w:i w:val="false"/>
          <w:color w:val="000000"/>
          <w:sz w:val="28"/>
        </w:rPr>
        <w:t>
       Отбасыны жоспарлау мәселелері туралы консультация беру (емізу кезінде етеккірдің болмауы, мүшеқаптар, ЖІС)</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Тек емшек сүтімен тамақтандыру практикасы</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Жасына сәйкес психоәлеуметтік және қозғаушы даму (Ана жадынамасы)</w:t>
      </w:r>
    </w:p>
    <w:p>
      <w:pPr>
        <w:spacing w:after="0"/>
        <w:ind w:left="0"/>
        <w:jc w:val="both"/>
      </w:pPr>
      <w:r>
        <w:rPr>
          <w:rFonts w:ascii="Times New Roman"/>
          <w:b w:val="false"/>
          <w:i w:val="false"/>
          <w:color w:val="000000"/>
          <w:sz w:val="28"/>
        </w:rPr>
        <w:t>
       • Жасына сәйкес массаж және гимнастика</w:t>
      </w:r>
    </w:p>
    <w:p>
      <w:pPr>
        <w:spacing w:after="0"/>
        <w:ind w:left="0"/>
        <w:jc w:val="both"/>
      </w:pPr>
      <w:r>
        <w:rPr>
          <w:rFonts w:ascii="Times New Roman"/>
          <w:b w:val="false"/>
          <w:i w:val="false"/>
          <w:color w:val="000000"/>
          <w:sz w:val="28"/>
        </w:rPr>
        <w:t>
       • Күн сайын серуендеу (күніне 1-2 рет) жеткілікті инсоляциямен, көрсетілімдер бойынша Д витаминімен арнайы профилактикалау</w:t>
      </w:r>
    </w:p>
    <w:p>
      <w:pPr>
        <w:spacing w:after="0"/>
        <w:ind w:left="0"/>
        <w:jc w:val="both"/>
      </w:pPr>
      <w:r>
        <w:rPr>
          <w:rFonts w:ascii="Times New Roman"/>
          <w:b w:val="false"/>
          <w:i w:val="false"/>
          <w:color w:val="000000"/>
          <w:sz w:val="28"/>
        </w:rPr>
        <w:t>
       • Бала сырқаттанған жағдайда мінез-құлық және күтім қағидалары (қауіпті белгілер және көмекке жүгіну қажет болған кезде тамақтандыру және ішу режимі)</w:t>
      </w:r>
    </w:p>
    <w:p>
      <w:pPr>
        <w:spacing w:after="0"/>
        <w:ind w:left="0"/>
        <w:jc w:val="both"/>
      </w:pPr>
      <w:r>
        <w:rPr>
          <w:rFonts w:ascii="Times New Roman"/>
          <w:b w:val="false"/>
          <w:i w:val="false"/>
          <w:color w:val="000000"/>
          <w:sz w:val="28"/>
        </w:rPr>
        <w:t>
       • Вакцинация (уақтылы егу, екпеге кері әсердің болуы және ата-ананың мінез-құлқы, екпелер қандай инфекциялардан қорғайды)</w:t>
      </w:r>
    </w:p>
    <w:p>
      <w:pPr>
        <w:spacing w:after="0"/>
        <w:ind w:left="0"/>
        <w:jc w:val="both"/>
      </w:pPr>
      <w:r>
        <w:rPr>
          <w:rFonts w:ascii="Times New Roman"/>
          <w:b w:val="false"/>
          <w:i w:val="false"/>
          <w:color w:val="000000"/>
          <w:sz w:val="28"/>
        </w:rPr>
        <w:t>
       • Қауіпсіз орта және ата-аналардың жарақат пен жазатайым жағдайларды профилактикалауды үйрету</w:t>
      </w:r>
    </w:p>
    <w:p>
      <w:pPr>
        <w:spacing w:after="0"/>
        <w:ind w:left="0"/>
        <w:jc w:val="both"/>
      </w:pPr>
      <w:r>
        <w:rPr>
          <w:rFonts w:ascii="Times New Roman"/>
          <w:b w:val="false"/>
          <w:i w:val="false"/>
          <w:color w:val="000000"/>
          <w:sz w:val="28"/>
        </w:rPr>
        <w:t>
       • Баланың даму мақстында әкесін бала күтіміне белсенді қатыстыру</w:t>
      </w:r>
    </w:p>
    <w:p>
      <w:pPr>
        <w:spacing w:after="0"/>
        <w:ind w:left="0"/>
        <w:jc w:val="both"/>
      </w:pPr>
      <w:r>
        <w:rPr>
          <w:rFonts w:ascii="Times New Roman"/>
          <w:b w:val="false"/>
          <w:i w:val="false"/>
          <w:color w:val="000000"/>
          <w:sz w:val="28"/>
        </w:rPr>
        <w:t>
       • Ай сайын дәрігерде қарап-тексеру</w:t>
      </w:r>
    </w:p>
    <w:p>
      <w:pPr>
        <w:spacing w:after="0"/>
        <w:ind w:left="0"/>
        <w:jc w:val="both"/>
      </w:pPr>
      <w:r>
        <w:rPr>
          <w:rFonts w:ascii="Times New Roman"/>
          <w:b w:val="false"/>
          <w:i w:val="false"/>
          <w:color w:val="000000"/>
          <w:sz w:val="28"/>
        </w:rPr>
        <w:t>
       • Көрсетілімдер бойынша бейінді мамандарда консультация алу және зертханалық зерттелу</w:t>
      </w:r>
    </w:p>
    <w:p>
      <w:pPr>
        <w:spacing w:after="0"/>
        <w:ind w:left="0"/>
        <w:jc w:val="both"/>
      </w:pPr>
      <w:r>
        <w:rPr>
          <w:rFonts w:ascii="Times New Roman"/>
          <w:b w:val="false"/>
          <w:i w:val="false"/>
          <w:color w:val="000000"/>
          <w:sz w:val="28"/>
        </w:rPr>
        <w:t>
       • Басқа</w:t>
      </w:r>
    </w:p>
    <w:p>
      <w:pPr>
        <w:spacing w:after="0"/>
        <w:ind w:left="0"/>
        <w:jc w:val="both"/>
      </w:pPr>
      <w:r>
        <w:rPr>
          <w:rFonts w:ascii="Times New Roman"/>
          <w:b w:val="false"/>
          <w:i w:val="false"/>
          <w:color w:val="000000"/>
          <w:sz w:val="28"/>
        </w:rPr>
        <w:t>
       Идентфикатор/ дәрігердің Т.А.Ә. (бар болған жағдайда)</w:t>
      </w:r>
    </w:p>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3-қосымша парақ</w:t>
            </w:r>
          </w:p>
        </w:tc>
      </w:tr>
    </w:tbl>
    <w:bookmarkStart w:name="z69" w:id="29"/>
    <w:p>
      <w:pPr>
        <w:spacing w:after="0"/>
        <w:ind w:left="0"/>
        <w:jc w:val="left"/>
      </w:pPr>
      <w:r>
        <w:rPr>
          <w:rFonts w:ascii="Times New Roman"/>
          <w:b/>
          <w:i w:val="false"/>
          <w:color w:val="000000"/>
        </w:rPr>
        <w:t xml:space="preserve"> Маман консультациясы</w:t>
      </w:r>
    </w:p>
    <w:bookmarkEnd w:id="29"/>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Консультация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 атауының коды</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7. Консилиумдар жазбасы диагноз бойынша келісілген позициядан, зерттеп-қараудан және емдеу ұсынымдарынан тұрады. Консилиумға қатысушылардың бірінің ерекше позициясы болған жағдайда, оның пікірі де тіркеледі).</w:t>
      </w:r>
    </w:p>
    <w:p>
      <w:pPr>
        <w:spacing w:after="0"/>
        <w:ind w:left="0"/>
        <w:jc w:val="both"/>
      </w:pPr>
      <w:r>
        <w:rPr>
          <w:rFonts w:ascii="Times New Roman"/>
          <w:b w:val="false"/>
          <w:i w:val="false"/>
          <w:color w:val="000000"/>
          <w:sz w:val="28"/>
        </w:rPr>
        <w:t>
      Амбулаториялық пациенттің медициналық картасына 4-қосымша парақ</w:t>
      </w:r>
    </w:p>
    <w:p>
      <w:pPr>
        <w:spacing w:after="0"/>
        <w:ind w:left="0"/>
        <w:jc w:val="both"/>
      </w:pPr>
      <w:r>
        <w:rPr>
          <w:rFonts w:ascii="Times New Roman"/>
          <w:b w:val="false"/>
          <w:i w:val="false"/>
          <w:color w:val="000000"/>
          <w:sz w:val="28"/>
        </w:rPr>
        <w:t>
      Операция/рәсім/ аферез хаттамасы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Операция/рәсім/ аферезге көрсетілімдер</w:t>
      </w:r>
    </w:p>
    <w:p>
      <w:pPr>
        <w:spacing w:after="0"/>
        <w:ind w:left="0"/>
        <w:jc w:val="both"/>
      </w:pPr>
      <w:r>
        <w:rPr>
          <w:rFonts w:ascii="Times New Roman"/>
          <w:b w:val="false"/>
          <w:i w:val="false"/>
          <w:color w:val="000000"/>
          <w:sz w:val="28"/>
        </w:rPr>
        <w:t>
       3. Клиникалық диагноз</w:t>
      </w:r>
    </w:p>
    <w:p>
      <w:pPr>
        <w:spacing w:after="0"/>
        <w:ind w:left="0"/>
        <w:jc w:val="both"/>
      </w:pPr>
      <w:r>
        <w:rPr>
          <w:rFonts w:ascii="Times New Roman"/>
          <w:b w:val="false"/>
          <w:i w:val="false"/>
          <w:color w:val="000000"/>
          <w:sz w:val="28"/>
        </w:rPr>
        <w:t>
       4. Анестезиялық құрал</w:t>
      </w:r>
    </w:p>
    <w:p>
      <w:pPr>
        <w:spacing w:after="0"/>
        <w:ind w:left="0"/>
        <w:jc w:val="both"/>
      </w:pPr>
      <w:r>
        <w:rPr>
          <w:rFonts w:ascii="Times New Roman"/>
          <w:b w:val="false"/>
          <w:i w:val="false"/>
          <w:color w:val="000000"/>
          <w:sz w:val="28"/>
        </w:rPr>
        <w:t>
       5. Операция/рәсім/ аферез хаттамасы, кем дегенде:</w:t>
      </w:r>
    </w:p>
    <w:p>
      <w:pPr>
        <w:spacing w:after="0"/>
        <w:ind w:left="0"/>
        <w:jc w:val="both"/>
      </w:pPr>
      <w:r>
        <w:rPr>
          <w:rFonts w:ascii="Times New Roman"/>
          <w:b w:val="false"/>
          <w:i w:val="false"/>
          <w:color w:val="000000"/>
          <w:sz w:val="28"/>
        </w:rPr>
        <w:t>
       5.1 Операция/рәсім/ аферез басталған және аяқталған уақыты</w:t>
      </w:r>
    </w:p>
    <w:p>
      <w:pPr>
        <w:spacing w:after="0"/>
        <w:ind w:left="0"/>
        <w:jc w:val="both"/>
      </w:pPr>
      <w:r>
        <w:rPr>
          <w:rFonts w:ascii="Times New Roman"/>
          <w:b w:val="false"/>
          <w:i w:val="false"/>
          <w:color w:val="000000"/>
          <w:sz w:val="28"/>
        </w:rPr>
        <w:t>
       5.2 Операция/рәсім/ аферез ағымы, орындау техникасын қоса алғанда</w:t>
      </w:r>
    </w:p>
    <w:p>
      <w:pPr>
        <w:spacing w:after="0"/>
        <w:ind w:left="0"/>
        <w:jc w:val="both"/>
      </w:pPr>
      <w:r>
        <w:rPr>
          <w:rFonts w:ascii="Times New Roman"/>
          <w:b w:val="false"/>
          <w:i w:val="false"/>
          <w:color w:val="000000"/>
          <w:sz w:val="28"/>
        </w:rPr>
        <w:t>
       5.3 Операция/рәсім/ аферез кезінде консультанттардың қатысуы, ұсынымдары</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Операцияның аяқталуы, Операция кезіндегі асқынулар (егер болмаса "Операция/рәсім/ аферез кезінде асқынулар болған жоқ" деп көрсету қажет)</w:t>
      </w:r>
    </w:p>
    <w:p>
      <w:pPr>
        <w:spacing w:after="0"/>
        <w:ind w:left="0"/>
        <w:jc w:val="both"/>
      </w:pPr>
      <w:r>
        <w:rPr>
          <w:rFonts w:ascii="Times New Roman"/>
          <w:b w:val="false"/>
          <w:i w:val="false"/>
          <w:color w:val="000000"/>
          <w:sz w:val="28"/>
        </w:rPr>
        <w:t>
       5.6 Қан кетулер мөлшері</w:t>
      </w:r>
    </w:p>
    <w:p>
      <w:pPr>
        <w:spacing w:after="0"/>
        <w:ind w:left="0"/>
        <w:jc w:val="both"/>
      </w:pPr>
      <w:r>
        <w:rPr>
          <w:rFonts w:ascii="Times New Roman"/>
          <w:b w:val="false"/>
          <w:i w:val="false"/>
          <w:color w:val="000000"/>
          <w:sz w:val="28"/>
        </w:rPr>
        <w:t>
       мл.</w:t>
      </w:r>
    </w:p>
    <w:p>
      <w:pPr>
        <w:spacing w:after="0"/>
        <w:ind w:left="0"/>
        <w:jc w:val="both"/>
      </w:pPr>
      <w:r>
        <w:rPr>
          <w:rFonts w:ascii="Times New Roman"/>
          <w:b w:val="false"/>
          <w:i w:val="false"/>
          <w:color w:val="000000"/>
          <w:sz w:val="28"/>
        </w:rPr>
        <w:t>
       5.7 Операция/рәсім/ аферез коды мен атауы</w:t>
      </w:r>
    </w:p>
    <w:p>
      <w:pPr>
        <w:spacing w:after="0"/>
        <w:ind w:left="0"/>
        <w:jc w:val="both"/>
      </w:pPr>
      <w:r>
        <w:rPr>
          <w:rFonts w:ascii="Times New Roman"/>
          <w:b w:val="false"/>
          <w:i w:val="false"/>
          <w:color w:val="000000"/>
          <w:sz w:val="28"/>
        </w:rPr>
        <w:t>
       5.8 Операция/рәсім/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Операция жасаған дәрігердің, асистенттер, анестезиолог пен ОМҚ идентификаторы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5-қосымша парақ</w:t>
            </w:r>
          </w:p>
        </w:tc>
      </w:tr>
    </w:tbl>
    <w:bookmarkStart w:name="z71" w:id="30"/>
    <w:p>
      <w:pPr>
        <w:spacing w:after="0"/>
        <w:ind w:left="0"/>
        <w:jc w:val="left"/>
      </w:pPr>
      <w:r>
        <w:rPr>
          <w:rFonts w:ascii="Times New Roman"/>
          <w:b/>
          <w:i w:val="false"/>
          <w:color w:val="000000"/>
        </w:rPr>
        <w:t xml:space="preserve"> Пациентті динамикалық (диспансерлік) байқау</w:t>
      </w:r>
    </w:p>
    <w:bookmarkEnd w:id="30"/>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Пациент динамикалық (диспансерлік) байқауға жататын диагноз атауының коды;</w:t>
      </w:r>
    </w:p>
    <w:p>
      <w:pPr>
        <w:spacing w:after="0"/>
        <w:ind w:left="0"/>
        <w:jc w:val="both"/>
      </w:pPr>
      <w:r>
        <w:rPr>
          <w:rFonts w:ascii="Times New Roman"/>
          <w:b w:val="false"/>
          <w:i w:val="false"/>
          <w:color w:val="000000"/>
          <w:sz w:val="28"/>
        </w:rPr>
        <w:t>
       3. Диагноз бойынша байқау жоспарының қолданылу кезеңі:</w:t>
      </w:r>
    </w:p>
    <w:p>
      <w:pPr>
        <w:spacing w:after="0"/>
        <w:ind w:left="0"/>
        <w:jc w:val="both"/>
      </w:pPr>
      <w:r>
        <w:rPr>
          <w:rFonts w:ascii="Times New Roman"/>
          <w:b w:val="false"/>
          <w:i w:val="false"/>
          <w:color w:val="000000"/>
          <w:sz w:val="28"/>
        </w:rPr>
        <w:t>
       Басталу күні</w:t>
      </w:r>
    </w:p>
    <w:p>
      <w:pPr>
        <w:spacing w:after="0"/>
        <w:ind w:left="0"/>
        <w:jc w:val="both"/>
      </w:pPr>
      <w:r>
        <w:rPr>
          <w:rFonts w:ascii="Times New Roman"/>
          <w:b w:val="false"/>
          <w:i w:val="false"/>
          <w:color w:val="000000"/>
          <w:sz w:val="28"/>
        </w:rPr>
        <w:t>
       Аяқталу күні</w:t>
      </w:r>
    </w:p>
    <w:p>
      <w:pPr>
        <w:spacing w:after="0"/>
        <w:ind w:left="0"/>
        <w:jc w:val="both"/>
      </w:pPr>
      <w:r>
        <w:rPr>
          <w:rFonts w:ascii="Times New Roman"/>
          <w:b w:val="false"/>
          <w:i w:val="false"/>
          <w:color w:val="000000"/>
          <w:sz w:val="28"/>
        </w:rPr>
        <w:t>
       4. Байқау жоспары:</w:t>
      </w:r>
    </w:p>
    <w:p>
      <w:pPr>
        <w:spacing w:after="0"/>
        <w:ind w:left="0"/>
        <w:jc w:val="both"/>
      </w:pPr>
      <w:r>
        <w:rPr>
          <w:rFonts w:ascii="Times New Roman"/>
          <w:b w:val="false"/>
          <w:i w:val="false"/>
          <w:color w:val="000000"/>
          <w:sz w:val="28"/>
        </w:rPr>
        <w:t>
       Қызмет (тарификатордан):</w:t>
      </w:r>
    </w:p>
    <w:p>
      <w:pPr>
        <w:spacing w:after="0"/>
        <w:ind w:left="0"/>
        <w:jc w:val="both"/>
      </w:pPr>
      <w:r>
        <w:rPr>
          <w:rFonts w:ascii="Times New Roman"/>
          <w:b w:val="false"/>
          <w:i w:val="false"/>
          <w:color w:val="000000"/>
          <w:sz w:val="28"/>
        </w:rPr>
        <w:t>
       Жоспарланған өткізу күні</w:t>
      </w:r>
    </w:p>
    <w:p>
      <w:pPr>
        <w:spacing w:after="0"/>
        <w:ind w:left="0"/>
        <w:jc w:val="both"/>
      </w:pPr>
      <w:r>
        <w:rPr>
          <w:rFonts w:ascii="Times New Roman"/>
          <w:b w:val="false"/>
          <w:i w:val="false"/>
          <w:color w:val="000000"/>
          <w:sz w:val="28"/>
        </w:rPr>
        <w:t>
       Орындау күні:</w:t>
      </w:r>
    </w:p>
    <w:p>
      <w:pPr>
        <w:spacing w:after="0"/>
        <w:ind w:left="0"/>
        <w:jc w:val="both"/>
      </w:pPr>
      <w:r>
        <w:rPr>
          <w:rFonts w:ascii="Times New Roman"/>
          <w:b w:val="false"/>
          <w:i w:val="false"/>
          <w:color w:val="000000"/>
          <w:sz w:val="28"/>
        </w:rPr>
        <w:t>
       5. Ұсынымдар:</w:t>
      </w:r>
    </w:p>
    <w:p>
      <w:pPr>
        <w:spacing w:after="0"/>
        <w:ind w:left="0"/>
        <w:jc w:val="both"/>
      </w:pPr>
      <w:r>
        <w:rPr>
          <w:rFonts w:ascii="Times New Roman"/>
          <w:b w:val="false"/>
          <w:i w:val="false"/>
          <w:color w:val="000000"/>
          <w:sz w:val="28"/>
        </w:rPr>
        <w:t>
      Амбулаториялық пациенттің медициналық картасына 6-қосымша парақ</w:t>
      </w:r>
    </w:p>
    <w:p>
      <w:pPr>
        <w:spacing w:after="0"/>
        <w:ind w:left="0"/>
        <w:jc w:val="both"/>
      </w:pPr>
      <w:r>
        <w:rPr>
          <w:rFonts w:ascii="Times New Roman"/>
          <w:b w:val="false"/>
          <w:i w:val="false"/>
          <w:color w:val="000000"/>
          <w:sz w:val="28"/>
        </w:rPr>
        <w:t>
      Профилактикалық іс-шаралар парағы</w:t>
      </w:r>
    </w:p>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Қызмет* (тарификатордың ішінен);</w:t>
      </w:r>
    </w:p>
    <w:p>
      <w:pPr>
        <w:spacing w:after="0"/>
        <w:ind w:left="0"/>
        <w:jc w:val="both"/>
      </w:pPr>
      <w:r>
        <w:rPr>
          <w:rFonts w:ascii="Times New Roman"/>
          <w:b w:val="false"/>
          <w:i w:val="false"/>
          <w:color w:val="000000"/>
          <w:sz w:val="28"/>
        </w:rPr>
        <w:t>
       3. Маманның қарап-тескеруі, Т.А.Ә. (бар болған жағдайда), идентификаторы;</w:t>
      </w:r>
    </w:p>
    <w:p>
      <w:pPr>
        <w:spacing w:after="0"/>
        <w:ind w:left="0"/>
        <w:jc w:val="both"/>
      </w:pPr>
      <w:r>
        <w:rPr>
          <w:rFonts w:ascii="Times New Roman"/>
          <w:b w:val="false"/>
          <w:i w:val="false"/>
          <w:color w:val="000000"/>
          <w:sz w:val="28"/>
        </w:rPr>
        <w:t>
       4. Жүргізілеген диагностикалық зерттеулер;</w:t>
      </w:r>
    </w:p>
    <w:p>
      <w:pPr>
        <w:spacing w:after="0"/>
        <w:ind w:left="0"/>
        <w:jc w:val="both"/>
      </w:pPr>
      <w:r>
        <w:rPr>
          <w:rFonts w:ascii="Times New Roman"/>
          <w:b w:val="false"/>
          <w:i w:val="false"/>
          <w:color w:val="000000"/>
          <w:sz w:val="28"/>
        </w:rPr>
        <w:t>
       5. Жүргізілген аспаптық зерттеулер;</w:t>
      </w:r>
    </w:p>
    <w:p>
      <w:pPr>
        <w:spacing w:after="0"/>
        <w:ind w:left="0"/>
        <w:jc w:val="both"/>
      </w:pPr>
      <w:r>
        <w:rPr>
          <w:rFonts w:ascii="Times New Roman"/>
          <w:b w:val="false"/>
          <w:i w:val="false"/>
          <w:color w:val="000000"/>
          <w:sz w:val="28"/>
        </w:rPr>
        <w:t>
       6. Вакцинация:</w:t>
      </w:r>
    </w:p>
    <w:p>
      <w:pPr>
        <w:spacing w:after="0"/>
        <w:ind w:left="0"/>
        <w:jc w:val="both"/>
      </w:pPr>
      <w:r>
        <w:rPr>
          <w:rFonts w:ascii="Times New Roman"/>
          <w:b w:val="false"/>
          <w:i w:val="false"/>
          <w:color w:val="000000"/>
          <w:sz w:val="28"/>
        </w:rPr>
        <w:t>
       Вакцина қолданған, аурудың аты (АХЖ 10)</w:t>
      </w:r>
    </w:p>
    <w:p>
      <w:pPr>
        <w:spacing w:after="0"/>
        <w:ind w:left="0"/>
        <w:jc w:val="both"/>
      </w:pPr>
      <w:r>
        <w:rPr>
          <w:rFonts w:ascii="Times New Roman"/>
          <w:b w:val="false"/>
          <w:i w:val="false"/>
          <w:color w:val="000000"/>
          <w:sz w:val="28"/>
        </w:rPr>
        <w:t>
       Өндіруші ел (Елдер анықтамалығы)</w:t>
      </w:r>
    </w:p>
    <w:p>
      <w:pPr>
        <w:spacing w:after="0"/>
        <w:ind w:left="0"/>
        <w:jc w:val="both"/>
      </w:pPr>
      <w:r>
        <w:rPr>
          <w:rFonts w:ascii="Times New Roman"/>
          <w:b w:val="false"/>
          <w:i w:val="false"/>
          <w:color w:val="000000"/>
          <w:sz w:val="28"/>
        </w:rPr>
        <w:t>
       Партия нөмірі</w:t>
      </w:r>
    </w:p>
    <w:p>
      <w:pPr>
        <w:spacing w:after="0"/>
        <w:ind w:left="0"/>
        <w:jc w:val="both"/>
      </w:pPr>
      <w:r>
        <w:rPr>
          <w:rFonts w:ascii="Times New Roman"/>
          <w:b w:val="false"/>
          <w:i w:val="false"/>
          <w:color w:val="000000"/>
          <w:sz w:val="28"/>
        </w:rPr>
        <w:t>
       Серия нөмірі</w:t>
      </w:r>
    </w:p>
    <w:p>
      <w:pPr>
        <w:spacing w:after="0"/>
        <w:ind w:left="0"/>
        <w:jc w:val="both"/>
      </w:pPr>
      <w:r>
        <w:rPr>
          <w:rFonts w:ascii="Times New Roman"/>
          <w:b w:val="false"/>
          <w:i w:val="false"/>
          <w:color w:val="000000"/>
          <w:sz w:val="28"/>
        </w:rPr>
        <w:t>
       Вакцина препаратының, анатоксинның аты және басқалары.</w:t>
      </w:r>
    </w:p>
    <w:p>
      <w:pPr>
        <w:spacing w:after="0"/>
        <w:ind w:left="0"/>
        <w:jc w:val="both"/>
      </w:pPr>
      <w:r>
        <w:rPr>
          <w:rFonts w:ascii="Times New Roman"/>
          <w:b w:val="false"/>
          <w:i w:val="false"/>
          <w:color w:val="000000"/>
          <w:sz w:val="28"/>
        </w:rPr>
        <w:t>
       Қолдану тәсілі:</w:t>
      </w:r>
    </w:p>
    <w:p>
      <w:pPr>
        <w:spacing w:after="0"/>
        <w:ind w:left="0"/>
        <w:jc w:val="both"/>
      </w:pPr>
      <w:r>
        <w:rPr>
          <w:rFonts w:ascii="Times New Roman"/>
          <w:b w:val="false"/>
          <w:i w:val="false"/>
          <w:color w:val="000000"/>
          <w:sz w:val="28"/>
        </w:rPr>
        <w:t>
       Дозасы</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Екпе күні мен уақыты</w:t>
      </w:r>
    </w:p>
    <w:p>
      <w:pPr>
        <w:spacing w:after="0"/>
        <w:ind w:left="0"/>
        <w:jc w:val="both"/>
      </w:pPr>
      <w:r>
        <w:rPr>
          <w:rFonts w:ascii="Times New Roman"/>
          <w:b w:val="false"/>
          <w:i w:val="false"/>
          <w:color w:val="000000"/>
          <w:sz w:val="28"/>
        </w:rPr>
        <w:t>
       Жанама реакция немесе жағымсыз құбылыс</w:t>
      </w:r>
    </w:p>
    <w:p>
      <w:pPr>
        <w:spacing w:after="0"/>
        <w:ind w:left="0"/>
        <w:jc w:val="both"/>
      </w:pPr>
      <w:r>
        <w:rPr>
          <w:rFonts w:ascii="Times New Roman"/>
          <w:b w:val="false"/>
          <w:i w:val="false"/>
          <w:color w:val="000000"/>
          <w:sz w:val="28"/>
        </w:rPr>
        <w:t>
       Жанама/ жағымсыз реакцияның классификаторы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7-қосымша парақ</w:t>
            </w:r>
          </w:p>
        </w:tc>
      </w:tr>
    </w:tbl>
    <w:bookmarkStart w:name="z73" w:id="31"/>
    <w:p>
      <w:pPr>
        <w:spacing w:after="0"/>
        <w:ind w:left="0"/>
        <w:jc w:val="left"/>
      </w:pPr>
      <w:r>
        <w:rPr>
          <w:rFonts w:ascii="Times New Roman"/>
          <w:b/>
          <w:i w:val="false"/>
          <w:color w:val="000000"/>
        </w:rPr>
        <w:t xml:space="preserve"> Диагностикалық зерттеулер/қызметтер хаттамасы</w:t>
      </w:r>
    </w:p>
    <w:bookmarkEnd w:id="31"/>
    <w:p>
      <w:pPr>
        <w:spacing w:after="0"/>
        <w:ind w:left="0"/>
        <w:jc w:val="both"/>
      </w:pPr>
      <w:r>
        <w:rPr>
          <w:rFonts w:ascii="Times New Roman"/>
          <w:b w:val="false"/>
          <w:i w:val="false"/>
          <w:color w:val="000000"/>
          <w:sz w:val="28"/>
        </w:rPr>
        <w:t>
       1. Өткізу күні мен уақыты</w:t>
      </w:r>
    </w:p>
    <w:p>
      <w:pPr>
        <w:spacing w:after="0"/>
        <w:ind w:left="0"/>
        <w:jc w:val="both"/>
      </w:pPr>
      <w:r>
        <w:rPr>
          <w:rFonts w:ascii="Times New Roman"/>
          <w:b w:val="false"/>
          <w:i w:val="false"/>
          <w:color w:val="000000"/>
          <w:sz w:val="28"/>
        </w:rPr>
        <w:t>
       2. Тарификатордан қызметтің атауы</w:t>
      </w:r>
    </w:p>
    <w:p>
      <w:pPr>
        <w:spacing w:after="0"/>
        <w:ind w:left="0"/>
        <w:jc w:val="both"/>
      </w:pPr>
      <w:r>
        <w:rPr>
          <w:rFonts w:ascii="Times New Roman"/>
          <w:b w:val="false"/>
          <w:i w:val="false"/>
          <w:color w:val="000000"/>
          <w:sz w:val="28"/>
        </w:rPr>
        <w:t>
       3. Өткізілген зерттеуді сипаттау деректері</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Медициналық қызметкердің идентификаторы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8-қосымша парақ</w:t>
            </w:r>
          </w:p>
        </w:tc>
      </w:tr>
    </w:tbl>
    <w:bookmarkStart w:name="z75" w:id="32"/>
    <w:p>
      <w:pPr>
        <w:spacing w:after="0"/>
        <w:ind w:left="0"/>
        <w:jc w:val="left"/>
      </w:pPr>
      <w:r>
        <w:rPr>
          <w:rFonts w:ascii="Times New Roman"/>
          <w:b/>
          <w:i w:val="false"/>
          <w:color w:val="000000"/>
        </w:rPr>
        <w:t xml:space="preserve"> "Қатыгездікпен қарау нәтижесінде дене жарақатын алу және (немесе) психологиялық әсер ету себебі бойынша амбулаторлық жағдайда медициналық көмек көрсететін денсаулық сақтау ұйымына жүгінген (түскен) кездегі медициналық қарап-тексеру картасы"</w:t>
      </w:r>
    </w:p>
    <w:bookmarkEnd w:id="32"/>
    <w:p>
      <w:pPr>
        <w:spacing w:after="0"/>
        <w:ind w:left="0"/>
        <w:jc w:val="both"/>
      </w:pPr>
      <w:r>
        <w:rPr>
          <w:rFonts w:ascii="Times New Roman"/>
          <w:b w:val="false"/>
          <w:i w:val="false"/>
          <w:color w:val="000000"/>
          <w:sz w:val="28"/>
        </w:rPr>
        <w:t>
       Жүгіну күні мен уақыты</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 ☐ ер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Ауыл тұрғыны ☐қала ☐</w:t>
      </w:r>
    </w:p>
    <w:p>
      <w:pPr>
        <w:spacing w:after="0"/>
        <w:ind w:left="0"/>
        <w:jc w:val="both"/>
      </w:pPr>
      <w:r>
        <w:rPr>
          <w:rFonts w:ascii="Times New Roman"/>
          <w:b w:val="false"/>
          <w:i w:val="false"/>
          <w:color w:val="000000"/>
          <w:sz w:val="28"/>
        </w:rPr>
        <w:t>
       8. Азаматтығы тұрғылықты мекенжайы</w:t>
      </w:r>
    </w:p>
    <w:p>
      <w:pPr>
        <w:spacing w:after="0"/>
        <w:ind w:left="0"/>
        <w:jc w:val="both"/>
      </w:pPr>
      <w:r>
        <w:rPr>
          <w:rFonts w:ascii="Times New Roman"/>
          <w:b w:val="false"/>
          <w:i w:val="false"/>
          <w:color w:val="000000"/>
          <w:sz w:val="28"/>
        </w:rPr>
        <w:t>
       9. Жұмыс және (немесе) оқу және (немесе) 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Өтеу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Жүгіну себебі: дене жарақаты және/немесе психологиялық әсер ету (астын сызу)</w:t>
      </w:r>
    </w:p>
    <w:p>
      <w:pPr>
        <w:spacing w:after="0"/>
        <w:ind w:left="0"/>
        <w:jc w:val="both"/>
      </w:pPr>
      <w:r>
        <w:rPr>
          <w:rFonts w:ascii="Times New Roman"/>
          <w:b w:val="false"/>
          <w:i w:val="false"/>
          <w:color w:val="000000"/>
          <w:sz w:val="28"/>
        </w:rPr>
        <w:t>
       14. Шағымдар</w:t>
      </w:r>
    </w:p>
    <w:p>
      <w:pPr>
        <w:spacing w:after="0"/>
        <w:ind w:left="0"/>
        <w:jc w:val="both"/>
      </w:pPr>
      <w:r>
        <w:rPr>
          <w:rFonts w:ascii="Times New Roman"/>
          <w:b w:val="false"/>
          <w:i w:val="false"/>
          <w:color w:val="000000"/>
          <w:sz w:val="28"/>
        </w:rPr>
        <w:t>
       15. Анамнез</w:t>
      </w:r>
    </w:p>
    <w:p>
      <w:pPr>
        <w:spacing w:after="0"/>
        <w:ind w:left="0"/>
        <w:jc w:val="both"/>
      </w:pPr>
      <w:r>
        <w:rPr>
          <w:rFonts w:ascii="Times New Roman"/>
          <w:b w:val="false"/>
          <w:i w:val="false"/>
          <w:color w:val="000000"/>
          <w:sz w:val="28"/>
        </w:rPr>
        <w:t xml:space="preserve">
       Мәліметтерді: </w:t>
      </w:r>
    </w:p>
    <w:p>
      <w:pPr>
        <w:spacing w:after="0"/>
        <w:ind w:left="0"/>
        <w:jc w:val="both"/>
      </w:pPr>
      <w:r>
        <w:rPr>
          <w:rFonts w:ascii="Times New Roman"/>
          <w:b w:val="false"/>
          <w:i w:val="false"/>
          <w:color w:val="000000"/>
          <w:sz w:val="28"/>
        </w:rPr>
        <w:t>
       Уақыты мен күнін көрсете отырып физиологиялық және (немесе) психологиялық зорлық-зомбылық қолдану жағдайлары туралы;</w:t>
      </w:r>
    </w:p>
    <w:p>
      <w:pPr>
        <w:spacing w:after="0"/>
        <w:ind w:left="0"/>
        <w:jc w:val="both"/>
      </w:pPr>
      <w:r>
        <w:rPr>
          <w:rFonts w:ascii="Times New Roman"/>
          <w:b w:val="false"/>
          <w:i w:val="false"/>
          <w:color w:val="000000"/>
          <w:sz w:val="28"/>
        </w:rPr>
        <w:t>
       қару және (немесе) қару ретінде құралдарды қолдану туралы көрсету.</w:t>
      </w:r>
    </w:p>
    <w:p>
      <w:pPr>
        <w:spacing w:after="0"/>
        <w:ind w:left="0"/>
        <w:jc w:val="both"/>
      </w:pPr>
      <w:r>
        <w:rPr>
          <w:rFonts w:ascii="Times New Roman"/>
          <w:b w:val="false"/>
          <w:i w:val="false"/>
          <w:color w:val="000000"/>
          <w:sz w:val="28"/>
        </w:rPr>
        <w:t>
       16. Дене жарақаттарының сипаттамасы:</w:t>
      </w:r>
    </w:p>
    <w:p>
      <w:pPr>
        <w:spacing w:after="0"/>
        <w:ind w:left="0"/>
        <w:jc w:val="both"/>
      </w:pPr>
      <w:r>
        <w:rPr>
          <w:rFonts w:ascii="Times New Roman"/>
          <w:b w:val="false"/>
          <w:i w:val="false"/>
          <w:color w:val="000000"/>
          <w:sz w:val="28"/>
        </w:rPr>
        <w:t>
       Тырналып кеткен жердің сипаттамасы:</w:t>
      </w:r>
    </w:p>
    <w:p>
      <w:pPr>
        <w:spacing w:after="0"/>
        <w:ind w:left="0"/>
        <w:jc w:val="both"/>
      </w:pPr>
      <w:r>
        <w:rPr>
          <w:rFonts w:ascii="Times New Roman"/>
          <w:b w:val="false"/>
          <w:i w:val="false"/>
          <w:color w:val="000000"/>
          <w:sz w:val="28"/>
        </w:rPr>
        <w:t xml:space="preserve">
       1. Нақты анатомиялық локализация орны </w:t>
      </w:r>
    </w:p>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Түбінің немесе жабынды қыртысының жай-күйі- ылғалды☐, западает деңгейге қатысты қоршаған тері☐; деңгейінде қоршаған тері☐; жоғары деңгейін, қоршаған тері☐, болмай қалған аймақтары бойынша☐ учаскесі, гиперпигментация☐ гипопигментации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w:t>
      </w:r>
    </w:p>
    <w:p>
      <w:pPr>
        <w:spacing w:after="0"/>
        <w:ind w:left="0"/>
        <w:jc w:val="both"/>
      </w:pPr>
      <w:r>
        <w:rPr>
          <w:rFonts w:ascii="Times New Roman"/>
          <w:b w:val="false"/>
          <w:i w:val="false"/>
          <w:color w:val="000000"/>
          <w:sz w:val="28"/>
        </w:rPr>
        <w:t>
       Көгерудің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Көгерудің түсі-қызыл-қызғылт ☐, көкшіл-күлгін☐, қоңыр☐, жасыл☐, сары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жағылған☐, қыртыс☐.</w:t>
      </w:r>
    </w:p>
    <w:p>
      <w:pPr>
        <w:spacing w:after="0"/>
        <w:ind w:left="0"/>
        <w:jc w:val="both"/>
      </w:pPr>
      <w:r>
        <w:rPr>
          <w:rFonts w:ascii="Times New Roman"/>
          <w:b w:val="false"/>
          <w:i w:val="false"/>
          <w:color w:val="000000"/>
          <w:sz w:val="28"/>
        </w:rPr>
        <w:t>
       Жараның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Шеттерінің үңіреюі және жақындауы кезінде жараның пішіні мен өлшемдері: сызықты☐, шпиндель тәрізді☐;</w:t>
      </w:r>
    </w:p>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p>
      <w:pPr>
        <w:spacing w:after="0"/>
        <w:ind w:left="0"/>
        <w:jc w:val="both"/>
      </w:pPr>
      <w:r>
        <w:rPr>
          <w:rFonts w:ascii="Times New Roman"/>
          <w:b w:val="false"/>
          <w:i w:val="false"/>
          <w:color w:val="000000"/>
          <w:sz w:val="28"/>
        </w:rPr>
        <w:t>
       5. Қабырғалардың бедері: бір тегіс☐, тегіс☐, тік орналасқан☐ бір қабырға қисайған, ал екіншісі қазылған☐;</w:t>
      </w:r>
    </w:p>
    <w:p>
      <w:pPr>
        <w:spacing w:after="0"/>
        <w:ind w:left="0"/>
        <w:jc w:val="both"/>
      </w:pPr>
      <w:r>
        <w:rPr>
          <w:rFonts w:ascii="Times New Roman"/>
          <w:b w:val="false"/>
          <w:i w:val="false"/>
          <w:color w:val="000000"/>
          <w:sz w:val="28"/>
        </w:rPr>
        <w:t>
       6. Шеттерінің шөгуі☐;</w:t>
      </w:r>
    </w:p>
    <w:p>
      <w:pPr>
        <w:spacing w:after="0"/>
        <w:ind w:left="0"/>
        <w:jc w:val="both"/>
      </w:pPr>
      <w:r>
        <w:rPr>
          <w:rFonts w:ascii="Times New Roman"/>
          <w:b w:val="false"/>
          <w:i w:val="false"/>
          <w:color w:val="000000"/>
          <w:sz w:val="28"/>
        </w:rPr>
        <w:t>
       7. Шеттерінің ерекшеліктері: интерстициалды дәнекер-тоқылған секіргіштердің болуы☐, бұлшықеттің зақымдануы☐, сүйек☐;</w:t>
      </w:r>
    </w:p>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қиылысады☐, шаштың соңғы бөлігінде выв бұралған шамдармен☐.</w:t>
      </w:r>
    </w:p>
    <w:p>
      <w:pPr>
        <w:spacing w:after="0"/>
        <w:ind w:left="0"/>
        <w:jc w:val="both"/>
      </w:pPr>
      <w:r>
        <w:rPr>
          <w:rFonts w:ascii="Times New Roman"/>
          <w:b w:val="false"/>
          <w:i w:val="false"/>
          <w:color w:val="000000"/>
          <w:sz w:val="28"/>
        </w:rPr>
        <w:t>
       9. Кесу, кесу, шеміршек, сүйек жазықтығындағы микрорельефтің ерекшеліктері: тегіс☐, тегіс емес☐, серратталған☐;</w:t>
      </w:r>
    </w:p>
    <w:p>
      <w:pPr>
        <w:spacing w:after="0"/>
        <w:ind w:left="0"/>
        <w:jc w:val="both"/>
      </w:pPr>
      <w:r>
        <w:rPr>
          <w:rFonts w:ascii="Times New Roman"/>
          <w:b w:val="false"/>
          <w:i w:val="false"/>
          <w:color w:val="000000"/>
          <w:sz w:val="28"/>
        </w:rPr>
        <w:t>
       Сынықтың (ашық)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 тұрақты емес☐, көп қырлы☐</w:t>
      </w:r>
    </w:p>
    <w:p>
      <w:pPr>
        <w:spacing w:after="0"/>
        <w:ind w:left="0"/>
        <w:jc w:val="both"/>
      </w:pPr>
      <w:r>
        <w:rPr>
          <w:rFonts w:ascii="Times New Roman"/>
          <w:b w:val="false"/>
          <w:i w:val="false"/>
          <w:color w:val="000000"/>
          <w:sz w:val="28"/>
        </w:rPr>
        <w:t>
       3. Өлшемдері ХХХ см,</w:t>
      </w:r>
    </w:p>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денелердің сынуы, омыртқалардың доғалары мен процестері, олардың жылжу сипаты; байламды аппараттың, омыртқааралық дискілердің, үстіңгі және астыңғы қан кетулердің, жұлынның зақымдануы</w:t>
      </w:r>
    </w:p>
    <w:p>
      <w:pPr>
        <w:spacing w:after="0"/>
        <w:ind w:left="0"/>
        <w:jc w:val="both"/>
      </w:pPr>
      <w:r>
        <w:rPr>
          <w:rFonts w:ascii="Times New Roman"/>
          <w:b w:val="false"/>
          <w:i w:val="false"/>
          <w:color w:val="000000"/>
          <w:sz w:val="28"/>
        </w:rPr>
        <w:t>
      Анатомиялық оқшалану схемасы</w:t>
      </w:r>
    </w:p>
    <w:p>
      <w:pPr>
        <w:spacing w:after="0"/>
        <w:ind w:left="0"/>
        <w:jc w:val="both"/>
      </w:pPr>
      <w:r>
        <w:rPr>
          <w:rFonts w:ascii="Times New Roman"/>
          <w:b w:val="false"/>
          <w:i w:val="false"/>
          <w:color w:val="000000"/>
          <w:sz w:val="28"/>
        </w:rPr>
        <w:t>
      Еркек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Психикалық жай-күйді зерттеп-қарау</w:t>
      </w:r>
    </w:p>
    <w:p>
      <w:pPr>
        <w:spacing w:after="0"/>
        <w:ind w:left="0"/>
        <w:jc w:val="both"/>
      </w:pPr>
      <w:r>
        <w:rPr>
          <w:rFonts w:ascii="Times New Roman"/>
          <w:b w:val="false"/>
          <w:i w:val="false"/>
          <w:color w:val="000000"/>
          <w:sz w:val="28"/>
        </w:rPr>
        <w:t>
       1. Сана</w:t>
      </w:r>
    </w:p>
    <w:p>
      <w:pPr>
        <w:spacing w:after="0"/>
        <w:ind w:left="0"/>
        <w:jc w:val="both"/>
      </w:pPr>
      <w:r>
        <w:rPr>
          <w:rFonts w:ascii="Times New Roman"/>
          <w:b w:val="false"/>
          <w:i w:val="false"/>
          <w:color w:val="000000"/>
          <w:sz w:val="28"/>
        </w:rPr>
        <w:t>
       1.1 сана айқын, бұзылмаған☐;</w:t>
      </w:r>
    </w:p>
    <w:p>
      <w:pPr>
        <w:spacing w:after="0"/>
        <w:ind w:left="0"/>
        <w:jc w:val="both"/>
      </w:pPr>
      <w:r>
        <w:rPr>
          <w:rFonts w:ascii="Times New Roman"/>
          <w:b w:val="false"/>
          <w:i w:val="false"/>
          <w:color w:val="000000"/>
          <w:sz w:val="28"/>
        </w:rPr>
        <w:t>
       1.2 сана бұзылған, адасқан:</w:t>
      </w:r>
    </w:p>
    <w:p>
      <w:pPr>
        <w:spacing w:after="0"/>
        <w:ind w:left="0"/>
        <w:jc w:val="both"/>
      </w:pPr>
      <w:r>
        <w:rPr>
          <w:rFonts w:ascii="Times New Roman"/>
          <w:b w:val="false"/>
          <w:i w:val="false"/>
          <w:color w:val="000000"/>
          <w:sz w:val="28"/>
        </w:rPr>
        <w:t>
       уақытқа байланысты☐,</w:t>
      </w:r>
    </w:p>
    <w:p>
      <w:pPr>
        <w:spacing w:after="0"/>
        <w:ind w:left="0"/>
        <w:jc w:val="both"/>
      </w:pPr>
      <w:r>
        <w:rPr>
          <w:rFonts w:ascii="Times New Roman"/>
          <w:b w:val="false"/>
          <w:i w:val="false"/>
          <w:color w:val="000000"/>
          <w:sz w:val="28"/>
        </w:rPr>
        <w:t>
       орынға байланысты☐,</w:t>
      </w:r>
    </w:p>
    <w:p>
      <w:pPr>
        <w:spacing w:after="0"/>
        <w:ind w:left="0"/>
        <w:jc w:val="both"/>
      </w:pPr>
      <w:r>
        <w:rPr>
          <w:rFonts w:ascii="Times New Roman"/>
          <w:b w:val="false"/>
          <w:i w:val="false"/>
          <w:color w:val="000000"/>
          <w:sz w:val="28"/>
        </w:rPr>
        <w:t>
       жеке тұлғада☐;</w:t>
      </w:r>
    </w:p>
    <w:p>
      <w:pPr>
        <w:spacing w:after="0"/>
        <w:ind w:left="0"/>
        <w:jc w:val="both"/>
      </w:pPr>
      <w:r>
        <w:rPr>
          <w:rFonts w:ascii="Times New Roman"/>
          <w:b w:val="false"/>
          <w:i w:val="false"/>
          <w:color w:val="000000"/>
          <w:sz w:val="28"/>
        </w:rPr>
        <w:t>
       1.3 толықтырулар және (немесе) түсіндірулер (бар болса)</w:t>
      </w:r>
    </w:p>
    <w:p>
      <w:pPr>
        <w:spacing w:after="0"/>
        <w:ind w:left="0"/>
        <w:jc w:val="both"/>
      </w:pPr>
      <w:r>
        <w:rPr>
          <w:rFonts w:ascii="Times New Roman"/>
          <w:b w:val="false"/>
          <w:i w:val="false"/>
          <w:color w:val="000000"/>
          <w:sz w:val="28"/>
        </w:rPr>
        <w:t>
       2. Мінез-құлқы</w:t>
      </w:r>
    </w:p>
    <w:p>
      <w:pPr>
        <w:spacing w:after="0"/>
        <w:ind w:left="0"/>
        <w:jc w:val="both"/>
      </w:pPr>
      <w:r>
        <w:rPr>
          <w:rFonts w:ascii="Times New Roman"/>
          <w:b w:val="false"/>
          <w:i w:val="false"/>
          <w:color w:val="000000"/>
          <w:sz w:val="28"/>
        </w:rPr>
        <w:t>
       2.1 адекватты☐;</w:t>
      </w:r>
    </w:p>
    <w:p>
      <w:pPr>
        <w:spacing w:after="0"/>
        <w:ind w:left="0"/>
        <w:jc w:val="both"/>
      </w:pPr>
      <w:r>
        <w:rPr>
          <w:rFonts w:ascii="Times New Roman"/>
          <w:b w:val="false"/>
          <w:i w:val="false"/>
          <w:color w:val="000000"/>
          <w:sz w:val="28"/>
        </w:rPr>
        <w:t>
       2.2 пассивті, мәңгірген☐;</w:t>
      </w:r>
    </w:p>
    <w:p>
      <w:pPr>
        <w:spacing w:after="0"/>
        <w:ind w:left="0"/>
        <w:jc w:val="both"/>
      </w:pPr>
      <w:r>
        <w:rPr>
          <w:rFonts w:ascii="Times New Roman"/>
          <w:b w:val="false"/>
          <w:i w:val="false"/>
          <w:color w:val="000000"/>
          <w:sz w:val="28"/>
        </w:rPr>
        <w:t>
       2.3 мелшиген☐;</w:t>
      </w:r>
    </w:p>
    <w:p>
      <w:pPr>
        <w:spacing w:after="0"/>
        <w:ind w:left="0"/>
        <w:jc w:val="both"/>
      </w:pPr>
      <w:r>
        <w:rPr>
          <w:rFonts w:ascii="Times New Roman"/>
          <w:b w:val="false"/>
          <w:i w:val="false"/>
          <w:color w:val="000000"/>
          <w:sz w:val="28"/>
        </w:rPr>
        <w:t>
       2.4 қозған☐;</w:t>
      </w:r>
    </w:p>
    <w:p>
      <w:pPr>
        <w:spacing w:after="0"/>
        <w:ind w:left="0"/>
        <w:jc w:val="both"/>
      </w:pPr>
      <w:r>
        <w:rPr>
          <w:rFonts w:ascii="Times New Roman"/>
          <w:b w:val="false"/>
          <w:i w:val="false"/>
          <w:color w:val="000000"/>
          <w:sz w:val="28"/>
        </w:rPr>
        <w:t>
       2.5 қорқақ☐;</w:t>
      </w:r>
    </w:p>
    <w:p>
      <w:pPr>
        <w:spacing w:after="0"/>
        <w:ind w:left="0"/>
        <w:jc w:val="both"/>
      </w:pPr>
      <w:r>
        <w:rPr>
          <w:rFonts w:ascii="Times New Roman"/>
          <w:b w:val="false"/>
          <w:i w:val="false"/>
          <w:color w:val="000000"/>
          <w:sz w:val="28"/>
        </w:rPr>
        <w:t>
       2.6 жылауық☐;</w:t>
      </w:r>
    </w:p>
    <w:p>
      <w:pPr>
        <w:spacing w:after="0"/>
        <w:ind w:left="0"/>
        <w:jc w:val="both"/>
      </w:pPr>
      <w:r>
        <w:rPr>
          <w:rFonts w:ascii="Times New Roman"/>
          <w:b w:val="false"/>
          <w:i w:val="false"/>
          <w:color w:val="000000"/>
          <w:sz w:val="28"/>
        </w:rPr>
        <w:t>
       2.7 толықтырулар және (немесе) түсіндірулер (бар болса)</w:t>
      </w:r>
    </w:p>
    <w:p>
      <w:pPr>
        <w:spacing w:after="0"/>
        <w:ind w:left="0"/>
        <w:jc w:val="both"/>
      </w:pPr>
      <w:r>
        <w:rPr>
          <w:rFonts w:ascii="Times New Roman"/>
          <w:b w:val="false"/>
          <w:i w:val="false"/>
          <w:color w:val="000000"/>
          <w:sz w:val="28"/>
        </w:rPr>
        <w:t>
       3. Көңіл-күй мен эмоциялар</w:t>
      </w:r>
    </w:p>
    <w:p>
      <w:pPr>
        <w:spacing w:after="0"/>
        <w:ind w:left="0"/>
        <w:jc w:val="both"/>
      </w:pPr>
      <w:r>
        <w:rPr>
          <w:rFonts w:ascii="Times New Roman"/>
          <w:b w:val="false"/>
          <w:i w:val="false"/>
          <w:color w:val="000000"/>
          <w:sz w:val="28"/>
        </w:rPr>
        <w:t>
       3.1 көңіл-күйдің қалыпты жағдайы☐;</w:t>
      </w:r>
    </w:p>
    <w:p>
      <w:pPr>
        <w:spacing w:after="0"/>
        <w:ind w:left="0"/>
        <w:jc w:val="both"/>
      </w:pPr>
      <w:r>
        <w:rPr>
          <w:rFonts w:ascii="Times New Roman"/>
          <w:b w:val="false"/>
          <w:i w:val="false"/>
          <w:color w:val="000000"/>
          <w:sz w:val="28"/>
        </w:rPr>
        <w:t>
       3.2 көңіл-күйдің төмендеуі (пассивтілік, көңілсіздік, пессимизм)☐;</w:t>
      </w:r>
    </w:p>
    <w:p>
      <w:pPr>
        <w:spacing w:after="0"/>
        <w:ind w:left="0"/>
        <w:jc w:val="both"/>
      </w:pPr>
      <w:r>
        <w:rPr>
          <w:rFonts w:ascii="Times New Roman"/>
          <w:b w:val="false"/>
          <w:i w:val="false"/>
          <w:color w:val="000000"/>
          <w:sz w:val="28"/>
        </w:rPr>
        <w:t>
       3.3 ашулану және (немесе) ызаланған☐;</w:t>
      </w:r>
    </w:p>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p>
      <w:pPr>
        <w:spacing w:after="0"/>
        <w:ind w:left="0"/>
        <w:jc w:val="both"/>
      </w:pPr>
      <w:r>
        <w:rPr>
          <w:rFonts w:ascii="Times New Roman"/>
          <w:b w:val="false"/>
          <w:i w:val="false"/>
          <w:color w:val="000000"/>
          <w:sz w:val="28"/>
        </w:rPr>
        <w:t>
       3.5 қорқыныш, үрей☐;</w:t>
      </w:r>
    </w:p>
    <w:p>
      <w:pPr>
        <w:spacing w:after="0"/>
        <w:ind w:left="0"/>
        <w:jc w:val="both"/>
      </w:pPr>
      <w:r>
        <w:rPr>
          <w:rFonts w:ascii="Times New Roman"/>
          <w:b w:val="false"/>
          <w:i w:val="false"/>
          <w:color w:val="000000"/>
          <w:sz w:val="28"/>
        </w:rPr>
        <w:t>
       3.6 толықтырулар және (немесе) түсіндірулер (бар болса)</w:t>
      </w:r>
    </w:p>
    <w:p>
      <w:pPr>
        <w:spacing w:after="0"/>
        <w:ind w:left="0"/>
        <w:jc w:val="both"/>
      </w:pPr>
      <w:r>
        <w:rPr>
          <w:rFonts w:ascii="Times New Roman"/>
          <w:b w:val="false"/>
          <w:i w:val="false"/>
          <w:color w:val="000000"/>
          <w:sz w:val="28"/>
        </w:rPr>
        <w:t>
       4. Ойлау, есте сақтау, сөйлеу (керегінің астын сызу);</w:t>
      </w:r>
    </w:p>
    <w:p>
      <w:pPr>
        <w:spacing w:after="0"/>
        <w:ind w:left="0"/>
        <w:jc w:val="both"/>
      </w:pPr>
      <w:r>
        <w:rPr>
          <w:rFonts w:ascii="Times New Roman"/>
          <w:b w:val="false"/>
          <w:i w:val="false"/>
          <w:color w:val="000000"/>
          <w:sz w:val="28"/>
        </w:rPr>
        <w:t>
       4.1 ерекшеліктері жоқ☐;</w:t>
      </w:r>
    </w:p>
    <w:p>
      <w:pPr>
        <w:spacing w:after="0"/>
        <w:ind w:left="0"/>
        <w:jc w:val="both"/>
      </w:pPr>
      <w:r>
        <w:rPr>
          <w:rFonts w:ascii="Times New Roman"/>
          <w:b w:val="false"/>
          <w:i w:val="false"/>
          <w:color w:val="000000"/>
          <w:sz w:val="28"/>
        </w:rPr>
        <w:t>
       4.2 баяу ойлау, сөйлеу☐;</w:t>
      </w:r>
    </w:p>
    <w:p>
      <w:pPr>
        <w:spacing w:after="0"/>
        <w:ind w:left="0"/>
        <w:jc w:val="both"/>
      </w:pPr>
      <w:r>
        <w:rPr>
          <w:rFonts w:ascii="Times New Roman"/>
          <w:b w:val="false"/>
          <w:i w:val="false"/>
          <w:color w:val="000000"/>
          <w:sz w:val="28"/>
        </w:rPr>
        <w:t>
       4.3 жедел ойлау, сөйлеу☐;</w:t>
      </w:r>
    </w:p>
    <w:p>
      <w:pPr>
        <w:spacing w:after="0"/>
        <w:ind w:left="0"/>
        <w:jc w:val="both"/>
      </w:pPr>
      <w:r>
        <w:rPr>
          <w:rFonts w:ascii="Times New Roman"/>
          <w:b w:val="false"/>
          <w:i w:val="false"/>
          <w:color w:val="000000"/>
          <w:sz w:val="28"/>
        </w:rPr>
        <w:t>
       4.4 толық (егжей-тегжейлі) ойлау, сөйлеу☐;</w:t>
      </w:r>
    </w:p>
    <w:p>
      <w:pPr>
        <w:spacing w:after="0"/>
        <w:ind w:left="0"/>
        <w:jc w:val="both"/>
      </w:pPr>
      <w:r>
        <w:rPr>
          <w:rFonts w:ascii="Times New Roman"/>
          <w:b w:val="false"/>
          <w:i w:val="false"/>
          <w:color w:val="000000"/>
          <w:sz w:val="28"/>
        </w:rPr>
        <w:t>
       4.5 байланыссыз ойлау☐;</w:t>
      </w:r>
    </w:p>
    <w:p>
      <w:pPr>
        <w:spacing w:after="0"/>
        <w:ind w:left="0"/>
        <w:jc w:val="both"/>
      </w:pPr>
      <w:r>
        <w:rPr>
          <w:rFonts w:ascii="Times New Roman"/>
          <w:b w:val="false"/>
          <w:i w:val="false"/>
          <w:color w:val="000000"/>
          <w:sz w:val="28"/>
        </w:rPr>
        <w:t>
       4.6 сандырақ идеялар☐;</w:t>
      </w:r>
    </w:p>
    <w:p>
      <w:pPr>
        <w:spacing w:after="0"/>
        <w:ind w:left="0"/>
        <w:jc w:val="both"/>
      </w:pPr>
      <w:r>
        <w:rPr>
          <w:rFonts w:ascii="Times New Roman"/>
          <w:b w:val="false"/>
          <w:i w:val="false"/>
          <w:color w:val="000000"/>
          <w:sz w:val="28"/>
        </w:rPr>
        <w:t>
       4.7 өлім, өзін-өзі өлтіру туралы ойлар☐;</w:t>
      </w:r>
    </w:p>
    <w:p>
      <w:pPr>
        <w:spacing w:after="0"/>
        <w:ind w:left="0"/>
        <w:jc w:val="both"/>
      </w:pPr>
      <w:r>
        <w:rPr>
          <w:rFonts w:ascii="Times New Roman"/>
          <w:b w:val="false"/>
          <w:i w:val="false"/>
          <w:color w:val="000000"/>
          <w:sz w:val="28"/>
        </w:rPr>
        <w:t>
       4.8 жадының бұзылуы☐;</w:t>
      </w:r>
    </w:p>
    <w:p>
      <w:pPr>
        <w:spacing w:after="0"/>
        <w:ind w:left="0"/>
        <w:jc w:val="both"/>
      </w:pPr>
      <w:r>
        <w:rPr>
          <w:rFonts w:ascii="Times New Roman"/>
          <w:b w:val="false"/>
          <w:i w:val="false"/>
          <w:color w:val="000000"/>
          <w:sz w:val="28"/>
        </w:rPr>
        <w:t>
       4.9 назардың бұзылуы☐;</w:t>
      </w:r>
    </w:p>
    <w:p>
      <w:pPr>
        <w:spacing w:after="0"/>
        <w:ind w:left="0"/>
        <w:jc w:val="both"/>
      </w:pPr>
      <w:r>
        <w:rPr>
          <w:rFonts w:ascii="Times New Roman"/>
          <w:b w:val="false"/>
          <w:i w:val="false"/>
          <w:color w:val="000000"/>
          <w:sz w:val="28"/>
        </w:rPr>
        <w:t>
       4.10 толықтырулар және (немесе) түсіндірулер (бар болса)</w:t>
      </w:r>
    </w:p>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p>
      <w:pPr>
        <w:spacing w:after="0"/>
        <w:ind w:left="0"/>
        <w:jc w:val="both"/>
      </w:pPr>
      <w:r>
        <w:rPr>
          <w:rFonts w:ascii="Times New Roman"/>
          <w:b w:val="false"/>
          <w:i w:val="false"/>
          <w:color w:val="000000"/>
          <w:sz w:val="28"/>
        </w:rPr>
        <w:t>
       5.2 қатты терлеу, ыстықтау немесе қалтырау, ауыздағы құрғақтық ☐;</w:t>
      </w:r>
    </w:p>
    <w:p>
      <w:pPr>
        <w:spacing w:after="0"/>
        <w:ind w:left="0"/>
        <w:jc w:val="both"/>
      </w:pPr>
      <w:r>
        <w:rPr>
          <w:rFonts w:ascii="Times New Roman"/>
          <w:b w:val="false"/>
          <w:i w:val="false"/>
          <w:color w:val="000000"/>
          <w:sz w:val="28"/>
        </w:rPr>
        <w:t>
       5.3 қол /аяқта денедегі дірілдеу☐;</w:t>
      </w:r>
    </w:p>
    <w:p>
      <w:pPr>
        <w:spacing w:after="0"/>
        <w:ind w:left="0"/>
        <w:jc w:val="both"/>
      </w:pPr>
      <w:r>
        <w:rPr>
          <w:rFonts w:ascii="Times New Roman"/>
          <w:b w:val="false"/>
          <w:i w:val="false"/>
          <w:color w:val="000000"/>
          <w:sz w:val="28"/>
        </w:rPr>
        <w:t>
       5.4 бұлшықет кернеуі, босаңсуға қабілетсіздік☐;</w:t>
      </w:r>
    </w:p>
    <w:p>
      <w:pPr>
        <w:spacing w:after="0"/>
        <w:ind w:left="0"/>
        <w:jc w:val="both"/>
      </w:pPr>
      <w:r>
        <w:rPr>
          <w:rFonts w:ascii="Times New Roman"/>
          <w:b w:val="false"/>
          <w:i w:val="false"/>
          <w:color w:val="000000"/>
          <w:sz w:val="28"/>
        </w:rPr>
        <w:t>
       5.5 тамақтың тұншығуы немесе бітелуі, тыныс алудың қиындауы☐;</w:t>
      </w:r>
    </w:p>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p>
      <w:pPr>
        <w:spacing w:after="0"/>
        <w:ind w:left="0"/>
        <w:jc w:val="both"/>
      </w:pPr>
      <w:r>
        <w:rPr>
          <w:rFonts w:ascii="Times New Roman"/>
          <w:b w:val="false"/>
          <w:i w:val="false"/>
          <w:color w:val="000000"/>
          <w:sz w:val="28"/>
        </w:rPr>
        <w:t>
       5.7 бас айналу, бас ауруы☐;</w:t>
      </w:r>
    </w:p>
    <w:p>
      <w:pPr>
        <w:spacing w:after="0"/>
        <w:ind w:left="0"/>
        <w:jc w:val="both"/>
      </w:pPr>
      <w:r>
        <w:rPr>
          <w:rFonts w:ascii="Times New Roman"/>
          <w:b w:val="false"/>
          <w:i w:val="false"/>
          <w:color w:val="000000"/>
          <w:sz w:val="28"/>
        </w:rPr>
        <w:t>
       5.8 әлсіздік, шаршау сезімі☐;</w:t>
      </w:r>
    </w:p>
    <w:p>
      <w:pPr>
        <w:spacing w:after="0"/>
        <w:ind w:left="0"/>
        <w:jc w:val="both"/>
      </w:pPr>
      <w:r>
        <w:rPr>
          <w:rFonts w:ascii="Times New Roman"/>
          <w:b w:val="false"/>
          <w:i w:val="false"/>
          <w:color w:val="000000"/>
          <w:sz w:val="28"/>
        </w:rPr>
        <w:t>
       5.9 ұйып қалу және (немесе) шаншу сезімі☐,</w:t>
      </w:r>
    </w:p>
    <w:p>
      <w:pPr>
        <w:spacing w:after="0"/>
        <w:ind w:left="0"/>
        <w:jc w:val="both"/>
      </w:pPr>
      <w:r>
        <w:rPr>
          <w:rFonts w:ascii="Times New Roman"/>
          <w:b w:val="false"/>
          <w:i w:val="false"/>
          <w:color w:val="000000"/>
          <w:sz w:val="28"/>
        </w:rPr>
        <w:t>
       5.10 толықтырулар және (немесе) түсіндірулер (бар болса)</w:t>
      </w:r>
    </w:p>
    <w:p>
      <w:pPr>
        <w:spacing w:after="0"/>
        <w:ind w:left="0"/>
        <w:jc w:val="both"/>
      </w:pPr>
      <w:r>
        <w:rPr>
          <w:rFonts w:ascii="Times New Roman"/>
          <w:b w:val="false"/>
          <w:i w:val="false"/>
          <w:color w:val="000000"/>
          <w:sz w:val="28"/>
        </w:rPr>
        <w:t xml:space="preserve">
       6. Жоғарыда көрсетілген тармақтарда көрсетілмеген медицина қызметкерінің анықтаған белгілері </w:t>
      </w:r>
    </w:p>
    <w:p>
      <w:pPr>
        <w:spacing w:after="0"/>
        <w:ind w:left="0"/>
        <w:jc w:val="both"/>
      </w:pPr>
      <w:r>
        <w:rPr>
          <w:rFonts w:ascii="Times New Roman"/>
          <w:b w:val="false"/>
          <w:i w:val="false"/>
          <w:color w:val="000000"/>
          <w:sz w:val="28"/>
        </w:rPr>
        <w:t>
       6.1 Ұйқының бұзылуы☐,</w:t>
      </w:r>
    </w:p>
    <w:p>
      <w:pPr>
        <w:spacing w:after="0"/>
        <w:ind w:left="0"/>
        <w:jc w:val="both"/>
      </w:pPr>
      <w:r>
        <w:rPr>
          <w:rFonts w:ascii="Times New Roman"/>
          <w:b w:val="false"/>
          <w:i w:val="false"/>
          <w:color w:val="000000"/>
          <w:sz w:val="28"/>
        </w:rPr>
        <w:t>
       6.2 Тәбеттің бұзылуы☐,</w:t>
      </w:r>
    </w:p>
    <w:p>
      <w:pPr>
        <w:spacing w:after="0"/>
        <w:ind w:left="0"/>
        <w:jc w:val="both"/>
      </w:pPr>
      <w:r>
        <w:rPr>
          <w:rFonts w:ascii="Times New Roman"/>
          <w:b w:val="false"/>
          <w:i w:val="false"/>
          <w:color w:val="000000"/>
          <w:sz w:val="28"/>
        </w:rPr>
        <w:t>
       6.3 Психологиялық жарақаттың болуы☐;</w:t>
      </w:r>
    </w:p>
    <w:p>
      <w:pPr>
        <w:spacing w:after="0"/>
        <w:ind w:left="0"/>
        <w:jc w:val="both"/>
      </w:pPr>
      <w:r>
        <w:rPr>
          <w:rFonts w:ascii="Times New Roman"/>
          <w:b w:val="false"/>
          <w:i w:val="false"/>
          <w:color w:val="000000"/>
          <w:sz w:val="28"/>
        </w:rPr>
        <w:t>
       6.4 Қызығушылықты жоғалту☐;</w:t>
      </w:r>
    </w:p>
    <w:p>
      <w:pPr>
        <w:spacing w:after="0"/>
        <w:ind w:left="0"/>
        <w:jc w:val="both"/>
      </w:pPr>
      <w:r>
        <w:rPr>
          <w:rFonts w:ascii="Times New Roman"/>
          <w:b w:val="false"/>
          <w:i w:val="false"/>
          <w:color w:val="000000"/>
          <w:sz w:val="28"/>
        </w:rPr>
        <w:t>
       6.5 Құпия, сенімсіздік☐;</w:t>
      </w:r>
    </w:p>
    <w:p>
      <w:pPr>
        <w:spacing w:after="0"/>
        <w:ind w:left="0"/>
        <w:jc w:val="both"/>
      </w:pPr>
      <w:r>
        <w:rPr>
          <w:rFonts w:ascii="Times New Roman"/>
          <w:b w:val="false"/>
          <w:i w:val="false"/>
          <w:color w:val="000000"/>
          <w:sz w:val="28"/>
        </w:rPr>
        <w:t>
       6.6 Алкогольді тұтыну туралы хабарламалар☐;</w:t>
      </w:r>
    </w:p>
    <w:p>
      <w:pPr>
        <w:spacing w:after="0"/>
        <w:ind w:left="0"/>
        <w:jc w:val="both"/>
      </w:pPr>
      <w:r>
        <w:rPr>
          <w:rFonts w:ascii="Times New Roman"/>
          <w:b w:val="false"/>
          <w:i w:val="false"/>
          <w:color w:val="000000"/>
          <w:sz w:val="28"/>
        </w:rPr>
        <w:t>
       6.7 Үмітсіздік сезімі☐;</w:t>
      </w:r>
    </w:p>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p>
      <w:pPr>
        <w:spacing w:after="0"/>
        <w:ind w:left="0"/>
        <w:jc w:val="both"/>
      </w:pPr>
      <w:r>
        <w:rPr>
          <w:rFonts w:ascii="Times New Roman"/>
          <w:b w:val="false"/>
          <w:i w:val="false"/>
          <w:color w:val="000000"/>
          <w:sz w:val="28"/>
        </w:rPr>
        <w:t>
       6.9 толықтырулар және (немесе) түсіндірулер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9-қосымша парақ</w:t>
            </w:r>
          </w:p>
        </w:tc>
      </w:tr>
    </w:tbl>
    <w:bookmarkStart w:name="z77" w:id="33"/>
    <w:p>
      <w:pPr>
        <w:spacing w:after="0"/>
        <w:ind w:left="0"/>
        <w:jc w:val="left"/>
      </w:pPr>
      <w:r>
        <w:rPr>
          <w:rFonts w:ascii="Times New Roman"/>
          <w:b/>
          <w:i w:val="false"/>
          <w:color w:val="000000"/>
        </w:rPr>
        <w:t xml:space="preserve"> Сурдологиялық пациентті қарап-тексеру картасы</w:t>
      </w:r>
    </w:p>
    <w:bookmarkEnd w:id="33"/>
    <w:p>
      <w:pPr>
        <w:spacing w:after="0"/>
        <w:ind w:left="0"/>
        <w:jc w:val="both"/>
      </w:pPr>
      <w:r>
        <w:rPr>
          <w:rFonts w:ascii="Times New Roman"/>
          <w:b w:val="false"/>
          <w:i w:val="false"/>
          <w:color w:val="000000"/>
          <w:sz w:val="28"/>
        </w:rPr>
        <w:t>
      Т.А.Ә. (бар болған жағдайда)___________________________________________________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Аудиологиялық скрининг аясында жіберілген ИӘ☐/ЖОҚ☐</w:t>
      </w:r>
    </w:p>
    <w:p>
      <w:pPr>
        <w:spacing w:after="0"/>
        <w:ind w:left="0"/>
        <w:jc w:val="both"/>
      </w:pPr>
      <w:r>
        <w:rPr>
          <w:rFonts w:ascii="Times New Roman"/>
          <w:b w:val="false"/>
          <w:i w:val="false"/>
          <w:color w:val="000000"/>
          <w:sz w:val="28"/>
        </w:rPr>
        <w:t>
      Ауруы бойынша жіберілген ИӘ☐/ЖОҚ☐</w:t>
      </w:r>
    </w:p>
    <w:p>
      <w:pPr>
        <w:spacing w:after="0"/>
        <w:ind w:left="0"/>
        <w:jc w:val="both"/>
      </w:pPr>
      <w:r>
        <w:rPr>
          <w:rFonts w:ascii="Times New Roman"/>
          <w:b w:val="false"/>
          <w:i w:val="false"/>
          <w:color w:val="000000"/>
          <w:sz w:val="28"/>
        </w:rPr>
        <w:t>
      Алғашқы анықталған ауру ИӘ☐/ЖОҚ☐</w:t>
      </w:r>
    </w:p>
    <w:p>
      <w:pPr>
        <w:spacing w:after="0"/>
        <w:ind w:left="0"/>
        <w:jc w:val="both"/>
      </w:pPr>
      <w:r>
        <w:rPr>
          <w:rFonts w:ascii="Times New Roman"/>
          <w:b w:val="false"/>
          <w:i w:val="false"/>
          <w:color w:val="000000"/>
          <w:sz w:val="28"/>
        </w:rPr>
        <w:t>
      Бұрыннан белгілі ауруы ____________________________________________________</w:t>
      </w:r>
    </w:p>
    <w:p>
      <w:pPr>
        <w:spacing w:after="0"/>
        <w:ind w:left="0"/>
        <w:jc w:val="both"/>
      </w:pPr>
      <w:r>
        <w:rPr>
          <w:rFonts w:ascii="Times New Roman"/>
          <w:b w:val="false"/>
          <w:i w:val="false"/>
          <w:color w:val="000000"/>
          <w:sz w:val="28"/>
        </w:rPr>
        <w:t>
      Шағымдары _______________________________________________________________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___________________________________________________________</w:t>
      </w:r>
    </w:p>
    <w:p>
      <w:pPr>
        <w:spacing w:after="0"/>
        <w:ind w:left="0"/>
        <w:jc w:val="both"/>
      </w:pPr>
      <w:r>
        <w:rPr>
          <w:rFonts w:ascii="Times New Roman"/>
          <w:b w:val="false"/>
          <w:i w:val="false"/>
          <w:color w:val="000000"/>
          <w:sz w:val="28"/>
        </w:rPr>
        <w:t>
      Зерттеп-қарау тәсілі:</w:t>
      </w:r>
    </w:p>
    <w:p>
      <w:pPr>
        <w:spacing w:after="0"/>
        <w:ind w:left="0"/>
        <w:jc w:val="both"/>
      </w:pPr>
      <w:r>
        <w:rPr>
          <w:rFonts w:ascii="Times New Roman"/>
          <w:b w:val="false"/>
          <w:i w:val="false"/>
          <w:color w:val="000000"/>
          <w:sz w:val="28"/>
        </w:rPr>
        <w:t>
      ДИАГНОЗЫ (арасынан таңдап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"Амбулаториялық пациенттің медициналық картасы" № 052/е нысанының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азайтылған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bl>
    <w:p>
      <w:pPr>
        <w:spacing w:after="0"/>
        <w:ind w:left="0"/>
        <w:jc w:val="left"/>
      </w:pPr>
      <w:r>
        <w:rPr>
          <w:rFonts w:ascii="Times New Roman"/>
          <w:b/>
          <w:i w:val="false"/>
          <w:color w:val="000000"/>
        </w:rPr>
        <w:t xml:space="preserve"> "Амбулаториялық, стационарлық науқастың медициналық картасынан үзінді көшірме №____" № 052-1/е нысаны "Выписка из медицинской карты амбулаторного, стационарного больного № ___" форма № 052-1/у</w:t>
      </w:r>
    </w:p>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 Науқастың тегі, аты, әкесінің аты (бар болған жағдайда) (Фамилия, имя, отчество больного (при его наличии))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Туған күні (Дата рождения) _____________________________________________</w:t>
      </w:r>
    </w:p>
    <w:p>
      <w:pPr>
        <w:spacing w:after="0"/>
        <w:ind w:left="0"/>
        <w:jc w:val="both"/>
      </w:pPr>
      <w:r>
        <w:rPr>
          <w:rFonts w:ascii="Times New Roman"/>
          <w:b w:val="false"/>
          <w:i w:val="false"/>
          <w:color w:val="000000"/>
          <w:sz w:val="28"/>
        </w:rPr>
        <w:t>
      3. Үйінің мекенжайы (Домашний адрес)____________________________________</w:t>
      </w:r>
    </w:p>
    <w:p>
      <w:pPr>
        <w:spacing w:after="0"/>
        <w:ind w:left="0"/>
        <w:jc w:val="both"/>
      </w:pPr>
      <w:r>
        <w:rPr>
          <w:rFonts w:ascii="Times New Roman"/>
          <w:b w:val="false"/>
          <w:i w:val="false"/>
          <w:color w:val="000000"/>
          <w:sz w:val="28"/>
        </w:rPr>
        <w:t>
      4. Жұмыс орны мен кәсібі (Место работы и род занятий) 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5. Күндері: түсуі (Даты: поступления) ______________________________________</w:t>
      </w:r>
    </w:p>
    <w:p>
      <w:pPr>
        <w:spacing w:after="0"/>
        <w:ind w:left="0"/>
        <w:jc w:val="both"/>
      </w:pPr>
      <w:r>
        <w:rPr>
          <w:rFonts w:ascii="Times New Roman"/>
          <w:b w:val="false"/>
          <w:i w:val="false"/>
          <w:color w:val="000000"/>
          <w:sz w:val="28"/>
        </w:rPr>
        <w:t>
      Шығуы (выбытия) ______________________________________________________</w:t>
      </w:r>
    </w:p>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Қорытынды диагноз: (Заключительный диагноз:) 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Қосалқы аурулар: (Сопутствующие заболевания:) 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Түскен кездегі шағымдар: (Жалобы при поступлении:) 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Ауру анамнезі: (Анамнез заболевания:)_____________________________________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Өмір анамнезі: (Анамнез жизни:) 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Аллергологиялық анамнезі: (Аллергологический анамнез:) 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Объективті деректер: (Объективные данные:) 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Мамандардың консультациясы: (Консультации специалистов:) 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Өткізілген емдеу: (Проведенное лечение:)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Шығару кезіндегі жағдай: (Состояние при выписке:) 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Емдеу нәтижесі: (Исход лечения:) __________________________________________</w:t>
      </w:r>
    </w:p>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Қаржыландыру көзі: (Источник финансирования:) _____________________________</w:t>
      </w:r>
    </w:p>
    <w:p>
      <w:pPr>
        <w:spacing w:after="0"/>
        <w:ind w:left="0"/>
        <w:jc w:val="both"/>
      </w:pPr>
      <w:r>
        <w:rPr>
          <w:rFonts w:ascii="Times New Roman"/>
          <w:b w:val="false"/>
          <w:i w:val="false"/>
          <w:color w:val="000000"/>
          <w:sz w:val="28"/>
        </w:rPr>
        <w:t>
      Емдеу құны: (Стоимость лечения:) __________________________________________</w:t>
      </w:r>
    </w:p>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(подпись) ______________</w:t>
      </w:r>
    </w:p>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(подпись) _____________</w:t>
      </w:r>
    </w:p>
    <w:p>
      <w:pPr>
        <w:spacing w:after="0"/>
        <w:ind w:left="0"/>
        <w:jc w:val="left"/>
      </w:pPr>
      <w:r>
        <w:rPr>
          <w:rFonts w:ascii="Times New Roman"/>
          <w:b/>
          <w:i w:val="false"/>
          <w:color w:val="000000"/>
        </w:rPr>
        <w:t xml:space="preserve">  "Талон" № 053/е нысаны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Жынысы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xml:space="preserve">
       Кабинеті </w:t>
      </w:r>
    </w:p>
    <w:p>
      <w:pPr>
        <w:spacing w:after="0"/>
        <w:ind w:left="0"/>
        <w:jc w:val="both"/>
      </w:pPr>
      <w:r>
        <w:rPr>
          <w:rFonts w:ascii="Times New Roman"/>
          <w:b w:val="false"/>
          <w:i w:val="false"/>
          <w:color w:val="000000"/>
          <w:sz w:val="28"/>
        </w:rPr>
        <w:t>
       Келу керек</w:t>
      </w:r>
    </w:p>
    <w:p>
      <w:pPr>
        <w:spacing w:after="0"/>
        <w:ind w:left="0"/>
        <w:jc w:val="both"/>
      </w:pPr>
      <w:r>
        <w:rPr>
          <w:rFonts w:ascii="Times New Roman"/>
          <w:b w:val="false"/>
          <w:i w:val="false"/>
          <w:color w:val="000000"/>
          <w:sz w:val="28"/>
        </w:rPr>
        <w:t xml:space="preserve">
       Дәрігер тегі аты әкесінің аты (бар болған жағдайда)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Қаралу себебі</w:t>
      </w:r>
    </w:p>
    <w:p>
      <w:pPr>
        <w:spacing w:after="0"/>
        <w:ind w:left="0"/>
        <w:jc w:val="left"/>
      </w:pPr>
      <w:r>
        <w:rPr>
          <w:rFonts w:ascii="Times New Roman"/>
          <w:b/>
          <w:i w:val="false"/>
          <w:color w:val="000000"/>
        </w:rPr>
        <w:t xml:space="preserve"> "Амбулаториялық пациенттің статистикалық картасы" № 054/е нысаны</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 облыс, аудан, қала, көше, үй, пәтер</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Антропометриялық өлшемдері</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xml:space="preserve">
       14. Қаралу себебі: </w:t>
      </w:r>
    </w:p>
    <w:p>
      <w:pPr>
        <w:spacing w:after="0"/>
        <w:ind w:left="0"/>
        <w:jc w:val="both"/>
      </w:pPr>
      <w:r>
        <w:rPr>
          <w:rFonts w:ascii="Times New Roman"/>
          <w:b w:val="false"/>
          <w:i w:val="false"/>
          <w:color w:val="000000"/>
          <w:sz w:val="28"/>
        </w:rPr>
        <w:t>
      1) профилактикалық қарап-тексеру ☐;</w:t>
      </w:r>
    </w:p>
    <w:p>
      <w:pPr>
        <w:spacing w:after="0"/>
        <w:ind w:left="0"/>
        <w:jc w:val="both"/>
      </w:pPr>
      <w:r>
        <w:rPr>
          <w:rFonts w:ascii="Times New Roman"/>
          <w:b w:val="false"/>
          <w:i w:val="false"/>
          <w:color w:val="000000"/>
          <w:sz w:val="28"/>
        </w:rPr>
        <w:t>
      2) ауру ☐;</w:t>
      </w:r>
    </w:p>
    <w:p>
      <w:pPr>
        <w:spacing w:after="0"/>
        <w:ind w:left="0"/>
        <w:jc w:val="both"/>
      </w:pPr>
      <w:r>
        <w:rPr>
          <w:rFonts w:ascii="Times New Roman"/>
          <w:b w:val="false"/>
          <w:i w:val="false"/>
          <w:color w:val="000000"/>
          <w:sz w:val="28"/>
        </w:rPr>
        <w:t>
      3) жарақат ☐.</w:t>
      </w:r>
    </w:p>
    <w:p>
      <w:pPr>
        <w:spacing w:after="0"/>
        <w:ind w:left="0"/>
        <w:jc w:val="both"/>
      </w:pPr>
      <w:r>
        <w:rPr>
          <w:rFonts w:ascii="Times New Roman"/>
          <w:b w:val="false"/>
          <w:i w:val="false"/>
          <w:color w:val="000000"/>
          <w:sz w:val="28"/>
        </w:rPr>
        <w:t>
       15. Жарақаттың түрі:</w:t>
      </w:r>
    </w:p>
    <w:p>
      <w:pPr>
        <w:spacing w:after="0"/>
        <w:ind w:left="0"/>
        <w:jc w:val="both"/>
      </w:pPr>
      <w:r>
        <w:rPr>
          <w:rFonts w:ascii="Times New Roman"/>
          <w:b w:val="false"/>
          <w:i w:val="false"/>
          <w:color w:val="000000"/>
          <w:sz w:val="28"/>
        </w:rPr>
        <w:t xml:space="preserve">
       1) Тұрмыстық ☐; </w:t>
      </w:r>
    </w:p>
    <w:p>
      <w:pPr>
        <w:spacing w:after="0"/>
        <w:ind w:left="0"/>
        <w:jc w:val="both"/>
      </w:pPr>
      <w:r>
        <w:rPr>
          <w:rFonts w:ascii="Times New Roman"/>
          <w:b w:val="false"/>
          <w:i w:val="false"/>
          <w:color w:val="000000"/>
          <w:sz w:val="28"/>
        </w:rPr>
        <w:t>
      2) Көшеде ☐;</w:t>
      </w:r>
    </w:p>
    <w:p>
      <w:pPr>
        <w:spacing w:after="0"/>
        <w:ind w:left="0"/>
        <w:jc w:val="both"/>
      </w:pPr>
      <w:r>
        <w:rPr>
          <w:rFonts w:ascii="Times New Roman"/>
          <w:b w:val="false"/>
          <w:i w:val="false"/>
          <w:color w:val="000000"/>
          <w:sz w:val="28"/>
        </w:rPr>
        <w:t>
      3) ЖКО ☐;</w:t>
      </w:r>
    </w:p>
    <w:p>
      <w:pPr>
        <w:spacing w:after="0"/>
        <w:ind w:left="0"/>
        <w:jc w:val="both"/>
      </w:pPr>
      <w:r>
        <w:rPr>
          <w:rFonts w:ascii="Times New Roman"/>
          <w:b w:val="false"/>
          <w:i w:val="false"/>
          <w:color w:val="000000"/>
          <w:sz w:val="28"/>
        </w:rPr>
        <w:t>
      4) Мектепте ☐;</w:t>
      </w:r>
    </w:p>
    <w:p>
      <w:pPr>
        <w:spacing w:after="0"/>
        <w:ind w:left="0"/>
        <w:jc w:val="both"/>
      </w:pPr>
      <w:r>
        <w:rPr>
          <w:rFonts w:ascii="Times New Roman"/>
          <w:b w:val="false"/>
          <w:i w:val="false"/>
          <w:color w:val="000000"/>
          <w:sz w:val="28"/>
        </w:rPr>
        <w:t>
      5) Спорттық ☐.</w:t>
      </w:r>
    </w:p>
    <w:p>
      <w:pPr>
        <w:spacing w:after="0"/>
        <w:ind w:left="0"/>
        <w:jc w:val="both"/>
      </w:pPr>
      <w:r>
        <w:rPr>
          <w:rFonts w:ascii="Times New Roman"/>
          <w:b w:val="false"/>
          <w:i w:val="false"/>
          <w:color w:val="000000"/>
          <w:sz w:val="28"/>
        </w:rPr>
        <w:t>
       16. Қатыгезпен қарау синдромы: оның ішінде:</w:t>
      </w:r>
    </w:p>
    <w:p>
      <w:pPr>
        <w:spacing w:after="0"/>
        <w:ind w:left="0"/>
        <w:jc w:val="both"/>
      </w:pPr>
      <w:r>
        <w:rPr>
          <w:rFonts w:ascii="Times New Roman"/>
          <w:b w:val="false"/>
          <w:i w:val="false"/>
          <w:color w:val="000000"/>
          <w:sz w:val="28"/>
        </w:rPr>
        <w:t>
      1) қараусыз қалу немесе бас тарту ☐;</w:t>
      </w:r>
    </w:p>
    <w:p>
      <w:pPr>
        <w:spacing w:after="0"/>
        <w:ind w:left="0"/>
        <w:jc w:val="both"/>
      </w:pPr>
      <w:r>
        <w:rPr>
          <w:rFonts w:ascii="Times New Roman"/>
          <w:b w:val="false"/>
          <w:i w:val="false"/>
          <w:color w:val="000000"/>
          <w:sz w:val="28"/>
        </w:rPr>
        <w:t>
      2) физикалық қатыгездік ☐;</w:t>
      </w:r>
    </w:p>
    <w:p>
      <w:pPr>
        <w:spacing w:after="0"/>
        <w:ind w:left="0"/>
        <w:jc w:val="both"/>
      </w:pPr>
      <w:r>
        <w:rPr>
          <w:rFonts w:ascii="Times New Roman"/>
          <w:b w:val="false"/>
          <w:i w:val="false"/>
          <w:color w:val="000000"/>
          <w:sz w:val="28"/>
        </w:rPr>
        <w:t xml:space="preserve">
       3) сексуалдық қатыгездік ☐; </w:t>
      </w:r>
    </w:p>
    <w:p>
      <w:pPr>
        <w:spacing w:after="0"/>
        <w:ind w:left="0"/>
        <w:jc w:val="both"/>
      </w:pPr>
      <w:r>
        <w:rPr>
          <w:rFonts w:ascii="Times New Roman"/>
          <w:b w:val="false"/>
          <w:i w:val="false"/>
          <w:color w:val="000000"/>
          <w:sz w:val="28"/>
        </w:rPr>
        <w:t>
      4) психологиялық қатыгездік ☐;</w:t>
      </w:r>
    </w:p>
    <w:p>
      <w:pPr>
        <w:spacing w:after="0"/>
        <w:ind w:left="0"/>
        <w:jc w:val="both"/>
      </w:pPr>
      <w:r>
        <w:rPr>
          <w:rFonts w:ascii="Times New Roman"/>
          <w:b w:val="false"/>
          <w:i w:val="false"/>
          <w:color w:val="000000"/>
          <w:sz w:val="28"/>
        </w:rPr>
        <w:t>
      5) басқа да қатыгездік синдромдары ☐;</w:t>
      </w:r>
    </w:p>
    <w:p>
      <w:pPr>
        <w:spacing w:after="0"/>
        <w:ind w:left="0"/>
        <w:jc w:val="both"/>
      </w:pPr>
      <w:r>
        <w:rPr>
          <w:rFonts w:ascii="Times New Roman"/>
          <w:b w:val="false"/>
          <w:i w:val="false"/>
          <w:color w:val="000000"/>
          <w:sz w:val="28"/>
        </w:rPr>
        <w:t>
      6) анықталмаған қатыгездік синдромы ☐.</w:t>
      </w:r>
    </w:p>
    <w:p>
      <w:pPr>
        <w:spacing w:after="0"/>
        <w:ind w:left="0"/>
        <w:jc w:val="both"/>
      </w:pPr>
      <w:r>
        <w:rPr>
          <w:rFonts w:ascii="Times New Roman"/>
          <w:b w:val="false"/>
          <w:i w:val="false"/>
          <w:color w:val="000000"/>
          <w:sz w:val="28"/>
        </w:rPr>
        <w:t>
       17. Кiммен жолданды</w:t>
      </w:r>
    </w:p>
    <w:p>
      <w:pPr>
        <w:spacing w:after="0"/>
        <w:ind w:left="0"/>
        <w:jc w:val="both"/>
      </w:pPr>
      <w:r>
        <w:rPr>
          <w:rFonts w:ascii="Times New Roman"/>
          <w:b w:val="false"/>
          <w:i w:val="false"/>
          <w:color w:val="000000"/>
          <w:sz w:val="28"/>
        </w:rPr>
        <w:t>
       18. Қабылдаулар/консультациялар</w:t>
      </w:r>
    </w:p>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аты (бар болған жағдайда), орындау күні.</w:t>
      </w:r>
    </w:p>
    <w:p>
      <w:pPr>
        <w:spacing w:after="0"/>
        <w:ind w:left="0"/>
        <w:jc w:val="both"/>
      </w:pPr>
      <w:r>
        <w:rPr>
          <w:rFonts w:ascii="Times New Roman"/>
          <w:b w:val="false"/>
          <w:i w:val="false"/>
          <w:color w:val="000000"/>
          <w:sz w:val="28"/>
        </w:rPr>
        <w:t>
       19. Емшаралар мен манипуляциялар, зертхана, диагностикалық зерттеулер</w:t>
      </w:r>
    </w:p>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(бар болған жағдайда), орындау күні.</w:t>
      </w:r>
    </w:p>
    <w:p>
      <w:pPr>
        <w:spacing w:after="0"/>
        <w:ind w:left="0"/>
        <w:jc w:val="both"/>
      </w:pPr>
      <w:r>
        <w:rPr>
          <w:rFonts w:ascii="Times New Roman"/>
          <w:b w:val="false"/>
          <w:i w:val="false"/>
          <w:color w:val="000000"/>
          <w:sz w:val="28"/>
        </w:rPr>
        <w:t>
       20. Қорытынды диагноз</w:t>
      </w:r>
    </w:p>
    <w:p>
      <w:pPr>
        <w:spacing w:after="0"/>
        <w:ind w:left="0"/>
        <w:jc w:val="both"/>
      </w:pPr>
      <w:r>
        <w:rPr>
          <w:rFonts w:ascii="Times New Roman"/>
          <w:b w:val="false"/>
          <w:i w:val="false"/>
          <w:color w:val="000000"/>
          <w:sz w:val="28"/>
        </w:rPr>
        <w:t>
       21. Диспансерлеу</w:t>
      </w:r>
    </w:p>
    <w:p>
      <w:pPr>
        <w:spacing w:after="0"/>
        <w:ind w:left="0"/>
        <w:jc w:val="both"/>
      </w:pPr>
      <w:r>
        <w:rPr>
          <w:rFonts w:ascii="Times New Roman"/>
          <w:b w:val="false"/>
          <w:i w:val="false"/>
          <w:color w:val="000000"/>
          <w:sz w:val="28"/>
        </w:rPr>
        <w:t>
       22. Туберкулезді анықтауға арналған зерттеулер жүргізілді</w:t>
      </w:r>
    </w:p>
    <w:p>
      <w:pPr>
        <w:spacing w:after="0"/>
        <w:ind w:left="0"/>
        <w:jc w:val="both"/>
      </w:pPr>
      <w:r>
        <w:rPr>
          <w:rFonts w:ascii="Times New Roman"/>
          <w:b w:val="false"/>
          <w:i w:val="false"/>
          <w:color w:val="000000"/>
          <w:sz w:val="28"/>
        </w:rPr>
        <w:t>
       23. Қабылдау кезінде және үйiнде дәрiгердің жасаған операциялары, манипуляциялары</w:t>
      </w:r>
    </w:p>
    <w:p>
      <w:pPr>
        <w:spacing w:after="0"/>
        <w:ind w:left="0"/>
        <w:jc w:val="both"/>
      </w:pPr>
      <w:r>
        <w:rPr>
          <w:rFonts w:ascii="Times New Roman"/>
          <w:b w:val="false"/>
          <w:i w:val="false"/>
          <w:color w:val="000000"/>
          <w:sz w:val="28"/>
        </w:rPr>
        <w:t>
       24. Жүгіну нәтижесi</w:t>
      </w:r>
    </w:p>
    <w:p>
      <w:pPr>
        <w:spacing w:after="0"/>
        <w:ind w:left="0"/>
        <w:jc w:val="both"/>
      </w:pPr>
      <w:r>
        <w:rPr>
          <w:rFonts w:ascii="Times New Roman"/>
          <w:b w:val="false"/>
          <w:i w:val="false"/>
          <w:color w:val="000000"/>
          <w:sz w:val="28"/>
        </w:rPr>
        <w:t>
       25. Олардың ішінде жолданғандар</w:t>
      </w:r>
    </w:p>
    <w:p>
      <w:pPr>
        <w:spacing w:after="0"/>
        <w:ind w:left="0"/>
        <w:jc w:val="both"/>
      </w:pPr>
      <w:r>
        <w:rPr>
          <w:rFonts w:ascii="Times New Roman"/>
          <w:b w:val="false"/>
          <w:i w:val="false"/>
          <w:color w:val="000000"/>
          <w:sz w:val="28"/>
        </w:rPr>
        <w:t>
       26. Емханалық жүгіну жағдайы (бұдан әрі – ЕЖЖ)</w:t>
      </w:r>
    </w:p>
    <w:p>
      <w:pPr>
        <w:spacing w:after="0"/>
        <w:ind w:left="0"/>
        <w:jc w:val="both"/>
      </w:pPr>
      <w:r>
        <w:rPr>
          <w:rFonts w:ascii="Times New Roman"/>
          <w:b w:val="false"/>
          <w:i w:val="false"/>
          <w:color w:val="000000"/>
          <w:sz w:val="28"/>
        </w:rPr>
        <w:t>
       27. ЕЖЖ аяқталған күн</w:t>
      </w:r>
    </w:p>
    <w:p>
      <w:pPr>
        <w:spacing w:after="0"/>
        <w:ind w:left="0"/>
        <w:jc w:val="both"/>
      </w:pPr>
      <w:r>
        <w:rPr>
          <w:rFonts w:ascii="Times New Roman"/>
          <w:b w:val="false"/>
          <w:i w:val="false"/>
          <w:color w:val="000000"/>
          <w:sz w:val="28"/>
        </w:rPr>
        <w:t>
       Дәрiгердің тегі, аты, әкесінің аты (бар болған жағдайда), идентификаторы</w:t>
      </w:r>
    </w:p>
    <w:p>
      <w:pPr>
        <w:spacing w:after="0"/>
        <w:ind w:left="0"/>
        <w:jc w:val="left"/>
      </w:pPr>
      <w:r>
        <w:rPr>
          <w:rFonts w:ascii="Times New Roman"/>
          <w:b/>
          <w:i w:val="false"/>
          <w:color w:val="000000"/>
        </w:rPr>
        <w:t xml:space="preserve"> "Профилактикалық қарап-тексеру (скринингтің) картасы" №055/е нысаны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7. Тіркелген МҰ (МҰ тіркелімінен)</w:t>
      </w:r>
    </w:p>
    <w:p>
      <w:pPr>
        <w:spacing w:after="0"/>
        <w:ind w:left="0"/>
        <w:jc w:val="both"/>
      </w:pPr>
      <w:r>
        <w:rPr>
          <w:rFonts w:ascii="Times New Roman"/>
          <w:b w:val="false"/>
          <w:i w:val="false"/>
          <w:color w:val="000000"/>
          <w:sz w:val="28"/>
        </w:rPr>
        <w:t>
       8. Мүгедектік тобы</w:t>
      </w:r>
    </w:p>
    <w:p>
      <w:pPr>
        <w:spacing w:after="0"/>
        <w:ind w:left="0"/>
        <w:jc w:val="both"/>
      </w:pPr>
      <w:r>
        <w:rPr>
          <w:rFonts w:ascii="Times New Roman"/>
          <w:b w:val="false"/>
          <w:i w:val="false"/>
          <w:color w:val="000000"/>
          <w:sz w:val="28"/>
        </w:rPr>
        <w:t>
       Мүгедектік қойылған күні</w:t>
      </w:r>
    </w:p>
    <w:p>
      <w:pPr>
        <w:spacing w:after="0"/>
        <w:ind w:left="0"/>
        <w:jc w:val="both"/>
      </w:pPr>
      <w:r>
        <w:rPr>
          <w:rFonts w:ascii="Times New Roman"/>
          <w:b w:val="false"/>
          <w:i w:val="false"/>
          <w:color w:val="000000"/>
          <w:sz w:val="28"/>
        </w:rPr>
        <w:t>
       Мүгедектік қандай уақытқа қойылды</w:t>
      </w:r>
    </w:p>
    <w:p>
      <w:pPr>
        <w:spacing w:after="0"/>
        <w:ind w:left="0"/>
        <w:jc w:val="both"/>
      </w:pPr>
      <w:r>
        <w:rPr>
          <w:rFonts w:ascii="Times New Roman"/>
          <w:b w:val="false"/>
          <w:i w:val="false"/>
          <w:color w:val="000000"/>
          <w:sz w:val="28"/>
        </w:rPr>
        <w:t>
       Мүгедектік диагнозы</w:t>
      </w:r>
    </w:p>
    <w:p>
      <w:pPr>
        <w:spacing w:after="0"/>
        <w:ind w:left="0"/>
        <w:jc w:val="both"/>
      </w:pPr>
      <w:r>
        <w:rPr>
          <w:rFonts w:ascii="Times New Roman"/>
          <w:b w:val="false"/>
          <w:i w:val="false"/>
          <w:color w:val="000000"/>
          <w:sz w:val="28"/>
        </w:rPr>
        <w:t>
       Баланы профилактикалық медициналық қарап-тексеру (скрининг) кезінде толтырылады: Дәрігерге дейінгі кезең</w:t>
      </w:r>
    </w:p>
    <w:p>
      <w:pPr>
        <w:spacing w:after="0"/>
        <w:ind w:left="0"/>
        <w:jc w:val="both"/>
      </w:pPr>
      <w:r>
        <w:rPr>
          <w:rFonts w:ascii="Times New Roman"/>
          <w:b w:val="false"/>
          <w:i w:val="false"/>
          <w:color w:val="000000"/>
          <w:sz w:val="28"/>
        </w:rPr>
        <w:t>
       Бойы Салмағы</w:t>
      </w:r>
    </w:p>
    <w:p>
      <w:pPr>
        <w:spacing w:after="0"/>
        <w:ind w:left="0"/>
        <w:jc w:val="both"/>
      </w:pPr>
      <w:r>
        <w:rPr>
          <w:rFonts w:ascii="Times New Roman"/>
          <w:b w:val="false"/>
          <w:i w:val="false"/>
          <w:color w:val="000000"/>
          <w:sz w:val="28"/>
        </w:rPr>
        <w:t>
       Бас шеңберінің өлшемі (3 жасқа дейінгі балалар) см</w:t>
      </w:r>
    </w:p>
    <w:p>
      <w:pPr>
        <w:spacing w:after="0"/>
        <w:ind w:left="0"/>
        <w:jc w:val="both"/>
      </w:pPr>
      <w:r>
        <w:rPr>
          <w:rFonts w:ascii="Times New Roman"/>
          <w:b w:val="false"/>
          <w:i w:val="false"/>
          <w:color w:val="000000"/>
          <w:sz w:val="28"/>
        </w:rPr>
        <w:t>
       Кеуде шеңберінің өлшемі см</w:t>
      </w:r>
    </w:p>
    <w:p>
      <w:pPr>
        <w:spacing w:after="0"/>
        <w:ind w:left="0"/>
        <w:jc w:val="both"/>
      </w:pPr>
      <w:r>
        <w:rPr>
          <w:rFonts w:ascii="Times New Roman"/>
          <w:b w:val="false"/>
          <w:i w:val="false"/>
          <w:color w:val="000000"/>
          <w:sz w:val="28"/>
        </w:rPr>
        <w:t>
       Дене белсенділігі, күнделікті физикалық жүктеме (3 жастан асқан балалар)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Артериалық қысым (7 жастан асқан балалар) 1) систолическое /диастолическое</w:t>
      </w:r>
    </w:p>
    <w:p>
      <w:pPr>
        <w:spacing w:after="0"/>
        <w:ind w:left="0"/>
        <w:jc w:val="both"/>
      </w:pPr>
      <w:r>
        <w:rPr>
          <w:rFonts w:ascii="Times New Roman"/>
          <w:b w:val="false"/>
          <w:i w:val="false"/>
          <w:color w:val="000000"/>
          <w:sz w:val="28"/>
        </w:rPr>
        <w:t>
       2) систолическое /диастолическое орташа систолическое /диастолическое</w:t>
      </w:r>
    </w:p>
    <w:p>
      <w:pPr>
        <w:spacing w:after="0"/>
        <w:ind w:left="0"/>
        <w:jc w:val="both"/>
      </w:pPr>
      <w:r>
        <w:rPr>
          <w:rFonts w:ascii="Times New Roman"/>
          <w:b w:val="false"/>
          <w:i w:val="false"/>
          <w:color w:val="000000"/>
          <w:sz w:val="28"/>
        </w:rPr>
        <w:t>
       Көздің көргіштігін анықтау</w:t>
      </w:r>
    </w:p>
    <w:p>
      <w:pPr>
        <w:spacing w:after="0"/>
        <w:ind w:left="0"/>
        <w:jc w:val="both"/>
      </w:pPr>
      <w:r>
        <w:rPr>
          <w:rFonts w:ascii="Times New Roman"/>
          <w:b w:val="false"/>
          <w:i w:val="false"/>
          <w:color w:val="000000"/>
          <w:sz w:val="28"/>
        </w:rPr>
        <w:t>
       Плантограмманы анықтау (5 жасқа дейінгі балалар және одан үлкендер)</w:t>
      </w:r>
    </w:p>
    <w:p>
      <w:pPr>
        <w:spacing w:after="0"/>
        <w:ind w:left="0"/>
        <w:jc w:val="both"/>
      </w:pPr>
      <w:r>
        <w:rPr>
          <w:rFonts w:ascii="Times New Roman"/>
          <w:b w:val="false"/>
          <w:i w:val="false"/>
          <w:color w:val="000000"/>
          <w:sz w:val="28"/>
        </w:rPr>
        <w:t>
       Құлақтың естігіштігін анықтау:</w:t>
      </w:r>
    </w:p>
    <w:p>
      <w:pPr>
        <w:spacing w:after="0"/>
        <w:ind w:left="0"/>
        <w:jc w:val="both"/>
      </w:pPr>
      <w:r>
        <w:rPr>
          <w:rFonts w:ascii="Times New Roman"/>
          <w:b w:val="false"/>
          <w:i w:val="false"/>
          <w:color w:val="000000"/>
          <w:sz w:val="28"/>
        </w:rPr>
        <w:t>
       Тыныш бөлмеде мейірбике мен баланың арасы 5 метр қашықтықтыан кем емес, сыбырлау арқылы әр құлағын тексеру *при выявлении отклонений</w:t>
      </w:r>
    </w:p>
    <w:p>
      <w:pPr>
        <w:spacing w:after="0"/>
        <w:ind w:left="0"/>
        <w:jc w:val="both"/>
      </w:pPr>
      <w:r>
        <w:rPr>
          <w:rFonts w:ascii="Times New Roman"/>
          <w:b w:val="false"/>
          <w:i w:val="false"/>
          <w:color w:val="000000"/>
          <w:sz w:val="28"/>
        </w:rPr>
        <w:t>
       Педиатриялық кезең</w:t>
      </w:r>
    </w:p>
    <w:p>
      <w:pPr>
        <w:spacing w:after="0"/>
        <w:ind w:left="0"/>
        <w:jc w:val="both"/>
      </w:pPr>
      <w:r>
        <w:rPr>
          <w:rFonts w:ascii="Times New Roman"/>
          <w:b w:val="false"/>
          <w:i w:val="false"/>
          <w:color w:val="000000"/>
          <w:sz w:val="28"/>
        </w:rPr>
        <w:t>
       1. Бастың тірісін зерттеп қарау</w:t>
      </w:r>
    </w:p>
    <w:p>
      <w:pPr>
        <w:spacing w:after="0"/>
        <w:ind w:left="0"/>
        <w:jc w:val="both"/>
      </w:pPr>
      <w:r>
        <w:rPr>
          <w:rFonts w:ascii="Times New Roman"/>
          <w:b w:val="false"/>
          <w:i w:val="false"/>
          <w:color w:val="000000"/>
          <w:sz w:val="28"/>
        </w:rPr>
        <w:t>
       2. Көрінетін шырышты қабықшаларды тексеру: көз конъюнктивасы, ауыз қуысы, фармакс.</w:t>
      </w:r>
    </w:p>
    <w:p>
      <w:pPr>
        <w:spacing w:after="0"/>
        <w:ind w:left="0"/>
        <w:jc w:val="both"/>
      </w:pPr>
      <w:r>
        <w:rPr>
          <w:rFonts w:ascii="Times New Roman"/>
          <w:b w:val="false"/>
          <w:i w:val="false"/>
          <w:color w:val="000000"/>
          <w:sz w:val="28"/>
        </w:rPr>
        <w:t>
       Тістердің, дірілге, қатты тағзымның биіктігіне, палатиндік бездердің мөлшері мен түріне, дауыс функциясына (дауыстық резонанс) көңіл аударылады.</w:t>
      </w:r>
    </w:p>
    <w:p>
      <w:pPr>
        <w:spacing w:after="0"/>
        <w:ind w:left="0"/>
        <w:jc w:val="both"/>
      </w:pPr>
      <w:r>
        <w:rPr>
          <w:rFonts w:ascii="Times New Roman"/>
          <w:b w:val="false"/>
          <w:i w:val="false"/>
          <w:color w:val="000000"/>
          <w:sz w:val="28"/>
        </w:rPr>
        <w:t>
       3. Қалқанша безін пальпациясы және жалпы қарау.</w:t>
      </w:r>
    </w:p>
    <w:p>
      <w:pPr>
        <w:spacing w:after="0"/>
        <w:ind w:left="0"/>
        <w:jc w:val="both"/>
      </w:pPr>
      <w:r>
        <w:rPr>
          <w:rFonts w:ascii="Times New Roman"/>
          <w:b w:val="false"/>
          <w:i w:val="false"/>
          <w:color w:val="000000"/>
          <w:sz w:val="28"/>
        </w:rPr>
        <w:t>
       4. Перефириялық лимфа түйінінің пальпациясы: жақастылық, шап, қолтық асты</w:t>
      </w:r>
    </w:p>
    <w:p>
      <w:pPr>
        <w:spacing w:after="0"/>
        <w:ind w:left="0"/>
        <w:jc w:val="both"/>
      </w:pPr>
      <w:r>
        <w:rPr>
          <w:rFonts w:ascii="Times New Roman"/>
          <w:b w:val="false"/>
          <w:i w:val="false"/>
          <w:color w:val="000000"/>
          <w:sz w:val="28"/>
        </w:rPr>
        <w:t>
       5. Қан айналым жүйесін тексеру (қарау, жүрек аускультациясы), жиілікті, толуын, пульс ритмін тексеру. Аускультация дыбыстың үні мен тазалығын бағалайды. Жүректегі шу анықталғанда, зерттеу әртүрлі позицияларда (тұру, жату) және есептелген жаттығулармен функционалдық сынақтар жүргізіледі</w:t>
      </w:r>
    </w:p>
    <w:p>
      <w:pPr>
        <w:spacing w:after="0"/>
        <w:ind w:left="0"/>
        <w:jc w:val="both"/>
      </w:pPr>
      <w:r>
        <w:rPr>
          <w:rFonts w:ascii="Times New Roman"/>
          <w:b w:val="false"/>
          <w:i w:val="false"/>
          <w:color w:val="000000"/>
          <w:sz w:val="28"/>
        </w:rPr>
        <w:t>
       6. Тыныс алу жүйесін тексеру (өкпе аускультациясы).</w:t>
      </w:r>
    </w:p>
    <w:p>
      <w:pPr>
        <w:spacing w:after="0"/>
        <w:ind w:left="0"/>
        <w:jc w:val="both"/>
      </w:pPr>
      <w:r>
        <w:rPr>
          <w:rFonts w:ascii="Times New Roman"/>
          <w:b w:val="false"/>
          <w:i w:val="false"/>
          <w:color w:val="000000"/>
          <w:sz w:val="28"/>
        </w:rPr>
        <w:t>
       7. Ас қорыту жүйесін тексеру (құрсақ қуысының, көкбауырдың, оң жақ және сол жақ қабырға маңайдағы облыстардың, бауырдың, эпигастрий аймағының, ұйқы безінің, оң және сол жақ маңайдағы аймақтардың, ұма аймағының пальпациясы).</w:t>
      </w:r>
    </w:p>
    <w:p>
      <w:pPr>
        <w:spacing w:after="0"/>
        <w:ind w:left="0"/>
        <w:jc w:val="both"/>
      </w:pPr>
      <w:r>
        <w:rPr>
          <w:rFonts w:ascii="Times New Roman"/>
          <w:b w:val="false"/>
          <w:i w:val="false"/>
          <w:color w:val="000000"/>
          <w:sz w:val="28"/>
        </w:rPr>
        <w:t>
       8. 3-4 айлық нәрестелерге көрсетілімдер бойынша, жамбас буындарының дисплазиясын және туа біткен жамбас буынының шуғуын ерте анықтау мақсатында жамбас буындарын ультрадыбыстық зерттеу тағайындалады.</w:t>
      </w:r>
    </w:p>
    <w:p>
      <w:pPr>
        <w:spacing w:after="0"/>
        <w:ind w:left="0"/>
        <w:jc w:val="both"/>
      </w:pPr>
      <w:r>
        <w:rPr>
          <w:rFonts w:ascii="Times New Roman"/>
          <w:b w:val="false"/>
          <w:i w:val="false"/>
          <w:color w:val="000000"/>
          <w:sz w:val="28"/>
        </w:rPr>
        <w:t>
       9. Зәр шығару мүшесін тексеру. 10 жастан асқан қыздарды тексеру кезінде гинекологиялық анамнезге, шағымдарына, менструалды циклдың бұзылуларына ерекше көңіл аударылады</w:t>
      </w:r>
    </w:p>
    <w:p>
      <w:pPr>
        <w:spacing w:after="0"/>
        <w:ind w:left="0"/>
        <w:jc w:val="both"/>
      </w:pPr>
      <w:r>
        <w:rPr>
          <w:rFonts w:ascii="Times New Roman"/>
          <w:b w:val="false"/>
          <w:i w:val="false"/>
          <w:color w:val="000000"/>
          <w:sz w:val="28"/>
        </w:rPr>
        <w:t>
       10. Невропсихикалық дамуды бағалау:</w:t>
      </w:r>
    </w:p>
    <w:p>
      <w:pPr>
        <w:spacing w:after="0"/>
        <w:ind w:left="0"/>
        <w:jc w:val="both"/>
      </w:pPr>
      <w:r>
        <w:rPr>
          <w:rFonts w:ascii="Times New Roman"/>
          <w:b w:val="false"/>
          <w:i w:val="false"/>
          <w:color w:val="000000"/>
          <w:sz w:val="28"/>
        </w:rPr>
        <w:t>
       7-8 жаста: психомоторлық сала мен мінез-құлқы, интеллектуалды дамуы, эмоционалды және өсімдік саласы;</w:t>
      </w:r>
    </w:p>
    <w:p>
      <w:pPr>
        <w:spacing w:after="0"/>
        <w:ind w:left="0"/>
        <w:jc w:val="both"/>
      </w:pPr>
      <w:r>
        <w:rPr>
          <w:rFonts w:ascii="Times New Roman"/>
          <w:b w:val="false"/>
          <w:i w:val="false"/>
          <w:color w:val="000000"/>
          <w:sz w:val="28"/>
        </w:rPr>
        <w:t>
       9-10 жаста: дерексіз логикалық операциялардың, логикалық шешімдердің қалыптасуын бағалайды;</w:t>
      </w:r>
    </w:p>
    <w:p>
      <w:pPr>
        <w:spacing w:after="0"/>
        <w:ind w:left="0"/>
        <w:jc w:val="both"/>
      </w:pPr>
      <w:r>
        <w:rPr>
          <w:rFonts w:ascii="Times New Roman"/>
          <w:b w:val="false"/>
          <w:i w:val="false"/>
          <w:color w:val="000000"/>
          <w:sz w:val="28"/>
        </w:rPr>
        <w:t>
       10-17 жаста: эмоционалды вегетативтік сферасы, сомато-вегетативтік көріністері, вегетативтік-диенцефалиялық көріністер.</w:t>
      </w:r>
    </w:p>
    <w:p>
      <w:pPr>
        <w:spacing w:after="0"/>
        <w:ind w:left="0"/>
        <w:jc w:val="both"/>
      </w:pPr>
      <w:r>
        <w:rPr>
          <w:rFonts w:ascii="Times New Roman"/>
          <w:b w:val="false"/>
          <w:i w:val="false"/>
          <w:color w:val="000000"/>
          <w:sz w:val="28"/>
        </w:rPr>
        <w:t>
       11. Пубертограмм әдісімен жыныстық жетілуін бағалау:</w:t>
      </w:r>
    </w:p>
    <w:p>
      <w:pPr>
        <w:spacing w:after="0"/>
        <w:ind w:left="0"/>
        <w:jc w:val="both"/>
      </w:pPr>
      <w:r>
        <w:rPr>
          <w:rFonts w:ascii="Times New Roman"/>
          <w:b w:val="false"/>
          <w:i w:val="false"/>
          <w:color w:val="000000"/>
          <w:sz w:val="28"/>
        </w:rPr>
        <w:t>
       12. Қасақылық белгілерін анықтау</w:t>
      </w:r>
    </w:p>
    <w:p>
      <w:pPr>
        <w:spacing w:after="0"/>
        <w:ind w:left="0"/>
        <w:jc w:val="both"/>
      </w:pPr>
      <w:r>
        <w:rPr>
          <w:rFonts w:ascii="Times New Roman"/>
          <w:b w:val="false"/>
          <w:i w:val="false"/>
          <w:color w:val="000000"/>
          <w:sz w:val="28"/>
        </w:rPr>
        <w:t>
       Арнайы тексеру кезеңі</w:t>
      </w:r>
    </w:p>
    <w:p>
      <w:pPr>
        <w:spacing w:after="0"/>
        <w:ind w:left="0"/>
        <w:jc w:val="both"/>
      </w:pPr>
      <w:r>
        <w:rPr>
          <w:rFonts w:ascii="Times New Roman"/>
          <w:b w:val="false"/>
          <w:i w:val="false"/>
          <w:color w:val="000000"/>
          <w:sz w:val="28"/>
        </w:rPr>
        <w:t>
       1. хирург-ортопед</w:t>
      </w:r>
    </w:p>
    <w:p>
      <w:pPr>
        <w:spacing w:after="0"/>
        <w:ind w:left="0"/>
        <w:jc w:val="both"/>
      </w:pPr>
      <w:r>
        <w:rPr>
          <w:rFonts w:ascii="Times New Roman"/>
          <w:b w:val="false"/>
          <w:i w:val="false"/>
          <w:color w:val="000000"/>
          <w:sz w:val="28"/>
        </w:rPr>
        <w:t>
       2. уролог (зәр шығару жүйесінің патологиясы)</w:t>
      </w:r>
    </w:p>
    <w:p>
      <w:pPr>
        <w:spacing w:after="0"/>
        <w:ind w:left="0"/>
        <w:jc w:val="both"/>
      </w:pPr>
      <w:r>
        <w:rPr>
          <w:rFonts w:ascii="Times New Roman"/>
          <w:b w:val="false"/>
          <w:i w:val="false"/>
          <w:color w:val="000000"/>
          <w:sz w:val="28"/>
        </w:rPr>
        <w:t>
       3. отоларинголог</w:t>
      </w:r>
    </w:p>
    <w:p>
      <w:pPr>
        <w:spacing w:after="0"/>
        <w:ind w:left="0"/>
        <w:jc w:val="both"/>
      </w:pPr>
      <w:r>
        <w:rPr>
          <w:rFonts w:ascii="Times New Roman"/>
          <w:b w:val="false"/>
          <w:i w:val="false"/>
          <w:color w:val="000000"/>
          <w:sz w:val="28"/>
        </w:rPr>
        <w:t>
       4. невролог</w:t>
      </w:r>
    </w:p>
    <w:p>
      <w:pPr>
        <w:spacing w:after="0"/>
        <w:ind w:left="0"/>
        <w:jc w:val="both"/>
      </w:pPr>
      <w:r>
        <w:rPr>
          <w:rFonts w:ascii="Times New Roman"/>
          <w:b w:val="false"/>
          <w:i w:val="false"/>
          <w:color w:val="000000"/>
          <w:sz w:val="28"/>
        </w:rPr>
        <w:t>
       5. стоматолог</w:t>
      </w:r>
    </w:p>
    <w:p>
      <w:pPr>
        <w:spacing w:after="0"/>
        <w:ind w:left="0"/>
        <w:jc w:val="both"/>
      </w:pPr>
      <w:r>
        <w:rPr>
          <w:rFonts w:ascii="Times New Roman"/>
          <w:b w:val="false"/>
          <w:i w:val="false"/>
          <w:color w:val="000000"/>
          <w:sz w:val="28"/>
        </w:rPr>
        <w:t>
       6. офтальмолог</w:t>
      </w:r>
    </w:p>
    <w:p>
      <w:pPr>
        <w:spacing w:after="0"/>
        <w:ind w:left="0"/>
        <w:jc w:val="both"/>
      </w:pPr>
      <w:r>
        <w:rPr>
          <w:rFonts w:ascii="Times New Roman"/>
          <w:b w:val="false"/>
          <w:i w:val="false"/>
          <w:color w:val="000000"/>
          <w:sz w:val="28"/>
        </w:rPr>
        <w:t>
       7. эндокринолог</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Денсаулық тобы</w:t>
      </w:r>
    </w:p>
    <w:p>
      <w:pPr>
        <w:spacing w:after="0"/>
        <w:ind w:left="0"/>
        <w:jc w:val="both"/>
      </w:pPr>
      <w:r>
        <w:rPr>
          <w:rFonts w:ascii="Times New Roman"/>
          <w:b w:val="false"/>
          <w:i w:val="false"/>
          <w:color w:val="000000"/>
          <w:sz w:val="28"/>
        </w:rPr>
        <w:t>
       * 2, 3, 4, 5 топқа қатысты балалар динамикалық бақылауға алыгуы және БМСК мамандарында немесе тиісті бейіндегі мамандарда сауықтырылуы тиіс.</w:t>
      </w:r>
    </w:p>
    <w:p>
      <w:pPr>
        <w:spacing w:after="0"/>
        <w:ind w:left="0"/>
        <w:jc w:val="both"/>
      </w:pPr>
      <w:r>
        <w:rPr>
          <w:rFonts w:ascii="Times New Roman"/>
          <w:b w:val="false"/>
          <w:i w:val="false"/>
          <w:color w:val="000000"/>
          <w:sz w:val="28"/>
        </w:rPr>
        <w:t>
       Соңғы кезең</w:t>
      </w:r>
    </w:p>
    <w:p>
      <w:pPr>
        <w:spacing w:after="0"/>
        <w:ind w:left="0"/>
        <w:jc w:val="both"/>
      </w:pPr>
      <w:r>
        <w:rPr>
          <w:rFonts w:ascii="Times New Roman"/>
          <w:b w:val="false"/>
          <w:i w:val="false"/>
          <w:color w:val="000000"/>
          <w:sz w:val="28"/>
        </w:rPr>
        <w:t>
       (анықталған патологиясы бар тұлғаларды қосымша тексеру және динамикалық тіркеу, статистикалық құжаттаманы рәсімдеу және аяқтау)</w:t>
      </w:r>
    </w:p>
    <w:p>
      <w:pPr>
        <w:spacing w:after="0"/>
        <w:ind w:left="0"/>
        <w:jc w:val="both"/>
      </w:pPr>
      <w:r>
        <w:rPr>
          <w:rFonts w:ascii="Times New Roman"/>
          <w:b w:val="false"/>
          <w:i w:val="false"/>
          <w:color w:val="000000"/>
          <w:sz w:val="28"/>
        </w:rPr>
        <w:t>
       Скринингтік тексеру аяқталған соң, денсаулықты кешенді бағалау жүргізіледі, эпикриз және денсаулық тобын көрсетуме, физикалық және невропсихикалық даму бойынша қорытынды жазылады. Қорытындыда әрі қарай тексерілу, қаралу, санитарлы-гигиеналық ережелерді сақтау, күн тәртібі, физикалық тәрбие мен шынықтыру, алдын алу екпелерін қабылдау, шекаралық жағдайлардың аурулардың алдын алу, дене шынықтыру тобы (негізгі немесе арнайы топ) бойынша ұсыныстар беріледі.</w:t>
      </w:r>
    </w:p>
    <w:p>
      <w:pPr>
        <w:spacing w:after="0"/>
        <w:ind w:left="0"/>
        <w:jc w:val="both"/>
      </w:pPr>
      <w:r>
        <w:rPr>
          <w:rFonts w:ascii="Times New Roman"/>
          <w:b w:val="false"/>
          <w:i w:val="false"/>
          <w:color w:val="000000"/>
          <w:sz w:val="28"/>
        </w:rPr>
        <w:t>
       Ересектердің медициналық тексеруі (скринингі) кезінде толтырылады: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Бойы см Салмағы кг Кетле индексі</w:t>
      </w:r>
    </w:p>
    <w:p>
      <w:pPr>
        <w:spacing w:after="0"/>
        <w:ind w:left="0"/>
        <w:jc w:val="both"/>
      </w:pPr>
      <w:r>
        <w:rPr>
          <w:rFonts w:ascii="Times New Roman"/>
          <w:b w:val="false"/>
          <w:i w:val="false"/>
          <w:color w:val="000000"/>
          <w:sz w:val="28"/>
        </w:rPr>
        <w:t>
       Белдің өлшемі: ерлер әйелдер</w:t>
      </w:r>
    </w:p>
    <w:p>
      <w:pPr>
        <w:spacing w:after="0"/>
        <w:ind w:left="0"/>
        <w:jc w:val="both"/>
      </w:pPr>
      <w:r>
        <w:rPr>
          <w:rFonts w:ascii="Times New Roman"/>
          <w:b w:val="false"/>
          <w:i w:val="false"/>
          <w:color w:val="000000"/>
          <w:sz w:val="28"/>
        </w:rPr>
        <w:t>
       Кеуде шеңбері см</w:t>
      </w:r>
    </w:p>
    <w:p>
      <w:pPr>
        <w:spacing w:after="0"/>
        <w:ind w:left="0"/>
        <w:jc w:val="both"/>
      </w:pPr>
      <w:r>
        <w:rPr>
          <w:rFonts w:ascii="Times New Roman"/>
          <w:b w:val="false"/>
          <w:i w:val="false"/>
          <w:color w:val="000000"/>
          <w:sz w:val="28"/>
        </w:rPr>
        <w:t>
       Артериалық қысым (екі реттік өлшеу), орташа систолическое /диастолическое мм. сын. бағ</w:t>
      </w:r>
    </w:p>
    <w:p>
      <w:pPr>
        <w:spacing w:after="0"/>
        <w:ind w:left="0"/>
        <w:jc w:val="both"/>
      </w:pPr>
      <w:r>
        <w:rPr>
          <w:rFonts w:ascii="Times New Roman"/>
          <w:b w:val="false"/>
          <w:i w:val="false"/>
          <w:color w:val="000000"/>
          <w:sz w:val="28"/>
        </w:rPr>
        <w:t>
       ЭКГ Холестерин көрсеткіші Глюкоза Сұрау (ОМҚ өткізеді):</w:t>
      </w:r>
    </w:p>
    <w:p>
      <w:pPr>
        <w:spacing w:after="0"/>
        <w:ind w:left="0"/>
        <w:jc w:val="both"/>
      </w:pPr>
      <w:r>
        <w:rPr>
          <w:rFonts w:ascii="Times New Roman"/>
          <w:b w:val="false"/>
          <w:i w:val="false"/>
          <w:color w:val="000000"/>
          <w:sz w:val="28"/>
        </w:rPr>
        <w:t>
       1. Темекі шегу, күніне 1 болсын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 Алкогольды ішімдіктерді қолдану, аптасын 2 реттен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35-65 жастағы ерлер 18-34 жастағы ерлер</w:t>
      </w:r>
    </w:p>
    <w:p>
      <w:pPr>
        <w:spacing w:after="0"/>
        <w:ind w:left="0"/>
        <w:jc w:val="both"/>
      </w:pPr>
      <w:r>
        <w:rPr>
          <w:rFonts w:ascii="Times New Roman"/>
          <w:b w:val="false"/>
          <w:i w:val="false"/>
          <w:color w:val="000000"/>
          <w:sz w:val="28"/>
        </w:rPr>
        <w:t>
       3. Ата-аналарыңызда жүрек аурулары бар ма (гипертония, ЖИА)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4. Төс қуысында тыныштықта немесе жүктеме (психологиялық-эмоциялық, физикалық) кезінде жағымсыз сезімдер, оны тоқтатқан кезде немесе доғарғаннан кейін 10 минут ішінде басылатын немесе жүректің шалыс соғуы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5. Бас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6. Артериялық қысымның көтерілуіне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7. Көз көрудің нашарлауына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 Көз алдында бүркеніш болуына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9. Ата-аналарыңызда глаукома болды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10. 4 диоптриядан асатын алыстан нашар көрушілік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11. Соңғы жыл ішінде нәжісте патологиялық қоспалар байқадыңыз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12. Тек қана әйел адамдар үшін: түйіскен қан кетулер болады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Қан айналым жүйесі мен қант диабеті ауруларын тексеру нәтижесі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жас</w:t>
      </w:r>
    </w:p>
    <w:p>
      <w:pPr>
        <w:spacing w:after="0"/>
        <w:ind w:left="0"/>
        <w:jc w:val="both"/>
      </w:pPr>
      <w:r>
        <w:rPr>
          <w:rFonts w:ascii="Times New Roman"/>
          <w:b w:val="false"/>
          <w:i w:val="false"/>
          <w:color w:val="000000"/>
          <w:sz w:val="28"/>
        </w:rPr>
        <w:t>
       Скринингтен өтетін адамның қан айналым жүйесі ауруларының даму мүмкіндігін SCORE шкаласы бойынша анықтау, ұсынымдар</w:t>
      </w:r>
    </w:p>
    <w:p>
      <w:pPr>
        <w:spacing w:after="0"/>
        <w:ind w:left="0"/>
        <w:jc w:val="both"/>
      </w:pPr>
      <w:r>
        <w:rPr>
          <w:rFonts w:ascii="Times New Roman"/>
          <w:b w:val="false"/>
          <w:i w:val="false"/>
          <w:color w:val="000000"/>
          <w:sz w:val="28"/>
        </w:rPr>
        <w:t>
       Глаукоманы анықтауды тексеру нәтижесі: жас, көз ішілік қысым</w:t>
      </w:r>
    </w:p>
    <w:p>
      <w:pPr>
        <w:spacing w:after="0"/>
        <w:ind w:left="0"/>
        <w:jc w:val="both"/>
      </w:pPr>
      <w:r>
        <w:rPr>
          <w:rFonts w:ascii="Times New Roman"/>
          <w:b w:val="false"/>
          <w:i w:val="false"/>
          <w:color w:val="000000"/>
          <w:sz w:val="28"/>
        </w:rPr>
        <w:t>
       Ісік пен ісік алды ауруын анықтауды тексеру нәтижесі:</w:t>
      </w:r>
    </w:p>
    <w:p>
      <w:pPr>
        <w:spacing w:after="0"/>
        <w:ind w:left="0"/>
        <w:jc w:val="both"/>
      </w:pPr>
      <w:r>
        <w:rPr>
          <w:rFonts w:ascii="Times New Roman"/>
          <w:b w:val="false"/>
          <w:i w:val="false"/>
          <w:color w:val="000000"/>
          <w:sz w:val="28"/>
        </w:rPr>
        <w:t>
       Әйел адамның жағндысын цитологиялық зерттеу: жас</w:t>
      </w:r>
    </w:p>
    <w:p>
      <w:pPr>
        <w:spacing w:after="0"/>
        <w:ind w:left="0"/>
        <w:jc w:val="both"/>
      </w:pPr>
      <w:r>
        <w:rPr>
          <w:rFonts w:ascii="Times New Roman"/>
          <w:b w:val="false"/>
          <w:i w:val="false"/>
          <w:color w:val="000000"/>
          <w:sz w:val="28"/>
        </w:rPr>
        <w:t>
       Акушердің тексеруі</w:t>
      </w:r>
    </w:p>
    <w:p>
      <w:pPr>
        <w:spacing w:after="0"/>
        <w:ind w:left="0"/>
        <w:jc w:val="both"/>
      </w:pPr>
      <w:r>
        <w:rPr>
          <w:rFonts w:ascii="Times New Roman"/>
          <w:b w:val="false"/>
          <w:i w:val="false"/>
          <w:color w:val="000000"/>
          <w:sz w:val="28"/>
        </w:rPr>
        <w:t>
       Айнамен</w:t>
      </w:r>
    </w:p>
    <w:p>
      <w:pPr>
        <w:spacing w:after="0"/>
        <w:ind w:left="0"/>
        <w:jc w:val="both"/>
      </w:pPr>
      <w:r>
        <w:rPr>
          <w:rFonts w:ascii="Times New Roman"/>
          <w:b w:val="false"/>
          <w:i w:val="false"/>
          <w:color w:val="000000"/>
          <w:sz w:val="28"/>
        </w:rPr>
        <w:t>
       Жағынды алу</w:t>
      </w:r>
    </w:p>
    <w:p>
      <w:pPr>
        <w:spacing w:after="0"/>
        <w:ind w:left="0"/>
        <w:jc w:val="both"/>
      </w:pPr>
      <w:r>
        <w:rPr>
          <w:rFonts w:ascii="Times New Roman"/>
          <w:b w:val="false"/>
          <w:i w:val="false"/>
          <w:color w:val="000000"/>
          <w:sz w:val="28"/>
        </w:rPr>
        <w:t>
       Кольпоскопия (көрсетілім бойынша):</w:t>
      </w:r>
    </w:p>
    <w:p>
      <w:pPr>
        <w:spacing w:after="0"/>
        <w:ind w:left="0"/>
        <w:jc w:val="both"/>
      </w:pPr>
      <w:r>
        <w:rPr>
          <w:rFonts w:ascii="Times New Roman"/>
          <w:b w:val="false"/>
          <w:i w:val="false"/>
          <w:color w:val="000000"/>
          <w:sz w:val="28"/>
        </w:rPr>
        <w:t>
       Жатыр мойнының биопсиясының нәтижесі (көрсетілім бойынша):</w:t>
      </w:r>
    </w:p>
    <w:p>
      <w:pPr>
        <w:spacing w:after="0"/>
        <w:ind w:left="0"/>
        <w:jc w:val="both"/>
      </w:pPr>
      <w:r>
        <w:rPr>
          <w:rFonts w:ascii="Times New Roman"/>
          <w:b w:val="false"/>
          <w:i w:val="false"/>
          <w:color w:val="000000"/>
          <w:sz w:val="28"/>
        </w:rPr>
        <w:t>
       Маммография, екінші оқу Скрининг боыйнша маммографиялық тексерілді:</w:t>
      </w:r>
    </w:p>
    <w:p>
      <w:pPr>
        <w:spacing w:after="0"/>
        <w:ind w:left="0"/>
        <w:jc w:val="both"/>
      </w:pPr>
      <w:r>
        <w:rPr>
          <w:rFonts w:ascii="Times New Roman"/>
          <w:b w:val="false"/>
          <w:i w:val="false"/>
          <w:color w:val="000000"/>
          <w:sz w:val="28"/>
        </w:rPr>
        <w:t>
       Гемокульт-тест жас: Скрининг боыйнша гемокульт-тест өткізілді:</w:t>
      </w:r>
    </w:p>
    <w:p>
      <w:pPr>
        <w:spacing w:after="0"/>
        <w:ind w:left="0"/>
        <w:jc w:val="both"/>
      </w:pPr>
      <w:r>
        <w:rPr>
          <w:rFonts w:ascii="Times New Roman"/>
          <w:b w:val="false"/>
          <w:i w:val="false"/>
          <w:color w:val="000000"/>
          <w:sz w:val="28"/>
        </w:rPr>
        <w:t>
       Колоноскопия (көрсетілім бойынша):</w:t>
      </w:r>
    </w:p>
    <w:p>
      <w:pPr>
        <w:spacing w:after="0"/>
        <w:ind w:left="0"/>
        <w:jc w:val="both"/>
      </w:pPr>
      <w:r>
        <w:rPr>
          <w:rFonts w:ascii="Times New Roman"/>
          <w:b w:val="false"/>
          <w:i w:val="false"/>
          <w:color w:val="000000"/>
          <w:sz w:val="28"/>
        </w:rPr>
        <w:t>
       Эзофагоскопия жас:</w:t>
      </w:r>
    </w:p>
    <w:p>
      <w:pPr>
        <w:spacing w:after="0"/>
        <w:ind w:left="0"/>
        <w:jc w:val="both"/>
      </w:pPr>
      <w:r>
        <w:rPr>
          <w:rFonts w:ascii="Times New Roman"/>
          <w:b w:val="false"/>
          <w:i w:val="false"/>
          <w:color w:val="000000"/>
          <w:sz w:val="28"/>
        </w:rPr>
        <w:t>
       Гастродуоденоскопия жас:</w:t>
      </w:r>
    </w:p>
    <w:p>
      <w:pPr>
        <w:spacing w:after="0"/>
        <w:ind w:left="0"/>
        <w:jc w:val="both"/>
      </w:pPr>
      <w:r>
        <w:rPr>
          <w:rFonts w:ascii="Times New Roman"/>
          <w:b w:val="false"/>
          <w:i w:val="false"/>
          <w:color w:val="000000"/>
          <w:sz w:val="28"/>
        </w:rPr>
        <w:t>
       ПЕА (ерлер жас):</w:t>
      </w:r>
    </w:p>
    <w:p>
      <w:pPr>
        <w:spacing w:after="0"/>
        <w:ind w:left="0"/>
        <w:jc w:val="both"/>
      </w:pPr>
      <w:r>
        <w:rPr>
          <w:rFonts w:ascii="Times New Roman"/>
          <w:b w:val="false"/>
          <w:i w:val="false"/>
          <w:color w:val="000000"/>
          <w:sz w:val="28"/>
        </w:rPr>
        <w:t>
       Простата денсаулығының индексі</w:t>
      </w:r>
    </w:p>
    <w:p>
      <w:pPr>
        <w:spacing w:after="0"/>
        <w:ind w:left="0"/>
        <w:jc w:val="both"/>
      </w:pPr>
      <w:r>
        <w:rPr>
          <w:rFonts w:ascii="Times New Roman"/>
          <w:b w:val="false"/>
          <w:i w:val="false"/>
          <w:color w:val="000000"/>
          <w:sz w:val="28"/>
        </w:rPr>
        <w:t>
       Қуық асты безінің биопсия нәтижесі:</w:t>
      </w:r>
    </w:p>
    <w:p>
      <w:pPr>
        <w:spacing w:after="0"/>
        <w:ind w:left="0"/>
        <w:jc w:val="both"/>
      </w:pPr>
      <w:r>
        <w:rPr>
          <w:rFonts w:ascii="Times New Roman"/>
          <w:b w:val="false"/>
          <w:i w:val="false"/>
          <w:color w:val="000000"/>
          <w:sz w:val="28"/>
        </w:rPr>
        <w:t>
       Келулер:</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Дені сау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Мінез-құлықтық қауіп-қатер факторлары анықталды</w:t>
      </w:r>
    </w:p>
    <w:p>
      <w:pPr>
        <w:spacing w:after="0"/>
        <w:ind w:left="0"/>
        <w:jc w:val="both"/>
      </w:pPr>
      <w:r>
        <w:rPr>
          <w:rFonts w:ascii="Times New Roman"/>
          <w:b w:val="false"/>
          <w:i w:val="false"/>
          <w:color w:val="000000"/>
          <w:sz w:val="28"/>
        </w:rPr>
        <w:t>
       Биологиялық қауіп-қатер факторлары анықталды</w:t>
      </w:r>
    </w:p>
    <w:p>
      <w:pPr>
        <w:spacing w:after="0"/>
        <w:ind w:left="0"/>
        <w:jc w:val="both"/>
      </w:pPr>
      <w:r>
        <w:rPr>
          <w:rFonts w:ascii="Times New Roman"/>
          <w:b w:val="false"/>
          <w:i w:val="false"/>
          <w:color w:val="000000"/>
          <w:sz w:val="28"/>
        </w:rPr>
        <w:t>
       АХЖ 10 бойынша қорытынды диагноз</w:t>
      </w:r>
    </w:p>
    <w:p>
      <w:pPr>
        <w:spacing w:after="0"/>
        <w:ind w:left="0"/>
        <w:jc w:val="both"/>
      </w:pPr>
      <w:r>
        <w:rPr>
          <w:rFonts w:ascii="Times New Roman"/>
          <w:b w:val="false"/>
          <w:i w:val="false"/>
          <w:color w:val="000000"/>
          <w:sz w:val="28"/>
        </w:rPr>
        <w:t>
       Динамикалық қарау тобы</w:t>
      </w:r>
    </w:p>
    <w:p>
      <w:pPr>
        <w:spacing w:after="0"/>
        <w:ind w:left="0"/>
        <w:jc w:val="both"/>
      </w:pPr>
      <w:r>
        <w:rPr>
          <w:rFonts w:ascii="Times New Roman"/>
          <w:b w:val="false"/>
          <w:i w:val="false"/>
          <w:color w:val="000000"/>
          <w:sz w:val="28"/>
        </w:rPr>
        <w:t>
       БМСК дәрігеріне жолданды (учаскелік, жалпы тәжірибе дәрігері)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Скринингтік тексерудің аяқталған күні</w:t>
      </w:r>
    </w:p>
    <w:p>
      <w:pPr>
        <w:spacing w:after="0"/>
        <w:ind w:left="0"/>
        <w:jc w:val="both"/>
      </w:pPr>
      <w:r>
        <w:rPr>
          <w:rFonts w:ascii="Times New Roman"/>
          <w:b w:val="false"/>
          <w:i w:val="false"/>
          <w:color w:val="000000"/>
          <w:sz w:val="28"/>
        </w:rPr>
        <w:t>
       Скринингтік тексеруді өткізген маманның Т.А.Ә. (бар болған жағдайда)</w:t>
      </w:r>
    </w:p>
    <w:p>
      <w:pPr>
        <w:spacing w:after="0"/>
        <w:ind w:left="0"/>
        <w:jc w:val="both"/>
      </w:pPr>
      <w:r>
        <w:rPr>
          <w:rFonts w:ascii="Times New Roman"/>
          <w:b w:val="false"/>
          <w:i w:val="false"/>
          <w:color w:val="000000"/>
          <w:sz w:val="28"/>
        </w:rPr>
        <w:t>
       Берілген мәліметтердің дұрыс екенін растаймын/Подтверждаю, что вся представленная информация достоверна.</w:t>
      </w:r>
    </w:p>
    <w:p>
      <w:pPr>
        <w:spacing w:after="0"/>
        <w:ind w:left="0"/>
        <w:jc w:val="left"/>
      </w:pPr>
      <w:r>
        <w:rPr>
          <w:rFonts w:ascii="Times New Roman"/>
          <w:b/>
          <w:i w:val="false"/>
          <w:color w:val="000000"/>
        </w:rPr>
        <w:t xml:space="preserve">  "Профилактикалық қарап-тексеру (скринингтің) картасы" № 055/е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медцина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"Дәрігерлерді үйге шақыртуды жазуды есепке алу нысаны" № 056/е нысаны</w:t>
      </w:r>
    </w:p>
    <w:p>
      <w:pPr>
        <w:spacing w:after="0"/>
        <w:ind w:left="0"/>
        <w:jc w:val="both"/>
      </w:pPr>
      <w:r>
        <w:rPr>
          <w:rFonts w:ascii="Times New Roman"/>
          <w:b w:val="false"/>
          <w:i w:val="false"/>
          <w:color w:val="000000"/>
          <w:sz w:val="28"/>
        </w:rPr>
        <w:t>
       1. Шақыру уақыты мен күні</w:t>
      </w:r>
    </w:p>
    <w:p>
      <w:pPr>
        <w:spacing w:after="0"/>
        <w:ind w:left="0"/>
        <w:jc w:val="both"/>
      </w:pPr>
      <w:r>
        <w:rPr>
          <w:rFonts w:ascii="Times New Roman"/>
          <w:b w:val="false"/>
          <w:i w:val="false"/>
          <w:color w:val="000000"/>
          <w:sz w:val="28"/>
        </w:rPr>
        <w:t>
       2. Пациенттің жеке сәйкестендіру нөмірі</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Учаскенің №</w:t>
      </w:r>
    </w:p>
    <w:p>
      <w:pPr>
        <w:spacing w:after="0"/>
        <w:ind w:left="0"/>
        <w:jc w:val="both"/>
      </w:pPr>
      <w:r>
        <w:rPr>
          <w:rFonts w:ascii="Times New Roman"/>
          <w:b w:val="false"/>
          <w:i w:val="false"/>
          <w:color w:val="000000"/>
          <w:sz w:val="28"/>
        </w:rPr>
        <w:t>
       7. Шақыру себебі</w:t>
      </w:r>
    </w:p>
    <w:p>
      <w:pPr>
        <w:spacing w:after="0"/>
        <w:ind w:left="0"/>
        <w:jc w:val="both"/>
      </w:pPr>
      <w:r>
        <w:rPr>
          <w:rFonts w:ascii="Times New Roman"/>
          <w:b w:val="false"/>
          <w:i w:val="false"/>
          <w:color w:val="000000"/>
          <w:sz w:val="28"/>
        </w:rPr>
        <w:t>
       8. Бірінші/қайта шақыру;</w:t>
      </w:r>
    </w:p>
    <w:p>
      <w:pPr>
        <w:spacing w:after="0"/>
        <w:ind w:left="0"/>
        <w:jc w:val="both"/>
      </w:pPr>
      <w:r>
        <w:rPr>
          <w:rFonts w:ascii="Times New Roman"/>
          <w:b w:val="false"/>
          <w:i w:val="false"/>
          <w:color w:val="000000"/>
          <w:sz w:val="28"/>
        </w:rPr>
        <w:t>
       9. Шақыруды орындау күні мен уақыты;</w:t>
      </w:r>
    </w:p>
    <w:p>
      <w:pPr>
        <w:spacing w:after="0"/>
        <w:ind w:left="0"/>
        <w:jc w:val="both"/>
      </w:pPr>
      <w:r>
        <w:rPr>
          <w:rFonts w:ascii="Times New Roman"/>
          <w:b w:val="false"/>
          <w:i w:val="false"/>
          <w:color w:val="000000"/>
          <w:sz w:val="28"/>
        </w:rPr>
        <w:t>
       10. Шақыруға кім барды (тегі, аты, әкесінің аты (бар болған жағдайда), идентификаторы)</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Көрсетілген көмек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1-8 жолдар – дәрігерді үйге шақырулар санын, 1-12 жолдар – дәрігерлердің үйде көмек көрсету жазбаларын қалыптастырады.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 057/е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жеңілдік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оңың ішінде 14 жасқа дейінгі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салыну себебі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тісжегісіз бүлінуі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қаралды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ішінен тазалауды қажет ететіні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ететіндердің ішінен емделгені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жүгінуі бойынша емдеу курсы аяқталды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жасалды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дәрежесі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Жылбысқы қабық сырқаты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сырқаттары салдарынан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Тіс – дәрігерінің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стоматологиялық ұйымдарда</w:t>
            </w:r>
            <w:r>
              <w:br/>
            </w:r>
            <w:r>
              <w:rPr>
                <w:rFonts w:ascii="Times New Roman"/>
                <w:b w:val="false"/>
                <w:i w:val="false"/>
                <w:color w:val="000000"/>
                <w:sz w:val="20"/>
              </w:rPr>
              <w:t xml:space="preserve">стоматолог дәрігердің </w:t>
            </w:r>
            <w:r>
              <w:br/>
            </w:r>
            <w:r>
              <w:rPr>
                <w:rFonts w:ascii="Times New Roman"/>
                <w:b w:val="false"/>
                <w:i w:val="false"/>
                <w:color w:val="000000"/>
                <w:sz w:val="20"/>
              </w:rPr>
              <w:t xml:space="preserve">терапевтік және хирургиялық </w:t>
            </w:r>
            <w:r>
              <w:br/>
            </w:r>
            <w:r>
              <w:rPr>
                <w:rFonts w:ascii="Times New Roman"/>
                <w:b w:val="false"/>
                <w:i w:val="false"/>
                <w:color w:val="000000"/>
                <w:sz w:val="20"/>
              </w:rPr>
              <w:t xml:space="preserve">қабылдаулар жұмысының </w:t>
            </w:r>
            <w:r>
              <w:br/>
            </w:r>
            <w:r>
              <w:rPr>
                <w:rFonts w:ascii="Times New Roman"/>
                <w:b w:val="false"/>
                <w:i w:val="false"/>
                <w:color w:val="000000"/>
                <w:sz w:val="20"/>
              </w:rPr>
              <w:t xml:space="preserve">жиынтық ведомосына </w:t>
            </w:r>
            <w:r>
              <w:br/>
            </w:r>
            <w:r>
              <w:rPr>
                <w:rFonts w:ascii="Times New Roman"/>
                <w:b w:val="false"/>
                <w:i w:val="false"/>
                <w:color w:val="000000"/>
                <w:sz w:val="20"/>
              </w:rPr>
              <w:t>қосымша парақ</w:t>
            </w:r>
          </w:p>
        </w:tc>
      </w:tr>
    </w:tbl>
    <w:p>
      <w:pPr>
        <w:spacing w:after="0"/>
        <w:ind w:left="0"/>
        <w:jc w:val="both"/>
      </w:pPr>
      <w:r>
        <w:rPr>
          <w:rFonts w:ascii="Times New Roman"/>
          <w:b w:val="false"/>
          <w:i w:val="false"/>
          <w:color w:val="000000"/>
          <w:sz w:val="28"/>
        </w:rPr>
        <w:t>
      Стоматолог – ортодонт дәрігердің жұмысын есепке алудың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шешілмейтін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шешілетін аппараттар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емдеу аяқталған адамдар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жалпы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Шешілмейтін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қатарының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сагиталдық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трансверзалдық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тік аномалиясымен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стоматологиялық ұйымдарда</w:t>
            </w:r>
            <w:r>
              <w:br/>
            </w:r>
            <w:r>
              <w:rPr>
                <w:rFonts w:ascii="Times New Roman"/>
                <w:b w:val="false"/>
                <w:i w:val="false"/>
                <w:color w:val="000000"/>
                <w:sz w:val="20"/>
              </w:rPr>
              <w:t xml:space="preserve">стоматолог дәрігердің </w:t>
            </w:r>
            <w:r>
              <w:br/>
            </w:r>
            <w:r>
              <w:rPr>
                <w:rFonts w:ascii="Times New Roman"/>
                <w:b w:val="false"/>
                <w:i w:val="false"/>
                <w:color w:val="000000"/>
                <w:sz w:val="20"/>
              </w:rPr>
              <w:t xml:space="preserve">терапевтік және хирургиялық </w:t>
            </w:r>
            <w:r>
              <w:br/>
            </w:r>
            <w:r>
              <w:rPr>
                <w:rFonts w:ascii="Times New Roman"/>
                <w:b w:val="false"/>
                <w:i w:val="false"/>
                <w:color w:val="000000"/>
                <w:sz w:val="20"/>
              </w:rPr>
              <w:t xml:space="preserve">қабылдаулар жұмысының </w:t>
            </w:r>
            <w:r>
              <w:br/>
            </w:r>
            <w:r>
              <w:rPr>
                <w:rFonts w:ascii="Times New Roman"/>
                <w:b w:val="false"/>
                <w:i w:val="false"/>
                <w:color w:val="000000"/>
                <w:sz w:val="20"/>
              </w:rPr>
              <w:t xml:space="preserve">жиынтық ведомосына </w:t>
            </w:r>
            <w:r>
              <w:br/>
            </w:r>
            <w:r>
              <w:rPr>
                <w:rFonts w:ascii="Times New Roman"/>
                <w:b w:val="false"/>
                <w:i w:val="false"/>
                <w:color w:val="000000"/>
                <w:sz w:val="20"/>
              </w:rPr>
              <w:t>қосымша парақ</w:t>
            </w:r>
          </w:p>
        </w:tc>
      </w:tr>
    </w:tbl>
    <w:p>
      <w:pPr>
        <w:spacing w:after="0"/>
        <w:ind w:left="0"/>
        <w:jc w:val="both"/>
      </w:pPr>
      <w:r>
        <w:rPr>
          <w:rFonts w:ascii="Times New Roman"/>
          <w:b w:val="false"/>
          <w:i w:val="false"/>
          <w:color w:val="000000"/>
          <w:sz w:val="28"/>
        </w:rPr>
        <w:t>
      Стоматолог-ортопед дәрiгердiң жұмысын есепке алудың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тісті қаптағыштар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қалалықтар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құйылғандар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Шлифтiк тiстер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Шешiлетiн протездер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алған адамадар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ақысыз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"Стоматологиялық науқастың медициналық картасы (санацияны қоса алғанда)" № 058/е нысаны</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Шағымы</w:t>
      </w:r>
    </w:p>
    <w:p>
      <w:pPr>
        <w:spacing w:after="0"/>
        <w:ind w:left="0"/>
        <w:jc w:val="both"/>
      </w:pPr>
      <w:r>
        <w:rPr>
          <w:rFonts w:ascii="Times New Roman"/>
          <w:b w:val="false"/>
          <w:i w:val="false"/>
          <w:color w:val="000000"/>
          <w:sz w:val="28"/>
        </w:rPr>
        <w:t>
       13. Бұрын ауырған және қосалқы сырқаттары</w:t>
      </w:r>
    </w:p>
    <w:p>
      <w:pPr>
        <w:spacing w:after="0"/>
        <w:ind w:left="0"/>
        <w:jc w:val="both"/>
      </w:pPr>
      <w:r>
        <w:rPr>
          <w:rFonts w:ascii="Times New Roman"/>
          <w:b w:val="false"/>
          <w:i w:val="false"/>
          <w:color w:val="000000"/>
          <w:sz w:val="28"/>
        </w:rPr>
        <w:t>
       14. Осы сырқаттың дамуы</w:t>
      </w:r>
    </w:p>
    <w:p>
      <w:pPr>
        <w:spacing w:after="0"/>
        <w:ind w:left="0"/>
        <w:jc w:val="both"/>
      </w:pPr>
      <w:r>
        <w:rPr>
          <w:rFonts w:ascii="Times New Roman"/>
          <w:b w:val="false"/>
          <w:i w:val="false"/>
          <w:color w:val="000000"/>
          <w:sz w:val="28"/>
        </w:rPr>
        <w:t>
       15. Объективті зерттеу деректері, сыртқы қарау</w:t>
      </w:r>
    </w:p>
    <w:p>
      <w:pPr>
        <w:spacing w:after="0"/>
        <w:ind w:left="0"/>
        <w:jc w:val="both"/>
      </w:pPr>
      <w:r>
        <w:rPr>
          <w:rFonts w:ascii="Times New Roman"/>
          <w:b w:val="false"/>
          <w:i w:val="false"/>
          <w:color w:val="000000"/>
          <w:sz w:val="28"/>
        </w:rPr>
        <w:t>
       Ауыз қуысын қарау, тістердің жағдайы</w:t>
      </w:r>
    </w:p>
    <w:p>
      <w:pPr>
        <w:spacing w:after="0"/>
        <w:ind w:left="0"/>
        <w:jc w:val="both"/>
      </w:pPr>
      <w:r>
        <w:rPr>
          <w:rFonts w:ascii="Times New Roman"/>
          <w:b w:val="false"/>
          <w:i w:val="false"/>
          <w:color w:val="000000"/>
          <w:sz w:val="28"/>
        </w:rPr>
        <w:t>
       Жақ</w:t>
      </w:r>
    </w:p>
    <w:p>
      <w:pPr>
        <w:spacing w:after="0"/>
        <w:ind w:left="0"/>
        <w:jc w:val="both"/>
      </w:pPr>
      <w:r>
        <w:rPr>
          <w:rFonts w:ascii="Times New Roman"/>
          <w:b w:val="false"/>
          <w:i w:val="false"/>
          <w:color w:val="000000"/>
          <w:sz w:val="28"/>
        </w:rPr>
        <w:t>
       Қайсы жағы</w:t>
      </w:r>
    </w:p>
    <w:p>
      <w:pPr>
        <w:spacing w:after="0"/>
        <w:ind w:left="0"/>
        <w:jc w:val="both"/>
      </w:pPr>
      <w:r>
        <w:rPr>
          <w:rFonts w:ascii="Times New Roman"/>
          <w:b w:val="false"/>
          <w:i w:val="false"/>
          <w:color w:val="000000"/>
          <w:sz w:val="28"/>
        </w:rPr>
        <w:t>
       Тіс</w:t>
      </w:r>
    </w:p>
    <w:p>
      <w:pPr>
        <w:spacing w:after="0"/>
        <w:ind w:left="0"/>
        <w:jc w:val="both"/>
      </w:pPr>
      <w:r>
        <w:rPr>
          <w:rFonts w:ascii="Times New Roman"/>
          <w:b w:val="false"/>
          <w:i w:val="false"/>
          <w:color w:val="000000"/>
          <w:sz w:val="28"/>
        </w:rPr>
        <w:t>
       Жағдайы O/R.C/P/Pt/JMPA/K/И/В</w:t>
      </w:r>
    </w:p>
    <w:p>
      <w:pPr>
        <w:spacing w:after="0"/>
        <w:ind w:left="0"/>
        <w:jc w:val="both"/>
      </w:pPr>
      <w:r>
        <w:rPr>
          <w:rFonts w:ascii="Times New Roman"/>
          <w:b w:val="false"/>
          <w:i w:val="false"/>
          <w:color w:val="000000"/>
          <w:sz w:val="28"/>
        </w:rPr>
        <w:t>
       16. Тістем</w:t>
      </w:r>
    </w:p>
    <w:p>
      <w:pPr>
        <w:spacing w:after="0"/>
        <w:ind w:left="0"/>
        <w:jc w:val="both"/>
      </w:pPr>
      <w:r>
        <w:rPr>
          <w:rFonts w:ascii="Times New Roman"/>
          <w:b w:val="false"/>
          <w:i w:val="false"/>
          <w:color w:val="000000"/>
          <w:sz w:val="28"/>
        </w:rPr>
        <w:t>
       17. Ауыз қуысының, қызыл иектің жылбысқы қабықтарының, альвеолалық өскіндер мен таңдай жағдайлары</w:t>
      </w:r>
    </w:p>
    <w:p>
      <w:pPr>
        <w:spacing w:after="0"/>
        <w:ind w:left="0"/>
        <w:jc w:val="both"/>
      </w:pPr>
      <w:r>
        <w:rPr>
          <w:rFonts w:ascii="Times New Roman"/>
          <w:b w:val="false"/>
          <w:i w:val="false"/>
          <w:color w:val="000000"/>
          <w:sz w:val="28"/>
        </w:rPr>
        <w:t>
       18. Рентгендік зертханалық зерттеулер деректері</w:t>
      </w:r>
    </w:p>
    <w:p>
      <w:pPr>
        <w:spacing w:after="0"/>
        <w:ind w:left="0"/>
        <w:jc w:val="both"/>
      </w:pPr>
      <w:r>
        <w:rPr>
          <w:rFonts w:ascii="Times New Roman"/>
          <w:b w:val="false"/>
          <w:i w:val="false"/>
          <w:color w:val="000000"/>
          <w:sz w:val="28"/>
        </w:rPr>
        <w:t>
       19. Күнделікті жазбалары (күні, мәтіні, даигнозы, дәрігердің Т.А.Ә. (бар болған жағдайда) мен идентификаторы)</w:t>
      </w:r>
    </w:p>
    <w:p>
      <w:pPr>
        <w:spacing w:after="0"/>
        <w:ind w:left="0"/>
        <w:jc w:val="both"/>
      </w:pPr>
      <w:r>
        <w:rPr>
          <w:rFonts w:ascii="Times New Roman"/>
          <w:b w:val="false"/>
          <w:i w:val="false"/>
          <w:color w:val="000000"/>
          <w:sz w:val="28"/>
        </w:rPr>
        <w:t>
       20. Талдау жоспары, емдеу (дәрілік заттың, қызметтің атауы)</w:t>
      </w:r>
    </w:p>
    <w:p>
      <w:pPr>
        <w:spacing w:after="0"/>
        <w:ind w:left="0"/>
        <w:jc w:val="both"/>
      </w:pPr>
      <w:r>
        <w:rPr>
          <w:rFonts w:ascii="Times New Roman"/>
          <w:b w:val="false"/>
          <w:i w:val="false"/>
          <w:color w:val="000000"/>
          <w:sz w:val="28"/>
        </w:rPr>
        <w:t>
       21. Ем нәтижесі (эпикриз)</w:t>
      </w:r>
    </w:p>
    <w:p>
      <w:pPr>
        <w:spacing w:after="0"/>
        <w:ind w:left="0"/>
        <w:jc w:val="both"/>
      </w:pPr>
      <w:r>
        <w:rPr>
          <w:rFonts w:ascii="Times New Roman"/>
          <w:b w:val="false"/>
          <w:i w:val="false"/>
          <w:color w:val="000000"/>
          <w:sz w:val="28"/>
        </w:rPr>
        <w:t>
       22. Ұсынымдар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Бөлімше меңгерушісі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науқастың</w:t>
            </w:r>
            <w:r>
              <w:br/>
            </w:r>
            <w:r>
              <w:rPr>
                <w:rFonts w:ascii="Times New Roman"/>
                <w:b w:val="false"/>
                <w:i w:val="false"/>
                <w:color w:val="000000"/>
                <w:sz w:val="20"/>
              </w:rPr>
              <w:t>медициналық картасының</w:t>
            </w:r>
            <w:r>
              <w:br/>
            </w:r>
            <w:r>
              <w:rPr>
                <w:rFonts w:ascii="Times New Roman"/>
                <w:b w:val="false"/>
                <w:i w:val="false"/>
                <w:color w:val="000000"/>
                <w:sz w:val="20"/>
              </w:rPr>
              <w:t>қосымша парағы</w:t>
            </w:r>
          </w:p>
        </w:tc>
      </w:tr>
    </w:tbl>
    <w:p>
      <w:pPr>
        <w:spacing w:after="0"/>
        <w:ind w:left="0"/>
        <w:jc w:val="both"/>
      </w:pPr>
      <w:r>
        <w:rPr>
          <w:rFonts w:ascii="Times New Roman"/>
          <w:b w:val="false"/>
          <w:i w:val="false"/>
          <w:color w:val="000000"/>
          <w:sz w:val="28"/>
        </w:rPr>
        <w:t>
      Стоматологиялық қабылдауда баланың зерттеу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Сыртқы пішінді сыйпаттау: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Бойын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Зиянды әдеттер: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II.Атқаратын қызметінің байкауы: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Дем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Сөйлеу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Еріндердің айқасуы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Стоматологиялық мәртебе: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Аймақтық лимфа түйіндерді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 маңы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Ауыз қуысының алды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Үстінгі ерін жүгеншесі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Тіл жүгеншесі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Ауыз қуысынын шырышты қабығы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Қызыл иек маңы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Тіс қатарының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Жақтардың тістеуі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Тістердің орналасуының ауытқуы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Тістердің шығуы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Тістін түсі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Тістердің пішіні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Кариоздық емес бұзылулар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Деминерализация ошағы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Кариестің ершу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КП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Ауыз қуысының гигиеналық жағайы – ГЖ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Стоматиқалық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Стоматологиялық диспансерлік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"Құтырмаға қарсы көмек алуға келгендер картасы" № 059/е нысаны</w:t>
      </w:r>
    </w:p>
    <w:p>
      <w:pPr>
        <w:spacing w:after="0"/>
        <w:ind w:left="0"/>
        <w:jc w:val="both"/>
      </w:pPr>
      <w:r>
        <w:rPr>
          <w:rFonts w:ascii="Times New Roman"/>
          <w:b w:val="false"/>
          <w:i w:val="false"/>
          <w:color w:val="000000"/>
          <w:sz w:val="28"/>
        </w:rPr>
        <w:t>
      20___ жылы_____________________________ қаралу күні</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w:t>
      </w:r>
    </w:p>
    <w:p>
      <w:pPr>
        <w:spacing w:after="0"/>
        <w:ind w:left="0"/>
        <w:jc w:val="both"/>
      </w:pPr>
      <w:r>
        <w:rPr>
          <w:rFonts w:ascii="Times New Roman"/>
          <w:b w:val="false"/>
          <w:i w:val="false"/>
          <w:color w:val="000000"/>
          <w:sz w:val="28"/>
        </w:rPr>
        <w:t>
      3. Туған күні _______________________________________</w:t>
      </w:r>
    </w:p>
    <w:p>
      <w:pPr>
        <w:spacing w:after="0"/>
        <w:ind w:left="0"/>
        <w:jc w:val="both"/>
      </w:pPr>
      <w:r>
        <w:rPr>
          <w:rFonts w:ascii="Times New Roman"/>
          <w:b w:val="false"/>
          <w:i w:val="false"/>
          <w:color w:val="000000"/>
          <w:sz w:val="28"/>
        </w:rPr>
        <w:t>
      4. Мекенжайы, телефон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5. Жұмысы мен жұмыс орны, телефон №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Тістеу, тырнау, сілекей жағылу күні (астын сызыңыз және жазыңыз)</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7. Тістелгені туралы қай емдеу ұйымына қаралды және қашан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8. Жарақат сипаттамасы және оның орналасуы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9. Тістеген, тырнаған, сілекейін жаққан жануар туралы мәлімет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10. Тістеу, тырнау, сілекей жағылу қандай жағдайда болды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11. Жануардың құтырғанын ветдәрігер клиникалық, зертханалық жолмен анықтады (астын сызыңыз немесе жазыңыз) __________________________________________________________</w:t>
      </w:r>
    </w:p>
    <w:p>
      <w:pPr>
        <w:spacing w:after="0"/>
        <w:ind w:left="0"/>
        <w:jc w:val="both"/>
      </w:pPr>
      <w:r>
        <w:rPr>
          <w:rFonts w:ascii="Times New Roman"/>
          <w:b w:val="false"/>
          <w:i w:val="false"/>
          <w:color w:val="000000"/>
          <w:sz w:val="28"/>
        </w:rPr>
        <w:t>
      13. Жануар сау, өлді, өлтірілді, белгісіз (астын сызыңыз немесе жазыңыз) _______________</w:t>
      </w:r>
    </w:p>
    <w:p>
      <w:pPr>
        <w:spacing w:after="0"/>
        <w:ind w:left="0"/>
        <w:jc w:val="both"/>
      </w:pPr>
      <w:r>
        <w:rPr>
          <w:rFonts w:ascii="Times New Roman"/>
          <w:b w:val="false"/>
          <w:i w:val="false"/>
          <w:color w:val="000000"/>
          <w:sz w:val="28"/>
        </w:rPr>
        <w:t>
      14. Қаралушының анамнезі:</w:t>
      </w:r>
    </w:p>
    <w:p>
      <w:pPr>
        <w:spacing w:after="0"/>
        <w:ind w:left="0"/>
        <w:jc w:val="both"/>
      </w:pPr>
      <w:r>
        <w:rPr>
          <w:rFonts w:ascii="Times New Roman"/>
          <w:b w:val="false"/>
          <w:i w:val="false"/>
          <w:color w:val="000000"/>
          <w:sz w:val="28"/>
        </w:rPr>
        <w:t>
      а) жүйке жүйесінің сырқаттары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 спирттік ішімдіктер ішуі, жиілігі ________________________________________________</w:t>
      </w:r>
    </w:p>
    <w:p>
      <w:pPr>
        <w:spacing w:after="0"/>
        <w:ind w:left="0"/>
        <w:jc w:val="both"/>
      </w:pPr>
      <w:r>
        <w:rPr>
          <w:rFonts w:ascii="Times New Roman"/>
          <w:b w:val="false"/>
          <w:i w:val="false"/>
          <w:color w:val="000000"/>
          <w:sz w:val="28"/>
        </w:rPr>
        <w:t>
      в) бұрын құтырмаға қарсы екпелер егілген бе, қашан, қанша ___________________________</w:t>
      </w:r>
    </w:p>
    <w:p>
      <w:pPr>
        <w:spacing w:after="0"/>
        <w:ind w:left="0"/>
        <w:jc w:val="both"/>
      </w:pPr>
      <w:r>
        <w:rPr>
          <w:rFonts w:ascii="Times New Roman"/>
          <w:b w:val="false"/>
          <w:i w:val="false"/>
          <w:color w:val="000000"/>
          <w:sz w:val="28"/>
        </w:rPr>
        <w:t>
      г) басқа мәліметтер _____________________________________________________________</w:t>
      </w:r>
    </w:p>
    <w:p>
      <w:pPr>
        <w:spacing w:after="0"/>
        <w:ind w:left="0"/>
        <w:jc w:val="both"/>
      </w:pPr>
      <w:r>
        <w:rPr>
          <w:rFonts w:ascii="Times New Roman"/>
          <w:b w:val="false"/>
          <w:i w:val="false"/>
          <w:color w:val="000000"/>
          <w:sz w:val="28"/>
        </w:rPr>
        <w:t>
      15. Екпенің арналуы ____________________________________________________________</w:t>
      </w:r>
    </w:p>
    <w:p>
      <w:pPr>
        <w:spacing w:after="0"/>
        <w:ind w:left="0"/>
        <w:jc w:val="both"/>
      </w:pPr>
      <w:r>
        <w:rPr>
          <w:rFonts w:ascii="Times New Roman"/>
          <w:b w:val="false"/>
          <w:i w:val="false"/>
          <w:color w:val="000000"/>
          <w:sz w:val="28"/>
        </w:rPr>
        <w:t>
      16. Белгіленген режим (ауруханаға жатқызылды, амбулаторлық емделу)</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17. Құтырмаға қарсы гаммаглобулин егілді, күні, сериясы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18. Тері іші сынамасына серпіліс: қызару ___________________________________________</w:t>
      </w:r>
    </w:p>
    <w:p>
      <w:pPr>
        <w:spacing w:after="0"/>
        <w:ind w:left="0"/>
        <w:jc w:val="both"/>
      </w:pPr>
      <w:r>
        <w:rPr>
          <w:rFonts w:ascii="Times New Roman"/>
          <w:b w:val="false"/>
          <w:i w:val="false"/>
          <w:color w:val="000000"/>
          <w:sz w:val="28"/>
        </w:rPr>
        <w:t>
      Ісіну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Десенсибилизация: бір мәрте, екі мәрте</w:t>
      </w:r>
    </w:p>
    <w:p>
      <w:pPr>
        <w:spacing w:after="0"/>
        <w:ind w:left="0"/>
        <w:jc w:val="both"/>
      </w:pPr>
      <w:r>
        <w:rPr>
          <w:rFonts w:ascii="Times New Roman"/>
          <w:b w:val="false"/>
          <w:i w:val="false"/>
          <w:color w:val="000000"/>
          <w:sz w:val="28"/>
        </w:rPr>
        <w:t>
      Тәуліктік мөлшері ______________________________________________________________</w:t>
      </w:r>
    </w:p>
    <w:p>
      <w:pPr>
        <w:spacing w:after="0"/>
        <w:ind w:left="0"/>
        <w:jc w:val="both"/>
      </w:pPr>
      <w:r>
        <w:rPr>
          <w:rFonts w:ascii="Times New Roman"/>
          <w:b w:val="false"/>
          <w:i w:val="false"/>
          <w:color w:val="000000"/>
          <w:sz w:val="28"/>
        </w:rPr>
        <w:t>
      Қайталап енгiзiлуi:</w:t>
      </w:r>
    </w:p>
    <w:p>
      <w:pPr>
        <w:spacing w:after="0"/>
        <w:ind w:left="0"/>
        <w:jc w:val="both"/>
      </w:pPr>
      <w:r>
        <w:rPr>
          <w:rFonts w:ascii="Times New Roman"/>
          <w:b w:val="false"/>
          <w:i w:val="false"/>
          <w:color w:val="000000"/>
          <w:sz w:val="28"/>
        </w:rPr>
        <w:t>
      Күні _____________________ Дозасы ___________________ Сериясы ______________</w:t>
      </w:r>
    </w:p>
    <w:p>
      <w:pPr>
        <w:spacing w:after="0"/>
        <w:ind w:left="0"/>
        <w:jc w:val="both"/>
      </w:pPr>
      <w:r>
        <w:rPr>
          <w:rFonts w:ascii="Times New Roman"/>
          <w:b w:val="false"/>
          <w:i w:val="false"/>
          <w:color w:val="000000"/>
          <w:sz w:val="28"/>
        </w:rPr>
        <w:t>
      Күні ______________________Дозасы ________________ Сериясы ________________</w:t>
      </w:r>
    </w:p>
    <w:p>
      <w:pPr>
        <w:spacing w:after="0"/>
        <w:ind w:left="0"/>
        <w:jc w:val="both"/>
      </w:pPr>
      <w:r>
        <w:rPr>
          <w:rFonts w:ascii="Times New Roman"/>
          <w:b w:val="false"/>
          <w:i w:val="false"/>
          <w:color w:val="000000"/>
          <w:sz w:val="28"/>
        </w:rPr>
        <w:t>
      19. Екпе кезіндегі асқынулар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Екпе курсы толығымен аяқталды, жануар сау болып шығуына байланысты тоқтатылды, өздігінен тоқтатты (астын сызыңыз немесе жазыңыз)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Үзілген екпелерді жалғастыруға қандай шаралар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Ескерту ________________________________________________________________</w:t>
      </w:r>
    </w:p>
    <w:p>
      <w:pPr>
        <w:spacing w:after="0"/>
        <w:ind w:left="0"/>
        <w:jc w:val="both"/>
      </w:pPr>
      <w:r>
        <w:rPr>
          <w:rFonts w:ascii="Times New Roman"/>
          <w:b w:val="false"/>
          <w:i w:val="false"/>
          <w:color w:val="000000"/>
          <w:sz w:val="28"/>
        </w:rPr>
        <w:t>
       Дәрігердің қолы ___________________________________</w:t>
      </w:r>
    </w:p>
    <w:p>
      <w:pPr>
        <w:spacing w:after="0"/>
        <w:ind w:left="0"/>
        <w:jc w:val="both"/>
      </w:pPr>
      <w:r>
        <w:rPr>
          <w:rFonts w:ascii="Times New Roman"/>
          <w:b w:val="false"/>
          <w:i w:val="false"/>
          <w:color w:val="000000"/>
          <w:sz w:val="28"/>
        </w:rPr>
        <w:t>
       Екпе кезіндегі тәртіп ережелерімен таныстым</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 жасына дейінгі емдеу картасы" № 060/е нысаны</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w:t>
      </w:r>
    </w:p>
    <w:p>
      <w:pPr>
        <w:spacing w:after="0"/>
        <w:ind w:left="0"/>
        <w:jc w:val="both"/>
      </w:pPr>
      <w:r>
        <w:rPr>
          <w:rFonts w:ascii="Times New Roman"/>
          <w:b w:val="false"/>
          <w:i w:val="false"/>
          <w:color w:val="000000"/>
          <w:sz w:val="28"/>
        </w:rPr>
        <w:t>
      4. Әскер жасына дейінгі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Жұмыс (оқу)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Кәсібі,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Келу уақыты:</w:t>
      </w:r>
    </w:p>
    <w:p>
      <w:pPr>
        <w:spacing w:after="0"/>
        <w:ind w:left="0"/>
        <w:jc w:val="both"/>
      </w:pPr>
      <w:r>
        <w:rPr>
          <w:rFonts w:ascii="Times New Roman"/>
          <w:b w:val="false"/>
          <w:i w:val="false"/>
          <w:color w:val="000000"/>
          <w:sz w:val="28"/>
        </w:rPr>
        <w:t>
      а) Келуі тағайындалды 20___ жылы_____________айы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жылғы_____________________________________________ айы</w:t>
      </w:r>
    </w:p>
    <w:p>
      <w:pPr>
        <w:spacing w:after="0"/>
        <w:ind w:left="0"/>
        <w:jc w:val="both"/>
      </w:pPr>
      <w:r>
        <w:rPr>
          <w:rFonts w:ascii="Times New Roman"/>
          <w:b w:val="false"/>
          <w:i w:val="false"/>
          <w:color w:val="000000"/>
          <w:sz w:val="28"/>
        </w:rPr>
        <w:t>
      Келді 20___ жылғы ______________________________ айы</w:t>
      </w:r>
    </w:p>
    <w:p>
      <w:pPr>
        <w:spacing w:after="0"/>
        <w:ind w:left="0"/>
        <w:jc w:val="both"/>
      </w:pPr>
      <w:r>
        <w:rPr>
          <w:rFonts w:ascii="Times New Roman"/>
          <w:b w:val="false"/>
          <w:i w:val="false"/>
          <w:color w:val="000000"/>
          <w:sz w:val="28"/>
        </w:rPr>
        <w:t>
      Кесу талоны № ________________ Әскер жасына дейінгі емдеу картасының</w:t>
      </w:r>
    </w:p>
    <w:p>
      <w:pPr>
        <w:spacing w:after="0"/>
        <w:ind w:left="0"/>
        <w:jc w:val="both"/>
      </w:pPr>
      <w:r>
        <w:rPr>
          <w:rFonts w:ascii="Times New Roman"/>
          <w:b w:val="false"/>
          <w:i w:val="false"/>
          <w:color w:val="000000"/>
          <w:sz w:val="28"/>
        </w:rPr>
        <w:t>
      № ____________ (әскер жасына дейінгі емделіп болған соң</w:t>
      </w:r>
    </w:p>
    <w:p>
      <w:pPr>
        <w:spacing w:after="0"/>
        <w:ind w:left="0"/>
        <w:jc w:val="both"/>
      </w:pPr>
      <w:r>
        <w:rPr>
          <w:rFonts w:ascii="Times New Roman"/>
          <w:b w:val="false"/>
          <w:i w:val="false"/>
          <w:color w:val="000000"/>
          <w:sz w:val="28"/>
        </w:rPr>
        <w:t>
      толтырылып, аумақтық орган арқылы әскери комиссариатқа жіберіледі)</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Жұмыс (оқу) орны ________________________________________________</w:t>
      </w:r>
    </w:p>
    <w:p>
      <w:pPr>
        <w:spacing w:after="0"/>
        <w:ind w:left="0"/>
        <w:jc w:val="both"/>
      </w:pPr>
      <w:r>
        <w:rPr>
          <w:rFonts w:ascii="Times New Roman"/>
          <w:b w:val="false"/>
          <w:i w:val="false"/>
          <w:color w:val="000000"/>
          <w:sz w:val="28"/>
        </w:rPr>
        <w:t>
      6. Кәсібі, лауазымы 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Келуі тағайындалды 20___ жылғы 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 _______________________________________ айы</w:t>
      </w:r>
    </w:p>
    <w:p>
      <w:pPr>
        <w:spacing w:after="0"/>
        <w:ind w:left="0"/>
        <w:jc w:val="both"/>
      </w:pPr>
      <w:r>
        <w:rPr>
          <w:rFonts w:ascii="Times New Roman"/>
          <w:b w:val="false"/>
          <w:i w:val="false"/>
          <w:color w:val="000000"/>
          <w:sz w:val="28"/>
        </w:rPr>
        <w:t>
      Келді 20___ жылғы __________________________ айы</w:t>
      </w:r>
    </w:p>
    <w:p>
      <w:pPr>
        <w:spacing w:after="0"/>
        <w:ind w:left="0"/>
        <w:jc w:val="both"/>
      </w:pPr>
      <w:r>
        <w:rPr>
          <w:rFonts w:ascii="Times New Roman"/>
          <w:b w:val="false"/>
          <w:i w:val="false"/>
          <w:color w:val="000000"/>
          <w:sz w:val="28"/>
        </w:rPr>
        <w:t>
      8. Дәрігердің бақылауында болды ____________________________________ күні</w:t>
      </w:r>
    </w:p>
    <w:p>
      <w:pPr>
        <w:spacing w:after="0"/>
        <w:ind w:left="0"/>
        <w:jc w:val="both"/>
      </w:pPr>
      <w:r>
        <w:rPr>
          <w:rFonts w:ascii="Times New Roman"/>
          <w:b w:val="false"/>
          <w:i w:val="false"/>
          <w:color w:val="000000"/>
          <w:sz w:val="28"/>
        </w:rPr>
        <w:t>
      20___ жылғы ____________________________________________ айы</w:t>
      </w:r>
    </w:p>
    <w:p>
      <w:pPr>
        <w:spacing w:after="0"/>
        <w:ind w:left="0"/>
        <w:jc w:val="both"/>
      </w:pPr>
      <w:r>
        <w:rPr>
          <w:rFonts w:ascii="Times New Roman"/>
          <w:b w:val="false"/>
          <w:i w:val="false"/>
          <w:color w:val="000000"/>
          <w:sz w:val="28"/>
        </w:rPr>
        <w:t>
      Келді _20___ жылғы ____________________________ айы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9. Диагнозы (емдеу ұйымында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Объективті зерттеулер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Рентгенодиагностика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Зертханалық тексерулер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Басқа зерттеулер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Қандай емдеу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Емдеу нәтижесі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Емдеу ұйымының есебінен шығарылардағы денсаулық жағдайы мен әскери қызметке жарамдылығы туралы алдын ала ұйғарым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Емдеу ұйымының есебінен шығарылды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Емдеу ұйымының мөрі "____" _______________ 20 __ жылғы</w:t>
      </w:r>
    </w:p>
    <w:p>
      <w:pPr>
        <w:spacing w:after="0"/>
        <w:ind w:left="0"/>
        <w:jc w:val="both"/>
      </w:pPr>
      <w:r>
        <w:rPr>
          <w:rFonts w:ascii="Times New Roman"/>
          <w:b w:val="false"/>
          <w:i w:val="false"/>
          <w:color w:val="000000"/>
          <w:sz w:val="28"/>
        </w:rPr>
        <w:t>
      Емдеушi дәрігер _______________________________________ (қолы)</w:t>
      </w:r>
    </w:p>
    <w:p>
      <w:pPr>
        <w:spacing w:after="0"/>
        <w:ind w:left="0"/>
        <w:jc w:val="both"/>
      </w:pPr>
      <w:r>
        <w:rPr>
          <w:rFonts w:ascii="Times New Roman"/>
          <w:b w:val="false"/>
          <w:i w:val="false"/>
          <w:color w:val="000000"/>
          <w:sz w:val="28"/>
        </w:rPr>
        <w:t>
      Бас дәрігер ____________________________________________ (қолы)</w:t>
      </w:r>
    </w:p>
    <w:p>
      <w:pPr>
        <w:spacing w:after="0"/>
        <w:ind w:left="0"/>
        <w:jc w:val="both"/>
      </w:pPr>
      <w:r>
        <w:rPr>
          <w:rFonts w:ascii="Times New Roman"/>
          <w:b w:val="false"/>
          <w:i w:val="false"/>
          <w:color w:val="000000"/>
          <w:sz w:val="28"/>
        </w:rPr>
        <w:t>
      18. Келу уақыты:</w:t>
      </w:r>
    </w:p>
    <w:p>
      <w:pPr>
        <w:spacing w:after="0"/>
        <w:ind w:left="0"/>
        <w:jc w:val="both"/>
      </w:pPr>
      <w:r>
        <w:rPr>
          <w:rFonts w:ascii="Times New Roman"/>
          <w:b w:val="false"/>
          <w:i w:val="false"/>
          <w:color w:val="000000"/>
          <w:sz w:val="28"/>
        </w:rPr>
        <w:t>
      а) Келуі тағайындалды 20___ жылғы 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б) Келуі тағайындалды ______айы 20___ жылғы</w:t>
      </w:r>
    </w:p>
    <w:p>
      <w:pPr>
        <w:spacing w:after="0"/>
        <w:ind w:left="0"/>
        <w:jc w:val="both"/>
      </w:pPr>
      <w:r>
        <w:rPr>
          <w:rFonts w:ascii="Times New Roman"/>
          <w:b w:val="false"/>
          <w:i w:val="false"/>
          <w:color w:val="000000"/>
          <w:sz w:val="28"/>
        </w:rPr>
        <w:t>
      Келуі туралы ескерту жіберіледі ___________________________ айы 20 ______ жылғы</w:t>
      </w:r>
    </w:p>
    <w:p>
      <w:pPr>
        <w:spacing w:after="0"/>
        <w:ind w:left="0"/>
        <w:jc w:val="both"/>
      </w:pPr>
      <w:r>
        <w:rPr>
          <w:rFonts w:ascii="Times New Roman"/>
          <w:b w:val="false"/>
          <w:i w:val="false"/>
          <w:color w:val="000000"/>
          <w:sz w:val="28"/>
        </w:rPr>
        <w:t>
      Келді ______________________ айы 20 ______ жылғы</w:t>
      </w:r>
    </w:p>
    <w:p>
      <w:pPr>
        <w:spacing w:after="0"/>
        <w:ind w:left="0"/>
        <w:jc w:val="both"/>
      </w:pPr>
      <w:r>
        <w:rPr>
          <w:rFonts w:ascii="Times New Roman"/>
          <w:b w:val="false"/>
          <w:i w:val="false"/>
          <w:color w:val="000000"/>
          <w:sz w:val="28"/>
        </w:rPr>
        <w:t>
      19. Дәрігердің байқауында болды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
      Емделуі</w:t>
      </w:r>
    </w:p>
    <w:p>
      <w:pPr>
        <w:spacing w:after="0"/>
        <w:ind w:left="0"/>
        <w:jc w:val="both"/>
      </w:pPr>
      <w:r>
        <w:rPr>
          <w:rFonts w:ascii="Times New Roman"/>
          <w:b w:val="false"/>
          <w:i w:val="false"/>
          <w:color w:val="000000"/>
          <w:sz w:val="28"/>
        </w:rPr>
        <w:t>
      20. Анамнез: алдыңғы бақылаулар деректері мен алғашқы қарау деректері</w:t>
      </w:r>
    </w:p>
    <w:p>
      <w:pPr>
        <w:spacing w:after="0"/>
        <w:ind w:left="0"/>
        <w:jc w:val="both"/>
      </w:pPr>
      <w:r>
        <w:rPr>
          <w:rFonts w:ascii="Times New Roman"/>
          <w:b w:val="false"/>
          <w:i w:val="false"/>
          <w:color w:val="000000"/>
          <w:sz w:val="28"/>
        </w:rPr>
        <w:t>
      21. Рентгенодиагностика мен зертханалық зерттеу деректері</w:t>
      </w:r>
    </w:p>
    <w:p>
      <w:pPr>
        <w:spacing w:after="0"/>
        <w:ind w:left="0"/>
        <w:jc w:val="both"/>
      </w:pPr>
      <w:r>
        <w:rPr>
          <w:rFonts w:ascii="Times New Roman"/>
          <w:b w:val="false"/>
          <w:i w:val="false"/>
          <w:color w:val="000000"/>
          <w:sz w:val="28"/>
        </w:rPr>
        <w:t>
      22. Диагноз</w:t>
      </w:r>
    </w:p>
    <w:p>
      <w:pPr>
        <w:spacing w:after="0"/>
        <w:ind w:left="0"/>
        <w:jc w:val="both"/>
      </w:pPr>
      <w:r>
        <w:rPr>
          <w:rFonts w:ascii="Times New Roman"/>
          <w:b w:val="false"/>
          <w:i w:val="false"/>
          <w:color w:val="000000"/>
          <w:sz w:val="28"/>
        </w:rPr>
        <w:t>
      23. Емдеу ұйымының есебінен шығару кезіндегі денсаулық жағдайы мен әскери қызметке жарамдылығы жайлы алдын ала ұйғарым _________________</w:t>
      </w:r>
    </w:p>
    <w:p>
      <w:pPr>
        <w:spacing w:after="0"/>
        <w:ind w:left="0"/>
        <w:jc w:val="both"/>
      </w:pPr>
      <w:r>
        <w:rPr>
          <w:rFonts w:ascii="Times New Roman"/>
          <w:b w:val="false"/>
          <w:i w:val="false"/>
          <w:color w:val="000000"/>
          <w:sz w:val="28"/>
        </w:rPr>
        <w:t>
      Емдеушi дәрігер __________________ қолы Бас дәрігер ______________________ қолы</w:t>
      </w:r>
    </w:p>
    <w:p>
      <w:pPr>
        <w:spacing w:after="0"/>
        <w:ind w:left="0"/>
        <w:jc w:val="both"/>
      </w:pPr>
      <w:r>
        <w:rPr>
          <w:rFonts w:ascii="Times New Roman"/>
          <w:b w:val="false"/>
          <w:i w:val="false"/>
          <w:color w:val="000000"/>
          <w:sz w:val="28"/>
        </w:rPr>
        <w:t>
      Медициналық бақылау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Өтпелi бақылаулар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"Әскерге шақырғанға дейінгілердің жеке тізімі______________________________ жылы туғандар, жолдануы тексерілуге, жүйелі түрде емдеуге, диспансерлік қадағалауға" № 061/е нысаны</w:t>
      </w:r>
    </w:p>
    <w:p>
      <w:pPr>
        <w:spacing w:after="0"/>
        <w:ind w:left="0"/>
        <w:jc w:val="both"/>
      </w:pPr>
      <w:r>
        <w:rPr>
          <w:rFonts w:ascii="Times New Roman"/>
          <w:b w:val="false"/>
          <w:i w:val="false"/>
          <w:color w:val="000000"/>
          <w:sz w:val="28"/>
        </w:rPr>
        <w:t>
       _______________________________________________________________________ ұйымның атауы</w:t>
      </w:r>
    </w:p>
    <w:p>
      <w:pPr>
        <w:spacing w:after="0"/>
        <w:ind w:left="0"/>
        <w:jc w:val="both"/>
      </w:pPr>
      <w:r>
        <w:rPr>
          <w:rFonts w:ascii="Times New Roman"/>
          <w:b w:val="false"/>
          <w:i w:val="false"/>
          <w:color w:val="000000"/>
          <w:sz w:val="28"/>
        </w:rPr>
        <w:t>
       Облыс (өлке) ___________________елді мекен __________________аудан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20____ жылғы "___" ___________ Аудандық әскери комиссар ____________________</w:t>
      </w:r>
    </w:p>
    <w:p>
      <w:pPr>
        <w:spacing w:after="0"/>
        <w:ind w:left="0"/>
        <w:jc w:val="both"/>
      </w:pPr>
      <w:r>
        <w:rPr>
          <w:rFonts w:ascii="Times New Roman"/>
          <w:b w:val="false"/>
          <w:i w:val="false"/>
          <w:color w:val="000000"/>
          <w:sz w:val="28"/>
        </w:rPr>
        <w:t xml:space="preserve">
       Ескерту: есеп нысанын жүйелін түрде емделуге келмегендер үшін де қолданылады, ол кезде "жолданушылар" сөзін "келмегендер" сөзімен, "аудандық әскери комиссар" сөздері "бас дәрігер" сөздерімен ауыстырылады. </w:t>
      </w:r>
    </w:p>
    <w:p>
      <w:pPr>
        <w:spacing w:after="0"/>
        <w:ind w:left="0"/>
        <w:jc w:val="left"/>
      </w:pPr>
      <w:r>
        <w:rPr>
          <w:rFonts w:ascii="Times New Roman"/>
          <w:b/>
          <w:i w:val="false"/>
          <w:color w:val="000000"/>
        </w:rPr>
        <w:t xml:space="preserve">  "Пациентті/клиентті және көрсетілген әлеуметтік-психологиялық қызметті тіркеу журналы" № 062/е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тұлғалық-әлеуметтік мәртебесі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туралы ақпарате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диагнозы/ Психологтің тұжырымы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барғанда анықталған проблемалар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 психологті /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қызметкердің/психологтің іс-әрекет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Волонтерлерді дайындау (1) Тақырыптың/тренингтің атауы (2) Протездеу (3) Алынған көшу құралы (4) Балалар үйіне берілген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"Әлеуметтік қызметкер/психолог толтыратын пациенттiң картасы" № 063/е нысаны</w:t>
      </w:r>
    </w:p>
    <w:p>
      <w:pPr>
        <w:spacing w:after="0"/>
        <w:ind w:left="0"/>
        <w:jc w:val="both"/>
      </w:pPr>
      <w:r>
        <w:rPr>
          <w:rFonts w:ascii="Times New Roman"/>
          <w:b w:val="false"/>
          <w:i w:val="false"/>
          <w:color w:val="000000"/>
          <w:sz w:val="28"/>
        </w:rPr>
        <w:t>
       1. Тегі ____________________________</w:t>
      </w:r>
    </w:p>
    <w:p>
      <w:pPr>
        <w:spacing w:after="0"/>
        <w:ind w:left="0"/>
        <w:jc w:val="both"/>
      </w:pPr>
      <w:r>
        <w:rPr>
          <w:rFonts w:ascii="Times New Roman"/>
          <w:b w:val="false"/>
          <w:i w:val="false"/>
          <w:color w:val="000000"/>
          <w:sz w:val="28"/>
        </w:rPr>
        <w:t>
       Аты ___________________Әкесінің аты (бар болған жағдайда) _____________</w:t>
      </w:r>
    </w:p>
    <w:p>
      <w:pPr>
        <w:spacing w:after="0"/>
        <w:ind w:left="0"/>
        <w:jc w:val="both"/>
      </w:pPr>
      <w:r>
        <w:rPr>
          <w:rFonts w:ascii="Times New Roman"/>
          <w:b w:val="false"/>
          <w:i w:val="false"/>
          <w:color w:val="000000"/>
          <w:sz w:val="28"/>
        </w:rPr>
        <w:t>
       2. Туған күні күні, айы, жылы _______/__________/_______жылғы.</w:t>
      </w:r>
    </w:p>
    <w:p>
      <w:pPr>
        <w:spacing w:after="0"/>
        <w:ind w:left="0"/>
        <w:jc w:val="both"/>
      </w:pPr>
      <w:r>
        <w:rPr>
          <w:rFonts w:ascii="Times New Roman"/>
          <w:b w:val="false"/>
          <w:i w:val="false"/>
          <w:color w:val="000000"/>
          <w:sz w:val="28"/>
        </w:rPr>
        <w:t>
       3. Жынысы: 1- ер, 2- әйел</w:t>
      </w:r>
    </w:p>
    <w:p>
      <w:pPr>
        <w:spacing w:after="0"/>
        <w:ind w:left="0"/>
        <w:jc w:val="both"/>
      </w:pPr>
      <w:r>
        <w:rPr>
          <w:rFonts w:ascii="Times New Roman"/>
          <w:b w:val="false"/>
          <w:i w:val="false"/>
          <w:color w:val="000000"/>
          <w:sz w:val="28"/>
        </w:rPr>
        <w:t>
       4. ЖСН__________________________________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6. Бекітілген тұрғын: 1-иә, 2- жоқ; 6.1. Тұрғын: 1-қаланың, 2- ауылдың</w:t>
      </w:r>
    </w:p>
    <w:p>
      <w:pPr>
        <w:spacing w:after="0"/>
        <w:ind w:left="0"/>
        <w:jc w:val="both"/>
      </w:pPr>
      <w:r>
        <w:rPr>
          <w:rFonts w:ascii="Times New Roman"/>
          <w:b w:val="false"/>
          <w:i w:val="false"/>
          <w:color w:val="000000"/>
          <w:sz w:val="28"/>
        </w:rPr>
        <w:t>
       7. Халық санаттары: 1-оқушы, 2-студент, 3-жұмыс істеуші, 4-жұмыссыз, 5-басқа</w:t>
      </w:r>
    </w:p>
    <w:p>
      <w:pPr>
        <w:spacing w:after="0"/>
        <w:ind w:left="0"/>
        <w:jc w:val="both"/>
      </w:pPr>
      <w:r>
        <w:rPr>
          <w:rFonts w:ascii="Times New Roman"/>
          <w:b w:val="false"/>
          <w:i w:val="false"/>
          <w:color w:val="000000"/>
          <w:sz w:val="28"/>
        </w:rPr>
        <w:t>
       8. Жеңілдік алушылар санаты: 1- ОСМ, 2-ҰОСҚ; 3-интернационалист жауынгер; 4- бала кезінен мүгедек; 5- ауруы бойынша мүгедек, 6- басқа жеңілдік алушылар</w:t>
      </w:r>
    </w:p>
    <w:p>
      <w:pPr>
        <w:spacing w:after="0"/>
        <w:ind w:left="0"/>
        <w:jc w:val="both"/>
      </w:pPr>
      <w:r>
        <w:rPr>
          <w:rFonts w:ascii="Times New Roman"/>
          <w:b w:val="false"/>
          <w:i w:val="false"/>
          <w:color w:val="000000"/>
          <w:sz w:val="28"/>
        </w:rPr>
        <w:t>
       9. Қаралу себебі: 1-кеңес, 2-ауруы, 3-Әлеуметтік мәселе, 4 психологиялық мәселе, 5-тренингтарда қатысу, 6- басқа</w:t>
      </w:r>
    </w:p>
    <w:p>
      <w:pPr>
        <w:spacing w:after="0"/>
        <w:ind w:left="0"/>
        <w:jc w:val="both"/>
      </w:pPr>
      <w:r>
        <w:rPr>
          <w:rFonts w:ascii="Times New Roman"/>
          <w:b w:val="false"/>
          <w:i w:val="false"/>
          <w:color w:val="000000"/>
          <w:sz w:val="28"/>
        </w:rPr>
        <w:t>
       10. Кім жолдады: 1- өзі келді, 2-медициналық ұйымдар, 3- мемлекеттік ұйымдар мен мекемелер, 4 - үкімет емес ұйымдар, 5 – басқалары (тізімге жазу __________)</w:t>
      </w:r>
    </w:p>
    <w:p>
      <w:pPr>
        <w:spacing w:after="0"/>
        <w:ind w:left="0"/>
        <w:jc w:val="both"/>
      </w:pPr>
      <w:r>
        <w:rPr>
          <w:rFonts w:ascii="Times New Roman"/>
          <w:b w:val="false"/>
          <w:i w:val="false"/>
          <w:color w:val="000000"/>
          <w:sz w:val="28"/>
        </w:rPr>
        <w:t>
       11. Ақпарат қайнар көзі: 1- дәрігер, 2- мейірбике, 3-әке-шешелері, 4- достары, 5- әріптестері, 6-БАҚ, 7-сенім телефоны, 8-басқа</w:t>
      </w:r>
    </w:p>
    <w:p>
      <w:pPr>
        <w:spacing w:after="0"/>
        <w:ind w:left="0"/>
        <w:jc w:val="both"/>
      </w:pPr>
      <w:r>
        <w:rPr>
          <w:rFonts w:ascii="Times New Roman"/>
          <w:b w:val="false"/>
          <w:i w:val="false"/>
          <w:color w:val="000000"/>
          <w:sz w:val="28"/>
        </w:rPr>
        <w:t>
       12. Сапарлар: 1-алғашқы, 2- қайта</w:t>
      </w:r>
    </w:p>
    <w:p>
      <w:pPr>
        <w:spacing w:after="0"/>
        <w:ind w:left="0"/>
        <w:jc w:val="both"/>
      </w:pPr>
      <w:r>
        <w:rPr>
          <w:rFonts w:ascii="Times New Roman"/>
          <w:b w:val="false"/>
          <w:i w:val="false"/>
          <w:color w:val="000000"/>
          <w:sz w:val="28"/>
        </w:rPr>
        <w:t>
       13. 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түрі (жеке кеңесу, топтарда кеңесу, үйге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Әлеуметтік-психологиялық мәселені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Әлеуметтік қызметтер түрі: 1-әлеуметтік-медициналық қызметтер 2-әлеуметтік-психологиялық қызметтер 3-әлеуметтік-педагогикалық қызметтер 4-әлеуметтік-экономикалық қызметтер 5-әлеуметтік-құқықтық қызметтер 6-әлеуметтік-тұрмыстық қызметтер 7-әлеуметтік-еңбек қызметтер 8) әлеуметтік-мәдени қызметтер; 9) жеке психологиялық кеңестер; 10) отбасылық психологиялық кеңестер; 11) топтарда кеңесу</w:t>
      </w:r>
    </w:p>
    <w:p>
      <w:pPr>
        <w:spacing w:after="0"/>
        <w:ind w:left="0"/>
        <w:jc w:val="both"/>
      </w:pPr>
      <w:r>
        <w:rPr>
          <w:rFonts w:ascii="Times New Roman"/>
          <w:b w:val="false"/>
          <w:i w:val="false"/>
          <w:color w:val="000000"/>
          <w:sz w:val="28"/>
        </w:rPr>
        <w:t>
       16. Қаралу нәтижесі: 1-жағдайды шешу, 2-жағдайды жақсарту, 3-өзгеріссіз, 4- клиенттің бас тартуы, 5-басқа</w:t>
      </w:r>
    </w:p>
    <w:p>
      <w:pPr>
        <w:spacing w:after="0"/>
        <w:ind w:left="0"/>
        <w:jc w:val="both"/>
      </w:pPr>
      <w:r>
        <w:rPr>
          <w:rFonts w:ascii="Times New Roman"/>
          <w:b w:val="false"/>
          <w:i w:val="false"/>
          <w:color w:val="000000"/>
          <w:sz w:val="28"/>
        </w:rPr>
        <w:t>
       17. Қаралу оқиғасы: 1-аяқталды, 2-аяқталмады</w:t>
      </w:r>
    </w:p>
    <w:p>
      <w:pPr>
        <w:spacing w:after="0"/>
        <w:ind w:left="0"/>
        <w:jc w:val="both"/>
      </w:pPr>
      <w:r>
        <w:rPr>
          <w:rFonts w:ascii="Times New Roman"/>
          <w:b w:val="false"/>
          <w:i w:val="false"/>
          <w:color w:val="000000"/>
          <w:sz w:val="28"/>
        </w:rPr>
        <w:t>
       18. Әлеуметтік қызметкер/психолог:</w:t>
      </w:r>
    </w:p>
    <w:p>
      <w:pPr>
        <w:spacing w:after="0"/>
        <w:ind w:left="0"/>
        <w:jc w:val="both"/>
      </w:pPr>
      <w:r>
        <w:rPr>
          <w:rFonts w:ascii="Times New Roman"/>
          <w:b w:val="false"/>
          <w:i w:val="false"/>
          <w:color w:val="000000"/>
          <w:sz w:val="28"/>
        </w:rPr>
        <w:t>
       Т.А.Ә. (бар болған жағдайда) ___________________________________</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19. Күні "___" __________жылы</w:t>
      </w:r>
    </w:p>
    <w:p>
      <w:pPr>
        <w:spacing w:after="0"/>
        <w:ind w:left="0"/>
        <w:jc w:val="left"/>
      </w:pPr>
      <w:r>
        <w:rPr>
          <w:rFonts w:ascii="Times New Roman"/>
          <w:b/>
          <w:i w:val="false"/>
          <w:color w:val="000000"/>
        </w:rPr>
        <w:t xml:space="preserve"> "Талон" № 064/е нысаны</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Участкенің №</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Науқастың Т.А.Ә.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Азаматттығы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Отбасылық жағдайы</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Жұмыс/оқу орны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Әлеуметтік мәртебесі</w:t>
      </w:r>
    </w:p>
    <w:p>
      <w:pPr>
        <w:spacing w:after="0"/>
        <w:ind w:left="0"/>
        <w:jc w:val="both"/>
      </w:pPr>
      <w:r>
        <w:rPr>
          <w:rFonts w:ascii="Times New Roman"/>
          <w:b w:val="false"/>
          <w:i w:val="false"/>
          <w:color w:val="000000"/>
          <w:sz w:val="28"/>
        </w:rPr>
        <w:t>
       18 жасқа дейінгі балалар үшін ата-аналардың Т.А.Ә. (бар болған жағдайда)</w:t>
      </w:r>
    </w:p>
    <w:p>
      <w:pPr>
        <w:spacing w:after="0"/>
        <w:ind w:left="0"/>
        <w:jc w:val="both"/>
      </w:pPr>
      <w:r>
        <w:rPr>
          <w:rFonts w:ascii="Times New Roman"/>
          <w:b w:val="false"/>
          <w:i w:val="false"/>
          <w:color w:val="000000"/>
          <w:sz w:val="28"/>
        </w:rPr>
        <w:t>
       Үйге медициналық қызмет көрсету МСАК МҰ еркін таңдау кезінде</w:t>
      </w:r>
    </w:p>
    <w:p>
      <w:pPr>
        <w:spacing w:after="0"/>
        <w:ind w:left="0"/>
        <w:jc w:val="both"/>
      </w:pPr>
      <w:r>
        <w:rPr>
          <w:rFonts w:ascii="Times New Roman"/>
          <w:b w:val="false"/>
          <w:i w:val="false"/>
          <w:color w:val="000000"/>
          <w:sz w:val="28"/>
        </w:rPr>
        <w:t>
       Тіркеушінің Т.А.Ә. (бар болған жағдайда) ID</w:t>
      </w:r>
    </w:p>
    <w:p>
      <w:pPr>
        <w:spacing w:after="0"/>
        <w:ind w:left="0"/>
        <w:jc w:val="left"/>
      </w:pPr>
      <w:r>
        <w:rPr>
          <w:rFonts w:ascii="Times New Roman"/>
          <w:b/>
          <w:i w:val="false"/>
          <w:color w:val="000000"/>
        </w:rPr>
        <w:t xml:space="preserve"> № 064/е "Талон"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"Профилактикалық екпелер картасы" № 065/е нысаны</w:t>
      </w:r>
    </w:p>
    <w:p>
      <w:pPr>
        <w:spacing w:after="0"/>
        <w:ind w:left="0"/>
        <w:jc w:val="both"/>
      </w:pPr>
      <w:r>
        <w:rPr>
          <w:rFonts w:ascii="Times New Roman"/>
          <w:b w:val="false"/>
          <w:i w:val="false"/>
          <w:color w:val="000000"/>
          <w:sz w:val="28"/>
        </w:rPr>
        <w:t>
      20___ жылғы "_____" ___________________есепке алынды</w:t>
      </w:r>
    </w:p>
    <w:p>
      <w:pPr>
        <w:spacing w:after="0"/>
        <w:ind w:left="0"/>
        <w:jc w:val="both"/>
      </w:pPr>
      <w:r>
        <w:rPr>
          <w:rFonts w:ascii="Times New Roman"/>
          <w:b w:val="false"/>
          <w:i w:val="false"/>
          <w:color w:val="000000"/>
          <w:sz w:val="28"/>
        </w:rPr>
        <w:t>
      Ұйымдасқан балалар үшін балалар мекемесінің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w:t>
      </w:r>
    </w:p>
    <w:p>
      <w:pPr>
        <w:spacing w:after="0"/>
        <w:ind w:left="0"/>
        <w:jc w:val="both"/>
      </w:pPr>
      <w:r>
        <w:rPr>
          <w:rFonts w:ascii="Times New Roman"/>
          <w:b w:val="false"/>
          <w:i w:val="false"/>
          <w:color w:val="000000"/>
          <w:sz w:val="28"/>
        </w:rPr>
        <w:t>
      3. Туған күні____________________________________________</w:t>
      </w:r>
    </w:p>
    <w:p>
      <w:pPr>
        <w:spacing w:after="0"/>
        <w:ind w:left="0"/>
        <w:jc w:val="both"/>
      </w:pPr>
      <w:r>
        <w:rPr>
          <w:rFonts w:ascii="Times New Roman"/>
          <w:b w:val="false"/>
          <w:i w:val="false"/>
          <w:color w:val="000000"/>
          <w:sz w:val="28"/>
        </w:rPr>
        <w:t>
      4. Мекенжайы: елді мекен</w:t>
      </w:r>
    </w:p>
    <w:p>
      <w:pPr>
        <w:spacing w:after="0"/>
        <w:ind w:left="0"/>
        <w:jc w:val="both"/>
      </w:pPr>
      <w:r>
        <w:rPr>
          <w:rFonts w:ascii="Times New Roman"/>
          <w:b w:val="false"/>
          <w:i w:val="false"/>
          <w:color w:val="000000"/>
          <w:sz w:val="28"/>
        </w:rPr>
        <w:t>
      ___________көшесі_______үй_________________________корпус__________________пәтер</w:t>
      </w:r>
    </w:p>
    <w:p>
      <w:pPr>
        <w:spacing w:after="0"/>
        <w:ind w:left="0"/>
        <w:jc w:val="both"/>
      </w:pPr>
      <w:r>
        <w:rPr>
          <w:rFonts w:ascii="Times New Roman"/>
          <w:b w:val="false"/>
          <w:i w:val="false"/>
          <w:color w:val="000000"/>
          <w:sz w:val="28"/>
        </w:rPr>
        <w:t>
      __________________ Мекенжайы ауысқаны туралы белгілер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065/е н. 2 беті</w:t>
            </w:r>
          </w:p>
        </w:tc>
      </w:tr>
    </w:tbl>
    <w:p>
      <w:pPr>
        <w:spacing w:after="0"/>
        <w:ind w:left="0"/>
        <w:jc w:val="both"/>
      </w:pPr>
      <w:r>
        <w:rPr>
          <w:rFonts w:ascii="Times New Roman"/>
          <w:b w:val="false"/>
          <w:i w:val="false"/>
          <w:color w:val="000000"/>
          <w:sz w:val="28"/>
        </w:rPr>
        <w:t>
      Туберкулез ауруына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сынамалары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 (күні,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Полиомиелитке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3 беті</w:t>
            </w:r>
          </w:p>
        </w:tc>
      </w:tr>
    </w:tbl>
    <w:p>
      <w:pPr>
        <w:spacing w:after="0"/>
        <w:ind w:left="0"/>
        <w:jc w:val="both"/>
      </w:pPr>
      <w:r>
        <w:rPr>
          <w:rFonts w:ascii="Times New Roman"/>
          <w:b w:val="false"/>
          <w:i w:val="false"/>
          <w:color w:val="000000"/>
          <w:sz w:val="28"/>
        </w:rPr>
        <w:t>
      Күл, көкжөтел, сіреспеге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Препараттар мына әріптермен белгіленеді: АКДС – адсорбтелген, көкжөтел – дифтерия-сіреспе вакцинасы, АДС – адсорбтелген</w:t>
      </w:r>
    </w:p>
    <w:p>
      <w:pPr>
        <w:spacing w:after="0"/>
        <w:ind w:left="0"/>
        <w:jc w:val="both"/>
      </w:pPr>
      <w:r>
        <w:rPr>
          <w:rFonts w:ascii="Times New Roman"/>
          <w:b w:val="false"/>
          <w:i w:val="false"/>
          <w:color w:val="000000"/>
          <w:sz w:val="28"/>
        </w:rPr>
        <w:t>
      дифтерия – сіреспе анатоксині, АДС - М-анатоксин-адсорбтелген дифтерия-сіреспе анатоксині, құрамында антиген мөлшері азайтылған. АД – адсорбтелген дифтерия анатоксині АС – адсорбтелген сіреспе анатоксині, К – көкжөтел вакцинасы.</w:t>
      </w:r>
    </w:p>
    <w:p>
      <w:pPr>
        <w:spacing w:after="0"/>
        <w:ind w:left="0"/>
        <w:jc w:val="both"/>
      </w:pPr>
      <w:r>
        <w:rPr>
          <w:rFonts w:ascii="Times New Roman"/>
          <w:b w:val="false"/>
          <w:i w:val="false"/>
          <w:color w:val="000000"/>
          <w:sz w:val="28"/>
        </w:rPr>
        <w:t>
      Вирусті гепатитке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Паротитке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4 беті</w:t>
            </w:r>
          </w:p>
        </w:tc>
      </w:tr>
    </w:tbl>
    <w:p>
      <w:pPr>
        <w:spacing w:after="0"/>
        <w:ind w:left="0"/>
        <w:jc w:val="both"/>
      </w:pPr>
      <w:r>
        <w:rPr>
          <w:rFonts w:ascii="Times New Roman"/>
          <w:b w:val="false"/>
          <w:i w:val="false"/>
          <w:color w:val="000000"/>
          <w:sz w:val="28"/>
        </w:rPr>
        <w:t>
      Қызылшаға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 (күні,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 инфекциялық ауруларға қарсы екпе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Ќайта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шығарылған күні __________________________ Қолы ___________________</w:t>
      </w:r>
    </w:p>
    <w:p>
      <w:pPr>
        <w:spacing w:after="0"/>
        <w:ind w:left="0"/>
        <w:jc w:val="both"/>
      </w:pPr>
      <w:r>
        <w:rPr>
          <w:rFonts w:ascii="Times New Roman"/>
          <w:b w:val="false"/>
          <w:i w:val="false"/>
          <w:color w:val="000000"/>
          <w:sz w:val="28"/>
        </w:rPr>
        <w:t>
      Себебі _____________________________________________________</w:t>
      </w:r>
    </w:p>
    <w:p>
      <w:pPr>
        <w:spacing w:after="0"/>
        <w:ind w:left="0"/>
        <w:jc w:val="both"/>
      </w:pPr>
      <w:r>
        <w:rPr>
          <w:rFonts w:ascii="Times New Roman"/>
          <w:b w:val="false"/>
          <w:i w:val="false"/>
          <w:color w:val="000000"/>
          <w:sz w:val="28"/>
        </w:rPr>
        <w:t>
      Карта баланы есепке алғанда балалар емдеу - профилактикалық ұйымында (ЕПҰ) толтырылады</w:t>
      </w:r>
    </w:p>
    <w:p>
      <w:pPr>
        <w:spacing w:after="0"/>
        <w:ind w:left="0"/>
        <w:jc w:val="both"/>
      </w:pPr>
      <w:r>
        <w:rPr>
          <w:rFonts w:ascii="Times New Roman"/>
          <w:b w:val="false"/>
          <w:i w:val="false"/>
          <w:color w:val="000000"/>
          <w:sz w:val="28"/>
        </w:rPr>
        <w:t>
      Қаладан (ауданнан) көшкен кезде қолына егілгені туралы анықтама беріледі.</w:t>
      </w:r>
    </w:p>
    <w:p>
      <w:pPr>
        <w:spacing w:after="0"/>
        <w:ind w:left="0"/>
        <w:jc w:val="both"/>
      </w:pPr>
      <w:r>
        <w:rPr>
          <w:rFonts w:ascii="Times New Roman"/>
          <w:b w:val="false"/>
          <w:i w:val="false"/>
          <w:color w:val="000000"/>
          <w:sz w:val="28"/>
        </w:rPr>
        <w:t>
      Карта ұйымда қалады.</w:t>
      </w:r>
    </w:p>
    <w:p>
      <w:pPr>
        <w:spacing w:after="0"/>
        <w:ind w:left="0"/>
        <w:jc w:val="left"/>
      </w:pPr>
      <w:r>
        <w:rPr>
          <w:rFonts w:ascii="Times New Roman"/>
          <w:b/>
          <w:i w:val="false"/>
          <w:color w:val="000000"/>
        </w:rPr>
        <w:t xml:space="preserve"> "Профилактикалық екпелердi есепке алу журналы" № 066/е нысаны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Карта №</w:t>
      </w:r>
    </w:p>
    <w:p>
      <w:pPr>
        <w:spacing w:after="0"/>
        <w:ind w:left="0"/>
        <w:jc w:val="both"/>
      </w:pPr>
      <w:r>
        <w:rPr>
          <w:rFonts w:ascii="Times New Roman"/>
          <w:b w:val="false"/>
          <w:i w:val="false"/>
          <w:color w:val="000000"/>
          <w:sz w:val="28"/>
        </w:rPr>
        <w:t>
      3. Нәрестінің/анасының жеке сәйкестендіру нөмірі (бар болған жағдайда)</w:t>
      </w:r>
    </w:p>
    <w:p>
      <w:pPr>
        <w:spacing w:after="0"/>
        <w:ind w:left="0"/>
        <w:jc w:val="both"/>
      </w:pPr>
      <w:r>
        <w:rPr>
          <w:rFonts w:ascii="Times New Roman"/>
          <w:b w:val="false"/>
          <w:i w:val="false"/>
          <w:color w:val="000000"/>
          <w:sz w:val="28"/>
        </w:rPr>
        <w:t>
      4. Нәрестінің/анасының тегі, аты, әкесінің аты (бар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6. Қандай аруға қарсы екпе</w:t>
      </w:r>
    </w:p>
    <w:p>
      <w:pPr>
        <w:spacing w:after="0"/>
        <w:ind w:left="0"/>
        <w:jc w:val="both"/>
      </w:pPr>
      <w:r>
        <w:rPr>
          <w:rFonts w:ascii="Times New Roman"/>
          <w:b w:val="false"/>
          <w:i w:val="false"/>
          <w:color w:val="000000"/>
          <w:sz w:val="28"/>
        </w:rPr>
        <w:t>
      7. Өндірген ел</w:t>
      </w:r>
    </w:p>
    <w:p>
      <w:pPr>
        <w:spacing w:after="0"/>
        <w:ind w:left="0"/>
        <w:jc w:val="both"/>
      </w:pPr>
      <w:r>
        <w:rPr>
          <w:rFonts w:ascii="Times New Roman"/>
          <w:b w:val="false"/>
          <w:i w:val="false"/>
          <w:color w:val="000000"/>
          <w:sz w:val="28"/>
        </w:rPr>
        <w:t>
      8. Партия нөмірі</w:t>
      </w:r>
    </w:p>
    <w:p>
      <w:pPr>
        <w:spacing w:after="0"/>
        <w:ind w:left="0"/>
        <w:jc w:val="both"/>
      </w:pPr>
      <w:r>
        <w:rPr>
          <w:rFonts w:ascii="Times New Roman"/>
          <w:b w:val="false"/>
          <w:i w:val="false"/>
          <w:color w:val="000000"/>
          <w:sz w:val="28"/>
        </w:rPr>
        <w:t>
      9. Екпенің сериясы</w:t>
      </w:r>
    </w:p>
    <w:p>
      <w:pPr>
        <w:spacing w:after="0"/>
        <w:ind w:left="0"/>
        <w:jc w:val="both"/>
      </w:pPr>
      <w:r>
        <w:rPr>
          <w:rFonts w:ascii="Times New Roman"/>
          <w:b w:val="false"/>
          <w:i w:val="false"/>
          <w:color w:val="000000"/>
          <w:sz w:val="28"/>
        </w:rPr>
        <w:t>
      10. Вакцинаның, препараттың, анатоксиннің және басқа аттары</w:t>
      </w:r>
    </w:p>
    <w:p>
      <w:pPr>
        <w:spacing w:after="0"/>
        <w:ind w:left="0"/>
        <w:jc w:val="both"/>
      </w:pPr>
      <w:r>
        <w:rPr>
          <w:rFonts w:ascii="Times New Roman"/>
          <w:b w:val="false"/>
          <w:i w:val="false"/>
          <w:color w:val="000000"/>
          <w:sz w:val="28"/>
        </w:rPr>
        <w:t>
      11. Екпе тәсілі:</w:t>
      </w:r>
    </w:p>
    <w:p>
      <w:pPr>
        <w:spacing w:after="0"/>
        <w:ind w:left="0"/>
        <w:jc w:val="both"/>
      </w:pPr>
      <w:r>
        <w:rPr>
          <w:rFonts w:ascii="Times New Roman"/>
          <w:b w:val="false"/>
          <w:i w:val="false"/>
          <w:color w:val="000000"/>
          <w:sz w:val="28"/>
        </w:rPr>
        <w:t>
      12. Мөлшері</w:t>
      </w:r>
    </w:p>
    <w:p>
      <w:pPr>
        <w:spacing w:after="0"/>
        <w:ind w:left="0"/>
        <w:jc w:val="both"/>
      </w:pPr>
      <w:r>
        <w:rPr>
          <w:rFonts w:ascii="Times New Roman"/>
          <w:b w:val="false"/>
          <w:i w:val="false"/>
          <w:color w:val="000000"/>
          <w:sz w:val="28"/>
        </w:rPr>
        <w:t>
      13. Екпенің уақыты мен күні</w:t>
      </w:r>
    </w:p>
    <w:p>
      <w:pPr>
        <w:spacing w:after="0"/>
        <w:ind w:left="0"/>
        <w:jc w:val="both"/>
      </w:pPr>
      <w:r>
        <w:rPr>
          <w:rFonts w:ascii="Times New Roman"/>
          <w:b w:val="false"/>
          <w:i w:val="false"/>
          <w:color w:val="000000"/>
          <w:sz w:val="28"/>
        </w:rPr>
        <w:t>
      14. Екпенің атауы</w:t>
      </w:r>
    </w:p>
    <w:p>
      <w:pPr>
        <w:spacing w:after="0"/>
        <w:ind w:left="0"/>
        <w:jc w:val="both"/>
      </w:pPr>
      <w:r>
        <w:rPr>
          <w:rFonts w:ascii="Times New Roman"/>
          <w:b w:val="false"/>
          <w:i w:val="false"/>
          <w:color w:val="000000"/>
          <w:sz w:val="28"/>
        </w:rPr>
        <w:t>
      15. Жанама реакция немесе жағымсыз құбылыс</w:t>
      </w:r>
    </w:p>
    <w:p>
      <w:pPr>
        <w:spacing w:after="0"/>
        <w:ind w:left="0"/>
        <w:jc w:val="left"/>
      </w:pPr>
      <w:r>
        <w:rPr>
          <w:rFonts w:ascii="Times New Roman"/>
          <w:b/>
          <w:i w:val="false"/>
          <w:color w:val="000000"/>
        </w:rPr>
        <w:t xml:space="preserve"> "Вакциналар қозғалысы журналы" № 067/е нысаны</w:t>
      </w:r>
    </w:p>
    <w:p>
      <w:pPr>
        <w:spacing w:after="0"/>
        <w:ind w:left="0"/>
        <w:jc w:val="both"/>
      </w:pPr>
      <w:r>
        <w:rPr>
          <w:rFonts w:ascii="Times New Roman"/>
          <w:b w:val="false"/>
          <w:i w:val="false"/>
          <w:color w:val="000000"/>
          <w:sz w:val="28"/>
        </w:rPr>
        <w:t>
       20____ жылы ___________________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егу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егілуі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вакциналар (дозамен)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вакцина (дозамен)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перзентхана бойынша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"Жолдама алуға анықтама" № 068/е нысаны</w:t>
      </w:r>
    </w:p>
    <w:p>
      <w:pPr>
        <w:spacing w:after="0"/>
        <w:ind w:left="0"/>
        <w:jc w:val="both"/>
      </w:pPr>
      <w:r>
        <w:rPr>
          <w:rFonts w:ascii="Times New Roman"/>
          <w:b w:val="false"/>
          <w:i w:val="false"/>
          <w:color w:val="000000"/>
          <w:sz w:val="28"/>
        </w:rPr>
        <w:t>
      Бұл анықтама санаториялық-курорттық картаны алмастыра алмайды және пациентке санаторийге орналасуға немесе амбулаторлық-курстық емделу құқығын бере алмайды.</w:t>
      </w:r>
    </w:p>
    <w:p>
      <w:pPr>
        <w:spacing w:after="0"/>
        <w:ind w:left="0"/>
        <w:jc w:val="both"/>
      </w:pPr>
      <w:r>
        <w:rPr>
          <w:rFonts w:ascii="Times New Roman"/>
          <w:b w:val="false"/>
          <w:i w:val="false"/>
          <w:color w:val="000000"/>
          <w:sz w:val="28"/>
        </w:rPr>
        <w:t>
      Қай күнге дейін жарамды 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Жеке түлғаға берілді 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ЖСН _________________________________________</w:t>
      </w:r>
    </w:p>
    <w:p>
      <w:pPr>
        <w:spacing w:after="0"/>
        <w:ind w:left="0"/>
        <w:jc w:val="both"/>
      </w:pPr>
      <w:r>
        <w:rPr>
          <w:rFonts w:ascii="Times New Roman"/>
          <w:b w:val="false"/>
          <w:i w:val="false"/>
          <w:color w:val="000000"/>
          <w:sz w:val="28"/>
        </w:rPr>
        <w:t>
      Туған күні 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сырқаттан зардап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диагнозын көрсетіңіз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және оған ұсынылған ем:</w:t>
      </w:r>
    </w:p>
    <w:p>
      <w:pPr>
        <w:spacing w:after="0"/>
        <w:ind w:left="0"/>
        <w:jc w:val="both"/>
      </w:pPr>
      <w:r>
        <w:rPr>
          <w:rFonts w:ascii="Times New Roman"/>
          <w:b w:val="false"/>
          <w:i w:val="false"/>
          <w:color w:val="000000"/>
          <w:sz w:val="28"/>
        </w:rPr>
        <w:t>
      Курорттық 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а) санаторийге ____________________________________________________________</w:t>
      </w:r>
    </w:p>
    <w:p>
      <w:pPr>
        <w:spacing w:after="0"/>
        <w:ind w:left="0"/>
        <w:jc w:val="both"/>
      </w:pPr>
      <w:r>
        <w:rPr>
          <w:rFonts w:ascii="Times New Roman"/>
          <w:b w:val="false"/>
          <w:i w:val="false"/>
          <w:color w:val="000000"/>
          <w:sz w:val="28"/>
        </w:rPr>
        <w:t>
      бейінін көрсетіңіз</w:t>
      </w:r>
    </w:p>
    <w:p>
      <w:pPr>
        <w:spacing w:after="0"/>
        <w:ind w:left="0"/>
        <w:jc w:val="both"/>
      </w:pPr>
      <w:r>
        <w:rPr>
          <w:rFonts w:ascii="Times New Roman"/>
          <w:b w:val="false"/>
          <w:i w:val="false"/>
          <w:color w:val="000000"/>
          <w:sz w:val="28"/>
        </w:rPr>
        <w:t>
      б) амбулаторлық-курстық (керекті астын сызыңыз)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Жергілікті санаторийде (курорттан тыс)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санаторий бейінін көрсетіңіз</w:t>
      </w:r>
    </w:p>
    <w:p>
      <w:pPr>
        <w:spacing w:after="0"/>
        <w:ind w:left="0"/>
        <w:jc w:val="both"/>
      </w:pPr>
      <w:r>
        <w:rPr>
          <w:rFonts w:ascii="Times New Roman"/>
          <w:b w:val="false"/>
          <w:i w:val="false"/>
          <w:color w:val="000000"/>
          <w:sz w:val="28"/>
        </w:rPr>
        <w:t>
      Жыл мезгілі (қыста, көктемде, жазда, күзде) астын сызыңыз</w:t>
      </w:r>
    </w:p>
    <w:p>
      <w:pPr>
        <w:spacing w:after="0"/>
        <w:ind w:left="0"/>
        <w:jc w:val="both"/>
      </w:pPr>
      <w:r>
        <w:rPr>
          <w:rFonts w:ascii="Times New Roman"/>
          <w:b w:val="false"/>
          <w:i w:val="false"/>
          <w:color w:val="000000"/>
          <w:sz w:val="28"/>
        </w:rPr>
        <w:t>
      Анықтама тұрғылықты жері мен жұмыс орнында ғана күшінде. Жолдау қағазын алу үшін көрсетіледі. Жолдау қағазын алғаннан кейін санаторлық карта алу үшін анықтыма берген медицина ұйымына баруыңыз қажет.</w:t>
      </w:r>
    </w:p>
    <w:p>
      <w:pPr>
        <w:spacing w:after="0"/>
        <w:ind w:left="0"/>
        <w:jc w:val="both"/>
      </w:pPr>
      <w:r>
        <w:rPr>
          <w:rFonts w:ascii="Times New Roman"/>
          <w:b w:val="false"/>
          <w:i w:val="false"/>
          <w:color w:val="000000"/>
          <w:sz w:val="28"/>
        </w:rPr>
        <w:t>
      М.О. Емдеуші дәрігер_______________________________</w:t>
      </w:r>
    </w:p>
    <w:p>
      <w:pPr>
        <w:spacing w:after="0"/>
        <w:ind w:left="0"/>
        <w:jc w:val="both"/>
      </w:pPr>
      <w:r>
        <w:rPr>
          <w:rFonts w:ascii="Times New Roman"/>
          <w:b w:val="false"/>
          <w:i w:val="false"/>
          <w:color w:val="000000"/>
          <w:sz w:val="28"/>
        </w:rPr>
        <w:t>
      М.О. Бөлімше менгерушісі_____________________</w:t>
      </w:r>
    </w:p>
    <w:p>
      <w:pPr>
        <w:spacing w:after="0"/>
        <w:ind w:left="0"/>
        <w:jc w:val="both"/>
      </w:pPr>
      <w:r>
        <w:rPr>
          <w:rFonts w:ascii="Times New Roman"/>
          <w:b w:val="false"/>
          <w:i w:val="false"/>
          <w:color w:val="000000"/>
          <w:sz w:val="28"/>
        </w:rPr>
        <w:t>
      20___жылғы "_____" _____________________________</w:t>
      </w:r>
    </w:p>
    <w:p>
      <w:pPr>
        <w:spacing w:after="0"/>
        <w:ind w:left="0"/>
        <w:jc w:val="left"/>
      </w:pPr>
      <w:r>
        <w:rPr>
          <w:rFonts w:ascii="Times New Roman"/>
          <w:b/>
          <w:i w:val="false"/>
          <w:color w:val="000000"/>
        </w:rPr>
        <w:t xml:space="preserve">  "Санаторийлік - курорттық карта" № 069/е нысаны</w:t>
      </w:r>
    </w:p>
    <w:p>
      <w:pPr>
        <w:spacing w:after="0"/>
        <w:ind w:left="0"/>
        <w:jc w:val="both"/>
      </w:pPr>
      <w:r>
        <w:rPr>
          <w:rFonts w:ascii="Times New Roman"/>
          <w:b w:val="false"/>
          <w:i w:val="false"/>
          <w:color w:val="000000"/>
          <w:sz w:val="28"/>
        </w:rPr>
        <w:t>
      № ___________________________ 20____ жылғы ___________________</w:t>
      </w:r>
    </w:p>
    <w:p>
      <w:pPr>
        <w:spacing w:after="0"/>
        <w:ind w:left="0"/>
        <w:jc w:val="both"/>
      </w:pPr>
      <w:r>
        <w:rPr>
          <w:rFonts w:ascii="Times New Roman"/>
          <w:b w:val="false"/>
          <w:i w:val="false"/>
          <w:color w:val="000000"/>
          <w:sz w:val="28"/>
        </w:rPr>
        <w:t>
      Карта берген емдеу ұйымының мекенжайы:</w:t>
      </w:r>
    </w:p>
    <w:p>
      <w:pPr>
        <w:spacing w:after="0"/>
        <w:ind w:left="0"/>
        <w:jc w:val="both"/>
      </w:pPr>
      <w:r>
        <w:rPr>
          <w:rFonts w:ascii="Times New Roman"/>
          <w:b w:val="false"/>
          <w:i w:val="false"/>
          <w:color w:val="000000"/>
          <w:sz w:val="28"/>
        </w:rPr>
        <w:t>
      Облыс (Область) ___________________________________________________________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_____________________________________________________________________</w:t>
      </w:r>
    </w:p>
    <w:p>
      <w:pPr>
        <w:spacing w:after="0"/>
        <w:ind w:left="0"/>
        <w:jc w:val="both"/>
      </w:pPr>
      <w:r>
        <w:rPr>
          <w:rFonts w:ascii="Times New Roman"/>
          <w:b w:val="false"/>
          <w:i w:val="false"/>
          <w:color w:val="000000"/>
          <w:sz w:val="28"/>
        </w:rPr>
        <w:t>
      Көше _____________________________________________________________________</w:t>
      </w:r>
    </w:p>
    <w:p>
      <w:pPr>
        <w:spacing w:after="0"/>
        <w:ind w:left="0"/>
        <w:jc w:val="both"/>
      </w:pPr>
      <w:r>
        <w:rPr>
          <w:rFonts w:ascii="Times New Roman"/>
          <w:b w:val="false"/>
          <w:i w:val="false"/>
          <w:color w:val="000000"/>
          <w:sz w:val="28"/>
        </w:rPr>
        <w:t>
      Емдуші дәрігердің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Пациенттің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Жынысы: ер, әйел (керекті астын сызыңыз), туған жылы 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Оқу (жұмыс) орны ________________________________________________________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p>
      <w:pPr>
        <w:spacing w:after="0"/>
        <w:ind w:left="0"/>
        <w:jc w:val="both"/>
      </w:pPr>
      <w:r>
        <w:rPr>
          <w:rFonts w:ascii="Times New Roman"/>
          <w:b w:val="false"/>
          <w:i w:val="false"/>
          <w:color w:val="000000"/>
          <w:sz w:val="28"/>
        </w:rPr>
        <w:t>
      Балалар блогі (0-17 жасты қоса алғанда)</w:t>
      </w:r>
    </w:p>
    <w:p>
      <w:pPr>
        <w:spacing w:after="0"/>
        <w:ind w:left="0"/>
        <w:jc w:val="both"/>
      </w:pPr>
      <w:r>
        <w:rPr>
          <w:rFonts w:ascii="Times New Roman"/>
          <w:b w:val="false"/>
          <w:i w:val="false"/>
          <w:color w:val="000000"/>
          <w:sz w:val="28"/>
        </w:rPr>
        <w:t>
      Ата-анасының жұмыс орны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 қандай аурулармен ауырды (неше жасында)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Тұқым қуалаушылығы ____________________________________________________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 ағымының сипаттамасы, асқыну жиіліктері, соңғы асқынуы, жүргізілген емдеу шаралары (оның ішінде қайталануға қарсы), санаториялық-курорттық емдеу жүргізілді ме, қанша рет, қайда және қашан.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Қосалқы сырқаттары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Емдеуші дәрігердің қолы ___________________</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Бөлімше менгерушісінің қолы ______</w:t>
      </w:r>
    </w:p>
    <w:p>
      <w:pPr>
        <w:spacing w:after="0"/>
        <w:ind w:left="0"/>
        <w:jc w:val="both"/>
      </w:pPr>
      <w:r>
        <w:rPr>
          <w:rFonts w:ascii="Times New Roman"/>
          <w:b w:val="false"/>
          <w:i w:val="false"/>
          <w:color w:val="000000"/>
          <w:sz w:val="28"/>
        </w:rPr>
        <w:t>
      Санаторийлік іріктеу комиссияның қорытындысы</w:t>
      </w:r>
    </w:p>
    <w:p>
      <w:pPr>
        <w:spacing w:after="0"/>
        <w:ind w:left="0"/>
        <w:jc w:val="both"/>
      </w:pPr>
      <w:r>
        <w:rPr>
          <w:rFonts w:ascii="Times New Roman"/>
          <w:b w:val="false"/>
          <w:i w:val="false"/>
          <w:color w:val="000000"/>
          <w:sz w:val="28"/>
        </w:rPr>
        <w:t>
      Негізгі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Төраға 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______________________________________ күні, айы, жылы</w:t>
      </w:r>
    </w:p>
    <w:p>
      <w:pPr>
        <w:spacing w:after="0"/>
        <w:ind w:left="0"/>
        <w:jc w:val="both"/>
      </w:pPr>
      <w:r>
        <w:rPr>
          <w:rFonts w:ascii="Times New Roman"/>
          <w:b w:val="false"/>
          <w:i w:val="false"/>
          <w:color w:val="000000"/>
          <w:sz w:val="28"/>
        </w:rPr>
        <w:t>
      Баланың тегі, аты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Санаторийде болды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_______________________________бастап________________________________дейін</w:t>
      </w:r>
    </w:p>
    <w:p>
      <w:pPr>
        <w:spacing w:after="0"/>
        <w:ind w:left="0"/>
        <w:jc w:val="both"/>
      </w:pPr>
      <w:r>
        <w:rPr>
          <w:rFonts w:ascii="Times New Roman"/>
          <w:b w:val="false"/>
          <w:i w:val="false"/>
          <w:color w:val="000000"/>
          <w:sz w:val="28"/>
        </w:rPr>
        <w:t>
      Санаторий диагнозы: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 функциялық сынамалар динамикасы, соматикалық статусының өзгеруі, емдеу нәтижелерінің жалпы бағасы)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Емханадан тыс емделуi туралы ұсыныстар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үйлесімі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 сырқаттарының асқынуы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Ординатордың қолы _______________________</w:t>
      </w:r>
    </w:p>
    <w:p>
      <w:pPr>
        <w:spacing w:after="0"/>
        <w:ind w:left="0"/>
        <w:jc w:val="both"/>
      </w:pPr>
      <w:r>
        <w:rPr>
          <w:rFonts w:ascii="Times New Roman"/>
          <w:b w:val="false"/>
          <w:i w:val="false"/>
          <w:color w:val="000000"/>
          <w:sz w:val="28"/>
        </w:rPr>
        <w:t>
      Бас дәрігердің қолы ________________________</w:t>
      </w:r>
    </w:p>
    <w:p>
      <w:pPr>
        <w:spacing w:after="0"/>
        <w:ind w:left="0"/>
        <w:jc w:val="both"/>
      </w:pPr>
      <w:r>
        <w:rPr>
          <w:rFonts w:ascii="Times New Roman"/>
          <w:b w:val="false"/>
          <w:i w:val="false"/>
          <w:color w:val="000000"/>
          <w:sz w:val="28"/>
        </w:rPr>
        <w:t>
      Күні _____________________________________</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 мөрі басылған жағдайда ғана күшіне енеді. Карта 2 ай мерзімі ішінде күшінде</w:t>
      </w:r>
    </w:p>
    <w:p>
      <w:pPr>
        <w:spacing w:after="0"/>
        <w:ind w:left="0"/>
        <w:jc w:val="both"/>
      </w:pPr>
      <w:r>
        <w:rPr>
          <w:rFonts w:ascii="Times New Roman"/>
          <w:b w:val="false"/>
          <w:i w:val="false"/>
          <w:color w:val="000000"/>
          <w:sz w:val="28"/>
        </w:rPr>
        <w:t>
      Нысанының міндетті қосалқы парағы Баланың мекенжайындағы аудандық емханаға қайтарылуы тиіс</w:t>
      </w:r>
    </w:p>
    <w:p>
      <w:pPr>
        <w:spacing w:after="0"/>
        <w:ind w:left="0"/>
        <w:jc w:val="both"/>
      </w:pPr>
      <w:r>
        <w:rPr>
          <w:rFonts w:ascii="Times New Roman"/>
          <w:b w:val="false"/>
          <w:i w:val="false"/>
          <w:color w:val="000000"/>
          <w:sz w:val="28"/>
        </w:rPr>
        <w:t>
      Ерсесектердің блогі (18 жас және жасы үлкен)</w:t>
      </w:r>
    </w:p>
    <w:p>
      <w:pPr>
        <w:spacing w:after="0"/>
        <w:ind w:left="0"/>
        <w:jc w:val="both"/>
      </w:pPr>
      <w:r>
        <w:rPr>
          <w:rFonts w:ascii="Times New Roman"/>
          <w:b w:val="false"/>
          <w:i w:val="false"/>
          <w:color w:val="000000"/>
          <w:sz w:val="28"/>
        </w:rPr>
        <w:t>
      1. Шағымы, қашаннан бері сырқат, анамнез деректері, бұның алдындағы емделуі, оның ішінде санаторийлік-курорттық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 қысқаша деректері (күндері)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Диагноз: а) негізгі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қосалқы сырқаттары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Курорттық емдеу 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__________________________________________________________ _______________</w:t>
      </w:r>
    </w:p>
    <w:p>
      <w:pPr>
        <w:spacing w:after="0"/>
        <w:ind w:left="0"/>
        <w:jc w:val="both"/>
      </w:pPr>
      <w:r>
        <w:rPr>
          <w:rFonts w:ascii="Times New Roman"/>
          <w:b w:val="false"/>
          <w:i w:val="false"/>
          <w:color w:val="000000"/>
          <w:sz w:val="28"/>
        </w:rPr>
        <w:t>
      а) санаторийде ____________________________________________________________</w:t>
      </w:r>
    </w:p>
    <w:p>
      <w:pPr>
        <w:spacing w:after="0"/>
        <w:ind w:left="0"/>
        <w:jc w:val="both"/>
      </w:pPr>
      <w:r>
        <w:rPr>
          <w:rFonts w:ascii="Times New Roman"/>
          <w:b w:val="false"/>
          <w:i w:val="false"/>
          <w:color w:val="000000"/>
          <w:sz w:val="28"/>
        </w:rPr>
        <w:t>
      бейінін көрсетіңіз _______________________________________ ___________________</w:t>
      </w:r>
    </w:p>
    <w:p>
      <w:pPr>
        <w:spacing w:after="0"/>
        <w:ind w:left="0"/>
        <w:jc w:val="both"/>
      </w:pPr>
      <w:r>
        <w:rPr>
          <w:rFonts w:ascii="Times New Roman"/>
          <w:b w:val="false"/>
          <w:i w:val="false"/>
          <w:color w:val="000000"/>
          <w:sz w:val="28"/>
        </w:rPr>
        <w:t>
      б) амбулаториялық – курстық Жергілікті санаторийде емделу ұсынылады (курорттан тыс)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 санаторий бейінін көрсетіңіз</w:t>
      </w:r>
    </w:p>
    <w:p>
      <w:pPr>
        <w:spacing w:after="0"/>
        <w:ind w:left="0"/>
        <w:jc w:val="both"/>
      </w:pPr>
      <w:r>
        <w:rPr>
          <w:rFonts w:ascii="Times New Roman"/>
          <w:b w:val="false"/>
          <w:i w:val="false"/>
          <w:color w:val="000000"/>
          <w:sz w:val="28"/>
        </w:rPr>
        <w:t>
      Жыл мезгілі _____________________________________________________ М.О.</w:t>
      </w:r>
    </w:p>
    <w:p>
      <w:pPr>
        <w:spacing w:after="0"/>
        <w:ind w:left="0"/>
        <w:jc w:val="both"/>
      </w:pPr>
      <w:r>
        <w:rPr>
          <w:rFonts w:ascii="Times New Roman"/>
          <w:b w:val="false"/>
          <w:i w:val="false"/>
          <w:color w:val="000000"/>
          <w:sz w:val="28"/>
        </w:rPr>
        <w:t>
      Емдеуші дәрігер ____________________ М.П. Бөлімше меңгерушісі_________________</w:t>
      </w:r>
    </w:p>
    <w:p>
      <w:pPr>
        <w:spacing w:after="0"/>
        <w:ind w:left="0"/>
        <w:jc w:val="both"/>
      </w:pPr>
      <w:r>
        <w:rPr>
          <w:rFonts w:ascii="Times New Roman"/>
          <w:b w:val="false"/>
          <w:i w:val="false"/>
          <w:color w:val="000000"/>
          <w:sz w:val="28"/>
        </w:rPr>
        <w:t>
      Санаторийлік немесе амбулаториялық-курстық емделуге жолдау қағазын көрсеткенде беріледі.</w:t>
      </w:r>
    </w:p>
    <w:p>
      <w:pPr>
        <w:spacing w:after="0"/>
        <w:ind w:left="0"/>
        <w:jc w:val="both"/>
      </w:pPr>
      <w:r>
        <w:rPr>
          <w:rFonts w:ascii="Times New Roman"/>
          <w:b w:val="false"/>
          <w:i w:val="false"/>
          <w:color w:val="000000"/>
          <w:sz w:val="28"/>
        </w:rPr>
        <w:t>
      Бұл картасыз жолдау қағазы күшіне енбейді.</w:t>
      </w:r>
    </w:p>
    <w:p>
      <w:pPr>
        <w:spacing w:after="0"/>
        <w:ind w:left="0"/>
        <w:jc w:val="left"/>
      </w:pPr>
      <w:r>
        <w:rPr>
          <w:rFonts w:ascii="Times New Roman"/>
          <w:b/>
          <w:i w:val="false"/>
          <w:color w:val="000000"/>
        </w:rPr>
        <w:t xml:space="preserve"> "Балалар санаторийіне жолдама" №____  № 070/е нысаны</w:t>
      </w:r>
    </w:p>
    <w:p>
      <w:pPr>
        <w:spacing w:after="0"/>
        <w:ind w:left="0"/>
        <w:jc w:val="both"/>
      </w:pPr>
      <w:r>
        <w:rPr>
          <w:rFonts w:ascii="Times New Roman"/>
          <w:b w:val="false"/>
          <w:i w:val="false"/>
          <w:color w:val="000000"/>
          <w:sz w:val="28"/>
        </w:rPr>
        <w:t>
      Санаторийдің атауы мен медициналық бейінi</w:t>
      </w:r>
    </w:p>
    <w:p>
      <w:pPr>
        <w:spacing w:after="0"/>
        <w:ind w:left="0"/>
        <w:jc w:val="both"/>
      </w:pPr>
      <w:r>
        <w:rPr>
          <w:rFonts w:ascii="Times New Roman"/>
          <w:b w:val="false"/>
          <w:i w:val="false"/>
          <w:color w:val="000000"/>
          <w:sz w:val="28"/>
        </w:rPr>
        <w:t>
      Мерзімі 20___ жылғы _________________бастап 20___ жылғы ___________ дейін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Тегін жолдаманы сатуға немесе басқа адамға беруге тиым салынады</w:t>
      </w:r>
    </w:p>
    <w:p>
      <w:pPr>
        <w:spacing w:after="0"/>
        <w:ind w:left="0"/>
        <w:jc w:val="both"/>
      </w:pPr>
      <w:r>
        <w:rPr>
          <w:rFonts w:ascii="Times New Roman"/>
          <w:b w:val="false"/>
          <w:i w:val="false"/>
          <w:color w:val="000000"/>
          <w:sz w:val="28"/>
        </w:rPr>
        <w:t>
      Баланың тегі _______________________________________________________________</w:t>
      </w:r>
    </w:p>
    <w:p>
      <w:pPr>
        <w:spacing w:after="0"/>
        <w:ind w:left="0"/>
        <w:jc w:val="both"/>
      </w:pPr>
      <w:r>
        <w:rPr>
          <w:rFonts w:ascii="Times New Roman"/>
          <w:b w:val="false"/>
          <w:i w:val="false"/>
          <w:color w:val="000000"/>
          <w:sz w:val="28"/>
        </w:rPr>
        <w:t>
      Толық аты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Жолдама берген ұйымның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Жолдама берген ұйымның мөрi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Жолдама берген адамның қолы, лауазымы, тегі</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077/е.н.2 беті</w:t>
            </w:r>
          </w:p>
        </w:tc>
      </w:tr>
    </w:tbl>
    <w:p>
      <w:pPr>
        <w:spacing w:after="0"/>
        <w:ind w:left="0"/>
        <w:jc w:val="both"/>
      </w:pPr>
      <w:r>
        <w:rPr>
          <w:rFonts w:ascii="Times New Roman"/>
          <w:b w:val="false"/>
          <w:i w:val="false"/>
          <w:color w:val="000000"/>
          <w:sz w:val="28"/>
        </w:rPr>
        <w:t>
      Санаторийге қабылданатын балалар жасы</w:t>
      </w:r>
    </w:p>
    <w:p>
      <w:pPr>
        <w:spacing w:after="0"/>
        <w:ind w:left="0"/>
        <w:jc w:val="both"/>
      </w:pPr>
      <w:r>
        <w:rPr>
          <w:rFonts w:ascii="Times New Roman"/>
          <w:b w:val="false"/>
          <w:i w:val="false"/>
          <w:color w:val="000000"/>
          <w:sz w:val="28"/>
        </w:rPr>
        <w:t>
      Жастан __________________________________________________________жасты қоса</w:t>
      </w:r>
    </w:p>
    <w:p>
      <w:pPr>
        <w:spacing w:after="0"/>
        <w:ind w:left="0"/>
        <w:jc w:val="both"/>
      </w:pPr>
      <w:r>
        <w:rPr>
          <w:rFonts w:ascii="Times New Roman"/>
          <w:b w:val="false"/>
          <w:i w:val="false"/>
          <w:color w:val="000000"/>
          <w:sz w:val="28"/>
        </w:rPr>
        <w:t>
      Көрсетілімдер (медициналық бейiнiне сәйкес)</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Жалпы қарсы көрсетілімдер</w:t>
      </w:r>
    </w:p>
    <w:p>
      <w:pPr>
        <w:spacing w:after="0"/>
        <w:ind w:left="0"/>
        <w:jc w:val="both"/>
      </w:pPr>
      <w:r>
        <w:rPr>
          <w:rFonts w:ascii="Times New Roman"/>
          <w:b w:val="false"/>
          <w:i w:val="false"/>
          <w:color w:val="000000"/>
          <w:sz w:val="28"/>
        </w:rPr>
        <w:t>
      1. Жіті кезеңдегі басқа аурулар ____________________________________</w:t>
      </w:r>
    </w:p>
    <w:p>
      <w:pPr>
        <w:spacing w:after="0"/>
        <w:ind w:left="0"/>
        <w:jc w:val="both"/>
      </w:pPr>
      <w:r>
        <w:rPr>
          <w:rFonts w:ascii="Times New Roman"/>
          <w:b w:val="false"/>
          <w:i w:val="false"/>
          <w:color w:val="000000"/>
          <w:sz w:val="28"/>
        </w:rPr>
        <w:t>
      2. Арнайы емдеуді қажет ететін барлық созылмалы аурулар</w:t>
      </w:r>
    </w:p>
    <w:p>
      <w:pPr>
        <w:spacing w:after="0"/>
        <w:ind w:left="0"/>
        <w:jc w:val="both"/>
      </w:pPr>
      <w:r>
        <w:rPr>
          <w:rFonts w:ascii="Times New Roman"/>
          <w:b w:val="false"/>
          <w:i w:val="false"/>
          <w:color w:val="000000"/>
          <w:sz w:val="28"/>
        </w:rPr>
        <w:t>
      3. Бастан өткерген инфекциялық ауруларының оқшаулау мерзімі біткенше</w:t>
      </w:r>
    </w:p>
    <w:p>
      <w:pPr>
        <w:spacing w:after="0"/>
        <w:ind w:left="0"/>
        <w:jc w:val="both"/>
      </w:pPr>
      <w:r>
        <w:rPr>
          <w:rFonts w:ascii="Times New Roman"/>
          <w:b w:val="false"/>
          <w:i w:val="false"/>
          <w:color w:val="000000"/>
          <w:sz w:val="28"/>
        </w:rPr>
        <w:t>
      4. Бактерия тасымалдаушы</w:t>
      </w:r>
    </w:p>
    <w:p>
      <w:pPr>
        <w:spacing w:after="0"/>
        <w:ind w:left="0"/>
        <w:jc w:val="both"/>
      </w:pPr>
      <w:r>
        <w:rPr>
          <w:rFonts w:ascii="Times New Roman"/>
          <w:b w:val="false"/>
          <w:i w:val="false"/>
          <w:color w:val="000000"/>
          <w:sz w:val="28"/>
        </w:rPr>
        <w:t>
      5. Көз бен терінің барлық инфекциялық аурулары, қатерлі анемия, лейкемия, қатерлі ісіктер, кахексия, ішкі ағзалар амилоидозы, өкпе және басқа ағзалар туберкулезінің белсенді формасы</w:t>
      </w:r>
    </w:p>
    <w:p>
      <w:pPr>
        <w:spacing w:after="0"/>
        <w:ind w:left="0"/>
        <w:jc w:val="both"/>
      </w:pPr>
      <w:r>
        <w:rPr>
          <w:rFonts w:ascii="Times New Roman"/>
          <w:b w:val="false"/>
          <w:i w:val="false"/>
          <w:color w:val="000000"/>
          <w:sz w:val="28"/>
        </w:rPr>
        <w:t>
      6. Жүрек-тамыр жүйесінің аурулары:</w:t>
      </w:r>
    </w:p>
    <w:p>
      <w:pPr>
        <w:spacing w:after="0"/>
        <w:ind w:left="0"/>
        <w:jc w:val="both"/>
      </w:pPr>
      <w:r>
        <w:rPr>
          <w:rFonts w:ascii="Times New Roman"/>
          <w:b w:val="false"/>
          <w:i w:val="false"/>
          <w:color w:val="000000"/>
          <w:sz w:val="28"/>
        </w:rPr>
        <w:t>
      а) жергілікті мамандандырылған санаторийлер үшін-қан айналымының 1 дәрежеден жоғары жетіспеушілігі.</w:t>
      </w:r>
    </w:p>
    <w:p>
      <w:pPr>
        <w:spacing w:after="0"/>
        <w:ind w:left="0"/>
        <w:jc w:val="both"/>
      </w:pPr>
      <w:r>
        <w:rPr>
          <w:rFonts w:ascii="Times New Roman"/>
          <w:b w:val="false"/>
          <w:i w:val="false"/>
          <w:color w:val="000000"/>
          <w:sz w:val="28"/>
        </w:rPr>
        <w:t>
      б) курорттардағы санаторлық емдеу үшін – қан айналымы жетіспеушілігінің барлық дәрежесі</w:t>
      </w:r>
    </w:p>
    <w:p>
      <w:pPr>
        <w:spacing w:after="0"/>
        <w:ind w:left="0"/>
        <w:jc w:val="both"/>
      </w:pPr>
      <w:r>
        <w:rPr>
          <w:rFonts w:ascii="Times New Roman"/>
          <w:b w:val="false"/>
          <w:i w:val="false"/>
          <w:color w:val="000000"/>
          <w:sz w:val="28"/>
        </w:rPr>
        <w:t>
      7. Эпилепсия, психоневроз, психопатия, ақыл-есі кем, жекеше күтім мен емдеуді қажет ететін балалар</w:t>
      </w:r>
    </w:p>
    <w:p>
      <w:pPr>
        <w:spacing w:after="0"/>
        <w:ind w:left="0"/>
        <w:jc w:val="both"/>
      </w:pPr>
      <w:r>
        <w:rPr>
          <w:rFonts w:ascii="Times New Roman"/>
          <w:b w:val="false"/>
          <w:i w:val="false"/>
          <w:color w:val="000000"/>
          <w:sz w:val="28"/>
        </w:rPr>
        <w:t>
      8. Осы курорт пен санаторийде емделуге қайшылық ететін қосалқы сырқаты бар балалар. Осы санаторий үшін жасы мен ауруы сәйкес келмейтін балалар санаторийге қабылданбайды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077/е.н.3 беті</w:t>
            </w:r>
          </w:p>
        </w:tc>
      </w:tr>
    </w:tbl>
    <w:p>
      <w:pPr>
        <w:spacing w:after="0"/>
        <w:ind w:left="0"/>
        <w:jc w:val="both"/>
      </w:pPr>
      <w:r>
        <w:rPr>
          <w:rFonts w:ascii="Times New Roman"/>
          <w:b w:val="false"/>
          <w:i w:val="false"/>
          <w:color w:val="000000"/>
          <w:sz w:val="28"/>
        </w:rPr>
        <w:t>
      Жолдама төмендегiдей құжаттар болғанда күшiне енедi:</w:t>
      </w:r>
    </w:p>
    <w:p>
      <w:pPr>
        <w:spacing w:after="0"/>
        <w:ind w:left="0"/>
        <w:jc w:val="both"/>
      </w:pPr>
      <w:r>
        <w:rPr>
          <w:rFonts w:ascii="Times New Roman"/>
          <w:b w:val="false"/>
          <w:i w:val="false"/>
          <w:color w:val="000000"/>
          <w:sz w:val="28"/>
        </w:rPr>
        <w:t>
      1. Санаторийлік-курорттық картасы</w:t>
      </w:r>
    </w:p>
    <w:p>
      <w:pPr>
        <w:spacing w:after="0"/>
        <w:ind w:left="0"/>
        <w:jc w:val="both"/>
      </w:pPr>
      <w:r>
        <w:rPr>
          <w:rFonts w:ascii="Times New Roman"/>
          <w:b w:val="false"/>
          <w:i w:val="false"/>
          <w:color w:val="000000"/>
          <w:sz w:val="28"/>
        </w:rPr>
        <w:t>
      2. Тұрғылықты жерінде инфекциялық аурулармен түйiспегенi жайлы эпидемиологтың анықтамасы</w:t>
      </w:r>
    </w:p>
    <w:p>
      <w:pPr>
        <w:spacing w:after="0"/>
        <w:ind w:left="0"/>
        <w:jc w:val="both"/>
      </w:pPr>
      <w:r>
        <w:rPr>
          <w:rFonts w:ascii="Times New Roman"/>
          <w:b w:val="false"/>
          <w:i w:val="false"/>
          <w:color w:val="000000"/>
          <w:sz w:val="28"/>
        </w:rPr>
        <w:t>
      3. Инфекциялық терi аурулары жоқтығы туралы дерматологтың анықтамасы</w:t>
      </w:r>
    </w:p>
    <w:p>
      <w:pPr>
        <w:spacing w:after="0"/>
        <w:ind w:left="0"/>
        <w:jc w:val="both"/>
      </w:pPr>
      <w:r>
        <w:rPr>
          <w:rFonts w:ascii="Times New Roman"/>
          <w:b w:val="false"/>
          <w:i w:val="false"/>
          <w:color w:val="000000"/>
          <w:sz w:val="28"/>
        </w:rPr>
        <w:t>
      4. Күл және дизентерия бактерия тасымалдаушылығына зерттеулер деректерi (эпидемиологиялық және медициналық көрсетімдері бойынша)</w:t>
      </w:r>
    </w:p>
    <w:p>
      <w:pPr>
        <w:spacing w:after="0"/>
        <w:ind w:left="0"/>
        <w:jc w:val="both"/>
      </w:pPr>
      <w:r>
        <w:rPr>
          <w:rFonts w:ascii="Times New Roman"/>
          <w:b w:val="false"/>
          <w:i w:val="false"/>
          <w:color w:val="000000"/>
          <w:sz w:val="28"/>
        </w:rPr>
        <w:t>
      5. Мектеп оқушыларында мектебiнен мiнездеме және күнделiгi болуы керек (оларды күздiк-қыстық-көктемдiк кезеңдерде жолдағанда)</w:t>
      </w:r>
    </w:p>
    <w:p>
      <w:pPr>
        <w:spacing w:after="0"/>
        <w:ind w:left="0"/>
        <w:jc w:val="both"/>
      </w:pPr>
      <w:r>
        <w:rPr>
          <w:rFonts w:ascii="Times New Roman"/>
          <w:b w:val="false"/>
          <w:i w:val="false"/>
          <w:color w:val="000000"/>
          <w:sz w:val="28"/>
        </w:rPr>
        <w:t>
      6. Балалар мезгiлiне сай киiммен және аяқ киiммен, сонымен қатар спорттық киiм мен жеке бас гигиенасының заттарымен қамтамасыз етiлуi тиiс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ас қорыту ағзалары сырқатын емдеуге арналған санаторийлерде дизентерия бактериясын тасуымалдаушылыққа тексеру міндетті (В санаторий для детей с заболеваниями органов пищеварения обследование на дизентерийное бактерионосительство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077/е.н.4 беті</w:t>
            </w:r>
          </w:p>
        </w:tc>
      </w:tr>
    </w:tbl>
    <w:p>
      <w:pPr>
        <w:spacing w:after="0"/>
        <w:ind w:left="0"/>
        <w:jc w:val="both"/>
      </w:pPr>
      <w:r>
        <w:rPr>
          <w:rFonts w:ascii="Times New Roman"/>
          <w:b w:val="false"/>
          <w:i w:val="false"/>
          <w:color w:val="000000"/>
          <w:sz w:val="28"/>
        </w:rPr>
        <w:t>
      Санаторийдің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Қатынасу жолдары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"Сауықтыру лагерiне баратын мектеп оқушысына медициналық анықтамасы" № 071/е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 __ __ __ __ __ __ __ __ __ __ __</w:t>
      </w:r>
    </w:p>
    <w:p>
      <w:pPr>
        <w:spacing w:after="0"/>
        <w:ind w:left="0"/>
        <w:jc w:val="both"/>
      </w:pPr>
      <w:r>
        <w:rPr>
          <w:rFonts w:ascii="Times New Roman"/>
          <w:b w:val="false"/>
          <w:i w:val="false"/>
          <w:color w:val="000000"/>
          <w:sz w:val="28"/>
        </w:rPr>
        <w:t>
      Туған күні _____________</w:t>
      </w:r>
    </w:p>
    <w:p>
      <w:pPr>
        <w:spacing w:after="0"/>
        <w:ind w:left="0"/>
        <w:jc w:val="both"/>
      </w:pPr>
      <w:r>
        <w:rPr>
          <w:rFonts w:ascii="Times New Roman"/>
          <w:b w:val="false"/>
          <w:i w:val="false"/>
          <w:color w:val="000000"/>
          <w:sz w:val="28"/>
        </w:rPr>
        <w:t>
      Мекенжайы ____________________________үй телефоны № ________________</w:t>
      </w:r>
    </w:p>
    <w:p>
      <w:pPr>
        <w:spacing w:after="0"/>
        <w:ind w:left="0"/>
        <w:jc w:val="both"/>
      </w:pPr>
      <w:r>
        <w:rPr>
          <w:rFonts w:ascii="Times New Roman"/>
          <w:b w:val="false"/>
          <w:i w:val="false"/>
          <w:color w:val="000000"/>
          <w:sz w:val="28"/>
        </w:rPr>
        <w:t>
      Мектеп № мен оның мекенжайы ____________________________________________</w:t>
      </w:r>
    </w:p>
    <w:p>
      <w:pPr>
        <w:spacing w:after="0"/>
        <w:ind w:left="0"/>
        <w:jc w:val="both"/>
      </w:pPr>
      <w:r>
        <w:rPr>
          <w:rFonts w:ascii="Times New Roman"/>
          <w:b w:val="false"/>
          <w:i w:val="false"/>
          <w:color w:val="000000"/>
          <w:sz w:val="28"/>
        </w:rPr>
        <w:t>
      Телефон №__________________ сынып ____________________ аудан ______________</w:t>
      </w:r>
    </w:p>
    <w:p>
      <w:pPr>
        <w:spacing w:after="0"/>
        <w:ind w:left="0"/>
        <w:jc w:val="both"/>
      </w:pPr>
      <w:r>
        <w:rPr>
          <w:rFonts w:ascii="Times New Roman"/>
          <w:b w:val="false"/>
          <w:i w:val="false"/>
          <w:color w:val="000000"/>
          <w:sz w:val="28"/>
        </w:rPr>
        <w:t>
      Емхана № мен оның мекенжайы</w:t>
      </w:r>
    </w:p>
    <w:p>
      <w:pPr>
        <w:spacing w:after="0"/>
        <w:ind w:left="0"/>
        <w:jc w:val="both"/>
      </w:pPr>
      <w:r>
        <w:rPr>
          <w:rFonts w:ascii="Times New Roman"/>
          <w:b w:val="false"/>
          <w:i w:val="false"/>
          <w:color w:val="000000"/>
          <w:sz w:val="28"/>
        </w:rPr>
        <w:t>
      __________________________________________телефон №______________________</w:t>
      </w:r>
    </w:p>
    <w:p>
      <w:pPr>
        <w:spacing w:after="0"/>
        <w:ind w:left="0"/>
        <w:jc w:val="both"/>
      </w:pPr>
      <w:r>
        <w:rPr>
          <w:rFonts w:ascii="Times New Roman"/>
          <w:b w:val="false"/>
          <w:i w:val="false"/>
          <w:color w:val="000000"/>
          <w:sz w:val="28"/>
        </w:rPr>
        <w:t>
      Денсаулық жағдайы (егер диспансерлiк бақылауда болса, диагнозын көрсетiңiз)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Бастан өткерген инфекциялық аурулары (қызылша, жәншау, көкжөтел, без шошуы, Боткин ауруы, жел шешек, дизентерия)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Жүргiзiлген екпелер (КДС) соңғы екпенiң уақыты көрсетiлуiмен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Дене дамуы __________________________________________________________</w:t>
      </w:r>
    </w:p>
    <w:p>
      <w:pPr>
        <w:spacing w:after="0"/>
        <w:ind w:left="0"/>
        <w:jc w:val="both"/>
      </w:pPr>
      <w:r>
        <w:rPr>
          <w:rFonts w:ascii="Times New Roman"/>
          <w:b w:val="false"/>
          <w:i w:val="false"/>
          <w:color w:val="000000"/>
          <w:sz w:val="28"/>
        </w:rPr>
        <w:t>
      Дене шынықтыру тобы ______________________________________________________</w:t>
      </w:r>
    </w:p>
    <w:p>
      <w:pPr>
        <w:spacing w:after="0"/>
        <w:ind w:left="0"/>
        <w:jc w:val="both"/>
      </w:pPr>
      <w:r>
        <w:rPr>
          <w:rFonts w:ascii="Times New Roman"/>
          <w:b w:val="false"/>
          <w:i w:val="false"/>
          <w:color w:val="000000"/>
          <w:sz w:val="28"/>
        </w:rPr>
        <w:t>
      Ұсынылған режім __________________________________________________________</w:t>
      </w:r>
    </w:p>
    <w:p>
      <w:pPr>
        <w:spacing w:after="0"/>
        <w:ind w:left="0"/>
        <w:jc w:val="both"/>
      </w:pPr>
      <w:r>
        <w:rPr>
          <w:rFonts w:ascii="Times New Roman"/>
          <w:b w:val="false"/>
          <w:i w:val="false"/>
          <w:color w:val="000000"/>
          <w:sz w:val="28"/>
        </w:rPr>
        <w:t>
      ________________________________анықтаманың берiлген күнi</w:t>
      </w:r>
    </w:p>
    <w:p>
      <w:pPr>
        <w:spacing w:after="0"/>
        <w:ind w:left="0"/>
        <w:jc w:val="both"/>
      </w:pPr>
      <w:r>
        <w:rPr>
          <w:rFonts w:ascii="Times New Roman"/>
          <w:b w:val="false"/>
          <w:i w:val="false"/>
          <w:color w:val="000000"/>
          <w:sz w:val="28"/>
        </w:rPr>
        <w:t>
      Мектеп немесе балалар емханасы дәрiгерiнiң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079/е.н. 2 бетi</w:t>
            </w:r>
          </w:p>
        </w:tc>
      </w:tr>
    </w:tbl>
    <w:p>
      <w:pPr>
        <w:spacing w:after="0"/>
        <w:ind w:left="0"/>
        <w:jc w:val="both"/>
      </w:pPr>
      <w:r>
        <w:rPr>
          <w:rFonts w:ascii="Times New Roman"/>
          <w:b w:val="false"/>
          <w:i w:val="false"/>
          <w:color w:val="000000"/>
          <w:sz w:val="28"/>
        </w:rPr>
        <w:t>
      Сауықтыру лагерiнiң дәрiгерi толтырады</w:t>
      </w:r>
    </w:p>
    <w:p>
      <w:pPr>
        <w:spacing w:after="0"/>
        <w:ind w:left="0"/>
        <w:jc w:val="both"/>
      </w:pPr>
      <w:r>
        <w:rPr>
          <w:rFonts w:ascii="Times New Roman"/>
          <w:b w:val="false"/>
          <w:i w:val="false"/>
          <w:color w:val="000000"/>
          <w:sz w:val="28"/>
        </w:rPr>
        <w:t>
      Сауықтыру лагерiнде болған кезiндегi денсаулық жағдайы мен бастан өткерген аурулары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түйiсуi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Сауықтыру лагерiнде сауығуының тиiмдiлiгi:</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Түскен кездегi салмағы _____________кеткен кездегi ___________________________</w:t>
      </w:r>
    </w:p>
    <w:p>
      <w:pPr>
        <w:spacing w:after="0"/>
        <w:ind w:left="0"/>
        <w:jc w:val="both"/>
      </w:pPr>
      <w:r>
        <w:rPr>
          <w:rFonts w:ascii="Times New Roman"/>
          <w:b w:val="false"/>
          <w:i w:val="false"/>
          <w:color w:val="000000"/>
          <w:sz w:val="28"/>
        </w:rPr>
        <w:t>
      Динамометрия_____________________________________________________________</w:t>
      </w:r>
    </w:p>
    <w:p>
      <w:pPr>
        <w:spacing w:after="0"/>
        <w:ind w:left="0"/>
        <w:jc w:val="both"/>
      </w:pPr>
      <w:r>
        <w:rPr>
          <w:rFonts w:ascii="Times New Roman"/>
          <w:b w:val="false"/>
          <w:i w:val="false"/>
          <w:color w:val="000000"/>
          <w:sz w:val="28"/>
        </w:rPr>
        <w:t>
      Спирометрия______________________________________________________________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_____________________________________________________________________</w:t>
      </w:r>
    </w:p>
    <w:p>
      <w:pPr>
        <w:spacing w:after="0"/>
        <w:ind w:left="0"/>
        <w:jc w:val="both"/>
      </w:pPr>
      <w:r>
        <w:rPr>
          <w:rFonts w:ascii="Times New Roman"/>
          <w:b w:val="false"/>
          <w:i w:val="false"/>
          <w:color w:val="000000"/>
          <w:sz w:val="28"/>
        </w:rPr>
        <w:t>
      Сауықтыру лагерi дәрiгерiнiң қолы ___________________________</w:t>
      </w:r>
    </w:p>
    <w:p>
      <w:pPr>
        <w:spacing w:after="0"/>
        <w:ind w:left="0"/>
        <w:jc w:val="both"/>
      </w:pPr>
      <w:r>
        <w:rPr>
          <w:rFonts w:ascii="Times New Roman"/>
          <w:b w:val="false"/>
          <w:i w:val="false"/>
          <w:color w:val="000000"/>
          <w:sz w:val="28"/>
        </w:rPr>
        <w:t>
      Анықтама оқитын мектебiне қайтарылуы тиiс (Справка подлежит возвращению в школу по месту учебы)</w:t>
      </w:r>
    </w:p>
    <w:p>
      <w:pPr>
        <w:spacing w:after="0"/>
        <w:ind w:left="0"/>
        <w:jc w:val="left"/>
      </w:pPr>
      <w:r>
        <w:rPr>
          <w:rFonts w:ascii="Times New Roman"/>
          <w:b/>
          <w:i w:val="false"/>
          <w:color w:val="000000"/>
        </w:rPr>
        <w:t xml:space="preserve"> "Медициналық анықтама (шетелге шығушыға)" № 072/е нысаны</w:t>
      </w:r>
    </w:p>
    <w:p>
      <w:pPr>
        <w:spacing w:after="0"/>
        <w:ind w:left="0"/>
        <w:jc w:val="both"/>
      </w:pPr>
      <w:r>
        <w:rPr>
          <w:rFonts w:ascii="Times New Roman"/>
          <w:b w:val="false"/>
          <w:i w:val="false"/>
          <w:color w:val="000000"/>
          <w:sz w:val="28"/>
        </w:rPr>
        <w:t>
      Берiлдi: тегi, аты, әкесiнiң аты (бар болған жағдайда)</w:t>
      </w:r>
    </w:p>
    <w:p>
      <w:pPr>
        <w:spacing w:after="0"/>
        <w:ind w:left="0"/>
        <w:jc w:val="both"/>
      </w:pPr>
      <w:r>
        <w:rPr>
          <w:rFonts w:ascii="Times New Roman"/>
          <w:b w:val="false"/>
          <w:i w:val="false"/>
          <w:color w:val="000000"/>
          <w:sz w:val="28"/>
        </w:rPr>
        <w:t>
      ______________ жаста, емханада медициналық тексеруден өткенi туралы</w:t>
      </w:r>
    </w:p>
    <w:p>
      <w:pPr>
        <w:spacing w:after="0"/>
        <w:ind w:left="0"/>
        <w:jc w:val="both"/>
      </w:pPr>
      <w:r>
        <w:rPr>
          <w:rFonts w:ascii="Times New Roman"/>
          <w:b w:val="false"/>
          <w:i w:val="false"/>
          <w:color w:val="000000"/>
          <w:sz w:val="28"/>
        </w:rPr>
        <w:t>
      _________________________________________ ұйымның атауы мен орналасқан орны</w:t>
      </w:r>
    </w:p>
    <w:p>
      <w:pPr>
        <w:spacing w:after="0"/>
        <w:ind w:left="0"/>
        <w:jc w:val="both"/>
      </w:pPr>
      <w:r>
        <w:rPr>
          <w:rFonts w:ascii="Times New Roman"/>
          <w:b w:val="false"/>
          <w:i w:val="false"/>
          <w:color w:val="000000"/>
          <w:sz w:val="28"/>
        </w:rPr>
        <w:t>
      Тексеріп-қарау кезiнде анықталды</w:t>
      </w:r>
    </w:p>
    <w:p>
      <w:pPr>
        <w:spacing w:after="0"/>
        <w:ind w:left="0"/>
        <w:jc w:val="both"/>
      </w:pPr>
      <w:r>
        <w:rPr>
          <w:rFonts w:ascii="Times New Roman"/>
          <w:b w:val="false"/>
          <w:i w:val="false"/>
          <w:color w:val="000000"/>
          <w:sz w:val="28"/>
        </w:rPr>
        <w:t>
      АИТВ-мәртебесі</w:t>
      </w:r>
    </w:p>
    <w:p>
      <w:pPr>
        <w:spacing w:after="0"/>
        <w:ind w:left="0"/>
        <w:jc w:val="both"/>
      </w:pPr>
      <w:r>
        <w:rPr>
          <w:rFonts w:ascii="Times New Roman"/>
          <w:b w:val="false"/>
          <w:i w:val="false"/>
          <w:color w:val="000000"/>
          <w:sz w:val="28"/>
        </w:rPr>
        <w:t>
      Денсаулық жағдайы бойынша жеке түлға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шетелге iссапарға жолданылады</w:t>
      </w:r>
    </w:p>
    <w:p>
      <w:pPr>
        <w:spacing w:after="0"/>
        <w:ind w:left="0"/>
        <w:jc w:val="both"/>
      </w:pPr>
      <w:r>
        <w:rPr>
          <w:rFonts w:ascii="Times New Roman"/>
          <w:b w:val="false"/>
          <w:i w:val="false"/>
          <w:color w:val="000000"/>
          <w:sz w:val="28"/>
        </w:rPr>
        <w:t>
      __________________________________________елдiң атауы мерзiмге ______________</w:t>
      </w:r>
    </w:p>
    <w:p>
      <w:pPr>
        <w:spacing w:after="0"/>
        <w:ind w:left="0"/>
        <w:jc w:val="both"/>
      </w:pPr>
      <w:r>
        <w:rPr>
          <w:rFonts w:ascii="Times New Roman"/>
          <w:b w:val="false"/>
          <w:i w:val="false"/>
          <w:color w:val="000000"/>
          <w:sz w:val="28"/>
        </w:rPr>
        <w:t>
      20_______ жылғы (года) "___" ________________</w:t>
      </w:r>
    </w:p>
    <w:p>
      <w:pPr>
        <w:spacing w:after="0"/>
        <w:ind w:left="0"/>
        <w:jc w:val="both"/>
      </w:pPr>
      <w:r>
        <w:rPr>
          <w:rFonts w:ascii="Times New Roman"/>
          <w:b w:val="false"/>
          <w:i w:val="false"/>
          <w:color w:val="000000"/>
          <w:sz w:val="28"/>
        </w:rPr>
        <w:t>
      Анықтаманың жарамдық мерзімі – 1 жыл</w:t>
      </w:r>
    </w:p>
    <w:p>
      <w:pPr>
        <w:spacing w:after="0"/>
        <w:ind w:left="0"/>
        <w:jc w:val="both"/>
      </w:pPr>
      <w:r>
        <w:rPr>
          <w:rFonts w:ascii="Times New Roman"/>
          <w:b w:val="false"/>
          <w:i w:val="false"/>
          <w:color w:val="000000"/>
          <w:sz w:val="28"/>
        </w:rPr>
        <w:t>
      М.О. Комиссия мүшелерi ______________________</w:t>
      </w:r>
    </w:p>
    <w:p>
      <w:pPr>
        <w:spacing w:after="0"/>
        <w:ind w:left="0"/>
        <w:jc w:val="both"/>
      </w:pPr>
      <w:r>
        <w:rPr>
          <w:rFonts w:ascii="Times New Roman"/>
          <w:b w:val="false"/>
          <w:i w:val="false"/>
          <w:color w:val="000000"/>
          <w:sz w:val="28"/>
        </w:rPr>
        <w:t>
      Дәрігердің мөр орны</w:t>
      </w:r>
    </w:p>
    <w:p>
      <w:pPr>
        <w:spacing w:after="0"/>
        <w:ind w:left="0"/>
        <w:jc w:val="left"/>
      </w:pPr>
      <w:r>
        <w:rPr>
          <w:rFonts w:ascii="Times New Roman"/>
          <w:b/>
          <w:i w:val="false"/>
          <w:color w:val="000000"/>
        </w:rPr>
        <w:t xml:space="preserve"> "Көлік құралын басқаруға рұқсат алу туралы медициналық анықтама" № 073/е нысаны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Жұмыс/оқу орны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Мамандардың медициналық зерттеп - қарау нәтижесі:</w:t>
      </w:r>
    </w:p>
    <w:p>
      <w:pPr>
        <w:spacing w:after="0"/>
        <w:ind w:left="0"/>
        <w:jc w:val="both"/>
      </w:pPr>
      <w:r>
        <w:rPr>
          <w:rFonts w:ascii="Times New Roman"/>
          <w:b w:val="false"/>
          <w:i w:val="false"/>
          <w:color w:val="000000"/>
          <w:sz w:val="28"/>
        </w:rPr>
        <w:t>
      Терапевт/ЖПД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Офтальмолог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көрсетілімдер қорытындысы</w:t>
      </w:r>
    </w:p>
    <w:p>
      <w:pPr>
        <w:spacing w:after="0"/>
        <w:ind w:left="0"/>
        <w:jc w:val="both"/>
      </w:pPr>
      <w:r>
        <w:rPr>
          <w:rFonts w:ascii="Times New Roman"/>
          <w:b w:val="false"/>
          <w:i w:val="false"/>
          <w:color w:val="000000"/>
          <w:sz w:val="28"/>
        </w:rPr>
        <w:t>
      Оториноларинголог-дәрігердің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Психиатрдың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1. Троллейбустар мен трамвайларды басқаруға</w:t>
      </w:r>
    </w:p>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w:t>
      </w:r>
    </w:p>
    <w:p>
      <w:pPr>
        <w:spacing w:after="0"/>
        <w:ind w:left="0"/>
        <w:jc w:val="both"/>
      </w:pPr>
      <w:r>
        <w:rPr>
          <w:rFonts w:ascii="Times New Roman"/>
          <w:b w:val="false"/>
          <w:i w:val="false"/>
          <w:color w:val="000000"/>
          <w:sz w:val="28"/>
        </w:rPr>
        <w:t>
      3. "В" санаты өз жеке автомобилін жалданып жұмыс істеу құқығынсыз басқаруға</w:t>
      </w:r>
    </w:p>
    <w:p>
      <w:pPr>
        <w:spacing w:after="0"/>
        <w:ind w:left="0"/>
        <w:jc w:val="both"/>
      </w:pPr>
      <w:r>
        <w:rPr>
          <w:rFonts w:ascii="Times New Roman"/>
          <w:b w:val="false"/>
          <w:i w:val="false"/>
          <w:color w:val="000000"/>
          <w:sz w:val="28"/>
        </w:rPr>
        <w:t>
      4. Мотоциклді, мотороллерді ("А" санаты) басқаруға</w:t>
      </w:r>
    </w:p>
    <w:p>
      <w:pPr>
        <w:spacing w:after="0"/>
        <w:ind w:left="0"/>
        <w:jc w:val="both"/>
      </w:pPr>
      <w:r>
        <w:rPr>
          <w:rFonts w:ascii="Times New Roman"/>
          <w:b w:val="false"/>
          <w:i w:val="false"/>
          <w:color w:val="000000"/>
          <w:sz w:val="28"/>
        </w:rPr>
        <w:t>
      5. Мотор арбаны басқаруға</w:t>
      </w:r>
    </w:p>
    <w:p>
      <w:pPr>
        <w:spacing w:after="0"/>
        <w:ind w:left="0"/>
        <w:jc w:val="both"/>
      </w:pPr>
      <w:r>
        <w:rPr>
          <w:rFonts w:ascii="Times New Roman"/>
          <w:b w:val="false"/>
          <w:i w:val="false"/>
          <w:color w:val="000000"/>
          <w:sz w:val="28"/>
        </w:rPr>
        <w:t>
      6. Мопедті басқаруға</w:t>
      </w:r>
    </w:p>
    <w:p>
      <w:pPr>
        <w:spacing w:after="0"/>
        <w:ind w:left="0"/>
        <w:jc w:val="both"/>
      </w:pPr>
      <w:r>
        <w:rPr>
          <w:rFonts w:ascii="Times New Roman"/>
          <w:b w:val="false"/>
          <w:i w:val="false"/>
          <w:color w:val="000000"/>
          <w:sz w:val="28"/>
        </w:rPr>
        <w:t>
      Медициналық анықтаманы беру күні</w:t>
      </w:r>
    </w:p>
    <w:p>
      <w:pPr>
        <w:spacing w:after="0"/>
        <w:ind w:left="0"/>
        <w:jc w:val="both"/>
      </w:pPr>
      <w:r>
        <w:rPr>
          <w:rFonts w:ascii="Times New Roman"/>
          <w:b w:val="false"/>
          <w:i w:val="false"/>
          <w:color w:val="000000"/>
          <w:sz w:val="28"/>
        </w:rPr>
        <w:t>
      Анықтама қанша мерзiмде күшiнде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5527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Ескерту. Нысан электрондық түрде жүргізіледі</w:t>
      </w:r>
    </w:p>
    <w:p>
      <w:pPr>
        <w:spacing w:after="0"/>
        <w:ind w:left="0"/>
        <w:jc w:val="left"/>
      </w:pPr>
      <w:r>
        <w:rPr>
          <w:rFonts w:ascii="Times New Roman"/>
          <w:b/>
          <w:i w:val="false"/>
          <w:color w:val="000000"/>
        </w:rPr>
        <w:t xml:space="preserve"> "Жүкті әйелді басқа жұмысқа ауыстыру туралы дәрігердің қорытындысы" № 074/е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____________________Жүкті әйелдің тегі, аты, әкесінің аты (бар болған жағдайда)</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Жұмыс орны мен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Жүктілігі________________________ апта ___________________________________</w:t>
      </w:r>
    </w:p>
    <w:p>
      <w:pPr>
        <w:spacing w:after="0"/>
        <w:ind w:left="0"/>
        <w:jc w:val="both"/>
      </w:pPr>
      <w:r>
        <w:rPr>
          <w:rFonts w:ascii="Times New Roman"/>
          <w:b w:val="false"/>
          <w:i w:val="false"/>
          <w:color w:val="000000"/>
          <w:sz w:val="28"/>
        </w:rPr>
        <w:t>
      Ауыстыру негіздемесі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жұмыс _________________________________________________________</w:t>
      </w:r>
    </w:p>
    <w:p>
      <w:pPr>
        <w:spacing w:after="0"/>
        <w:ind w:left="0"/>
        <w:jc w:val="both"/>
      </w:pPr>
      <w:r>
        <w:rPr>
          <w:rFonts w:ascii="Times New Roman"/>
          <w:b w:val="false"/>
          <w:i w:val="false"/>
          <w:color w:val="000000"/>
          <w:sz w:val="28"/>
        </w:rPr>
        <w:t>
      Дәрігердің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Ауыстырылды _____________________________________________________________</w:t>
      </w:r>
    </w:p>
    <w:p>
      <w:pPr>
        <w:spacing w:after="0"/>
        <w:ind w:left="0"/>
        <w:jc w:val="both"/>
      </w:pPr>
      <w:r>
        <w:rPr>
          <w:rFonts w:ascii="Times New Roman"/>
          <w:b w:val="false"/>
          <w:i w:val="false"/>
          <w:color w:val="000000"/>
          <w:sz w:val="28"/>
        </w:rPr>
        <w:t>
      Жетекшінің лауазымы ____________________________________________________</w:t>
      </w:r>
    </w:p>
    <w:p>
      <w:pPr>
        <w:spacing w:after="0"/>
        <w:ind w:left="0"/>
        <w:jc w:val="both"/>
      </w:pPr>
      <w:r>
        <w:rPr>
          <w:rFonts w:ascii="Times New Roman"/>
          <w:b w:val="false"/>
          <w:i w:val="false"/>
          <w:color w:val="000000"/>
          <w:sz w:val="28"/>
        </w:rPr>
        <w:t>
      Қолы _______________________________ Күні ___________________</w:t>
      </w:r>
    </w:p>
    <w:p>
      <w:pPr>
        <w:spacing w:after="0"/>
        <w:ind w:left="0"/>
        <w:jc w:val="left"/>
      </w:pPr>
      <w:r>
        <w:rPr>
          <w:rFonts w:ascii="Times New Roman"/>
          <w:b/>
          <w:i w:val="false"/>
          <w:color w:val="000000"/>
        </w:rPr>
        <w:t xml:space="preserve"> "Медициналық анықтама (дәрігерлік кәсіби-консультативтік қорытынды)" № 075/е нысаны</w:t>
      </w:r>
    </w:p>
    <w:p>
      <w:pPr>
        <w:spacing w:after="0"/>
        <w:ind w:left="0"/>
        <w:jc w:val="both"/>
      </w:pPr>
      <w:r>
        <w:rPr>
          <w:rFonts w:ascii="Times New Roman"/>
          <w:b w:val="false"/>
          <w:i w:val="false"/>
          <w:color w:val="000000"/>
          <w:sz w:val="28"/>
        </w:rPr>
        <w:t>
      МҰ атауы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Тіркелген мекенжайы</w:t>
      </w:r>
    </w:p>
    <w:p>
      <w:pPr>
        <w:spacing w:after="0"/>
        <w:ind w:left="0"/>
        <w:jc w:val="both"/>
      </w:pPr>
      <w:r>
        <w:rPr>
          <w:rFonts w:ascii="Times New Roman"/>
          <w:b w:val="false"/>
          <w:i w:val="false"/>
          <w:color w:val="000000"/>
          <w:sz w:val="28"/>
        </w:rPr>
        <w:t>
      Жұмыс/оқу орны/балалар мекемесі</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Соңғы медициналық зерттеп-қарау күні</w:t>
      </w:r>
    </w:p>
    <w:p>
      <w:pPr>
        <w:spacing w:after="0"/>
        <w:ind w:left="0"/>
        <w:jc w:val="both"/>
      </w:pPr>
      <w:r>
        <w:rPr>
          <w:rFonts w:ascii="Times New Roman"/>
          <w:b w:val="false"/>
          <w:i w:val="false"/>
          <w:color w:val="000000"/>
          <w:sz w:val="28"/>
        </w:rPr>
        <w:t>
      Соңғы медициналық зерттеп-қару сәтінде айқындалған аурулар</w:t>
      </w:r>
    </w:p>
    <w:p>
      <w:pPr>
        <w:spacing w:after="0"/>
        <w:ind w:left="0"/>
        <w:jc w:val="both"/>
      </w:pPr>
      <w:r>
        <w:rPr>
          <w:rFonts w:ascii="Times New Roman"/>
          <w:b w:val="false"/>
          <w:i w:val="false"/>
          <w:color w:val="000000"/>
          <w:sz w:val="28"/>
        </w:rPr>
        <w:t>
      Дәрігер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Терапевт/ЖТД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Нарколог дәрігердің зерттеп-қарауы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Жүргізу нәтижесі және күні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Психиатр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Психологиялық тест</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Флюорография нәтижесі</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Зертханалық зерттеулердің нәтижесі</w:t>
      </w:r>
    </w:p>
    <w:p>
      <w:pPr>
        <w:spacing w:after="0"/>
        <w:ind w:left="0"/>
        <w:jc w:val="both"/>
      </w:pPr>
      <w:r>
        <w:rPr>
          <w:rFonts w:ascii="Times New Roman"/>
          <w:b w:val="false"/>
          <w:i w:val="false"/>
          <w:color w:val="000000"/>
          <w:sz w:val="28"/>
        </w:rPr>
        <w:t>
      Шарттарды көрсете отырып, кәсіби жарамдылық туралы медициналық қорытынды</w:t>
      </w:r>
    </w:p>
    <w:p>
      <w:pPr>
        <w:spacing w:after="0"/>
        <w:ind w:left="0"/>
        <w:jc w:val="both"/>
      </w:pPr>
      <w:r>
        <w:rPr>
          <w:rFonts w:ascii="Times New Roman"/>
          <w:b w:val="false"/>
          <w:i w:val="false"/>
          <w:color w:val="000000"/>
          <w:sz w:val="28"/>
        </w:rPr>
        <w:t>
      Анықтаманы толтырған</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Медициналық ұйымның басшысы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left"/>
      </w:pPr>
      <w:r>
        <w:rPr>
          <w:rFonts w:ascii="Times New Roman"/>
          <w:b/>
          <w:i w:val="false"/>
          <w:color w:val="000000"/>
        </w:rPr>
        <w:t xml:space="preserve"> № 075/е "Медициналық анықтама (дәрігерлік кәсіби-консультативтік қорытынды)"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Электрндық цифрлық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"Азаматтық және қызметтік қаруды сатып алуға, сақтауға, сақтауға және алып жүруге рұқсат алу үшін медициналық қарап-тексеру қорытындысы" № 076/е нысаны</w:t>
      </w:r>
    </w:p>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Азаматқа берілді: 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Облыс (қала) ______________________аудан___________________________________</w:t>
      </w:r>
    </w:p>
    <w:p>
      <w:pPr>
        <w:spacing w:after="0"/>
        <w:ind w:left="0"/>
        <w:jc w:val="both"/>
      </w:pPr>
      <w:r>
        <w:rPr>
          <w:rFonts w:ascii="Times New Roman"/>
          <w:b w:val="false"/>
          <w:i w:val="false"/>
          <w:color w:val="000000"/>
          <w:sz w:val="28"/>
        </w:rPr>
        <w:t>
      Алдын-ала/периодтықараудың нәтижелері бойынша (керекті астын сызыңыз)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 аты</w:t>
      </w:r>
    </w:p>
    <w:p>
      <w:pPr>
        <w:spacing w:after="0"/>
        <w:ind w:left="0"/>
        <w:jc w:val="both"/>
      </w:pPr>
      <w:r>
        <w:rPr>
          <w:rFonts w:ascii="Times New Roman"/>
          <w:b w:val="false"/>
          <w:i w:val="false"/>
          <w:color w:val="000000"/>
          <w:sz w:val="28"/>
        </w:rPr>
        <w:t>
      ● Терапевт дәрігері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Невропатолог-дәрігері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Офтальмолог-дәрігері____________________________________________________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Психиатр дәрігері психологиялық тестлеумен: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Психикаға белсенді әсер ететін заттардың болуына сұйық биологиялық ортаға талдау ______ _______</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қорытындысы______________________________________________________________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орындаушының қолы орындаушының Т.А.Ә. (бар болған жағдайда)</w:t>
      </w:r>
    </w:p>
    <w:p>
      <w:pPr>
        <w:spacing w:after="0"/>
        <w:ind w:left="0"/>
        <w:jc w:val="both"/>
      </w:pPr>
      <w:r>
        <w:rPr>
          <w:rFonts w:ascii="Times New Roman"/>
          <w:b w:val="false"/>
          <w:i w:val="false"/>
          <w:color w:val="000000"/>
          <w:sz w:val="28"/>
        </w:rPr>
        <w:t>
      ● Нарколог дәрігері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20____жылғы/год "_____" 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Медициналық тексеру қорытындысы (Заключение медицинского осмотра)</w:t>
      </w:r>
    </w:p>
    <w:p>
      <w:pPr>
        <w:spacing w:after="0"/>
        <w:ind w:left="0"/>
        <w:jc w:val="both"/>
      </w:pPr>
      <w:r>
        <w:rPr>
          <w:rFonts w:ascii="Times New Roman"/>
          <w:b w:val="false"/>
          <w:i w:val="false"/>
          <w:color w:val="000000"/>
          <w:sz w:val="28"/>
        </w:rPr>
        <w:t>
      Дәрігер-терапевт: ______________ _________________ қолы Т.А.Ә. (бар болған жағдайда)</w:t>
      </w:r>
    </w:p>
    <w:p>
      <w:pPr>
        <w:spacing w:after="0"/>
        <w:ind w:left="0"/>
        <w:jc w:val="both"/>
      </w:pPr>
      <w:r>
        <w:rPr>
          <w:rFonts w:ascii="Times New Roman"/>
          <w:b w:val="false"/>
          <w:i w:val="false"/>
          <w:color w:val="000000"/>
          <w:sz w:val="28"/>
        </w:rPr>
        <w:t>
      Мөрдің орны ________________</w:t>
      </w:r>
    </w:p>
    <w:p>
      <w:pPr>
        <w:spacing w:after="0"/>
        <w:ind w:left="0"/>
        <w:jc w:val="both"/>
      </w:pPr>
      <w:r>
        <w:rPr>
          <w:rFonts w:ascii="Times New Roman"/>
          <w:b w:val="false"/>
          <w:i w:val="false"/>
          <w:color w:val="000000"/>
          <w:sz w:val="28"/>
        </w:rPr>
        <w:t>
      Медициналық ұйымның басшысы __________________ қолы Т.А.Ә. (бар болған жағдайда)</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 _________________________ __________________________ қолы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Хатшы _______________ ______________________ қолы Т.А.Ә. (бар болған жағдайда)</w:t>
      </w:r>
    </w:p>
    <w:p>
      <w:pPr>
        <w:spacing w:after="0"/>
        <w:ind w:left="0"/>
        <w:jc w:val="left"/>
      </w:pPr>
      <w:r>
        <w:rPr>
          <w:rFonts w:ascii="Times New Roman"/>
          <w:b/>
          <w:i w:val="false"/>
          <w:color w:val="000000"/>
        </w:rPr>
        <w:t xml:space="preserve">  № 076/е "Азаматтық және қызметтік қаруды сатып алуға, сақтауға, сақтауға және алып жүруге рұқсат алу үшін медициналық қарап-тексеру қорытындысы"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"Жүкті және жаңа босанған әйелдің жеке картасы" № 077/е нысаны</w:t>
      </w:r>
    </w:p>
    <w:p>
      <w:pPr>
        <w:spacing w:after="0"/>
        <w:ind w:left="0"/>
        <w:jc w:val="both"/>
      </w:pPr>
      <w:r>
        <w:rPr>
          <w:rFonts w:ascii="Times New Roman"/>
          <w:b w:val="false"/>
          <w:i w:val="false"/>
          <w:color w:val="000000"/>
          <w:sz w:val="28"/>
        </w:rPr>
        <w:t>
      Есепке алу күні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Қан тобы резус-фактор</w:t>
      </w:r>
    </w:p>
    <w:p>
      <w:pPr>
        <w:spacing w:after="0"/>
        <w:ind w:left="0"/>
        <w:jc w:val="both"/>
      </w:pPr>
      <w:r>
        <w:rPr>
          <w:rFonts w:ascii="Times New Roman"/>
          <w:b w:val="false"/>
          <w:i w:val="false"/>
          <w:color w:val="000000"/>
          <w:sz w:val="28"/>
        </w:rPr>
        <w:t>
      5. Жүктіліктің анықталған күні</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Жолдасы жайлы ақпарат:</w:t>
      </w:r>
    </w:p>
    <w:p>
      <w:pPr>
        <w:spacing w:after="0"/>
        <w:ind w:left="0"/>
        <w:jc w:val="both"/>
      </w:pPr>
      <w:r>
        <w:rPr>
          <w:rFonts w:ascii="Times New Roman"/>
          <w:b w:val="false"/>
          <w:i w:val="false"/>
          <w:color w:val="000000"/>
          <w:sz w:val="28"/>
        </w:rPr>
        <w:t>
      12.1 ЖСН</w:t>
      </w:r>
    </w:p>
    <w:p>
      <w:pPr>
        <w:spacing w:after="0"/>
        <w:ind w:left="0"/>
        <w:jc w:val="both"/>
      </w:pPr>
      <w:r>
        <w:rPr>
          <w:rFonts w:ascii="Times New Roman"/>
          <w:b w:val="false"/>
          <w:i w:val="false"/>
          <w:color w:val="000000"/>
          <w:sz w:val="28"/>
        </w:rPr>
        <w:t>
      12.2 Тегі Аты Әкесінің аты (бар болған жағдайда)</w:t>
      </w:r>
    </w:p>
    <w:p>
      <w:pPr>
        <w:spacing w:after="0"/>
        <w:ind w:left="0"/>
        <w:jc w:val="both"/>
      </w:pPr>
      <w:r>
        <w:rPr>
          <w:rFonts w:ascii="Times New Roman"/>
          <w:b w:val="false"/>
          <w:i w:val="false"/>
          <w:color w:val="000000"/>
          <w:sz w:val="28"/>
        </w:rPr>
        <w:t>
      12.3 телефон</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Егер жүкті әйел қаласа, осы нысандағы ақпарат қағазға көшіріледі (айырбастау картасының аналогы).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1-қосымша парақ</w:t>
            </w:r>
          </w:p>
        </w:tc>
      </w:tr>
    </w:tbl>
    <w:p>
      <w:pPr>
        <w:spacing w:after="0"/>
        <w:ind w:left="0"/>
        <w:jc w:val="both"/>
      </w:pPr>
      <w:r>
        <w:rPr>
          <w:rFonts w:ascii="Times New Roman"/>
          <w:b w:val="false"/>
          <w:i w:val="false"/>
          <w:color w:val="000000"/>
          <w:sz w:val="28"/>
        </w:rPr>
        <w:t>
      Бастапқы қабылдау:</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Есепке алынғандағы шағымдары</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Осы жүктіліктің асқынуы</w:t>
      </w:r>
    </w:p>
    <w:p>
      <w:pPr>
        <w:spacing w:after="0"/>
        <w:ind w:left="0"/>
        <w:jc w:val="both"/>
      </w:pPr>
      <w:r>
        <w:rPr>
          <w:rFonts w:ascii="Times New Roman"/>
          <w:b w:val="false"/>
          <w:i w:val="false"/>
          <w:color w:val="000000"/>
          <w:sz w:val="28"/>
        </w:rPr>
        <w:t>
      2. Тектілік</w:t>
      </w:r>
    </w:p>
    <w:p>
      <w:pPr>
        <w:spacing w:after="0"/>
        <w:ind w:left="0"/>
        <w:jc w:val="both"/>
      </w:pPr>
      <w:r>
        <w:rPr>
          <w:rFonts w:ascii="Times New Roman"/>
          <w:b w:val="false"/>
          <w:i w:val="false"/>
          <w:color w:val="000000"/>
          <w:sz w:val="28"/>
        </w:rPr>
        <w:t>
      3. Шалдыққан, ушыққан аурулары</w:t>
      </w:r>
    </w:p>
    <w:p>
      <w:pPr>
        <w:spacing w:after="0"/>
        <w:ind w:left="0"/>
        <w:jc w:val="both"/>
      </w:pPr>
      <w:r>
        <w:rPr>
          <w:rFonts w:ascii="Times New Roman"/>
          <w:b w:val="false"/>
          <w:i w:val="false"/>
          <w:color w:val="000000"/>
          <w:sz w:val="28"/>
        </w:rPr>
        <w:t>
      4.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5.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6. Онкологиялық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7. Венерологиялық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8. Созылмалы аурулар (бар болса диспансерлік есепте тұра ма, базистік терапияны алады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9. Жасалған операциялар</w:t>
      </w:r>
    </w:p>
    <w:p>
      <w:pPr>
        <w:spacing w:after="0"/>
        <w:ind w:left="0"/>
        <w:jc w:val="both"/>
      </w:pPr>
      <w:r>
        <w:rPr>
          <w:rFonts w:ascii="Times New Roman"/>
          <w:b w:val="false"/>
          <w:i w:val="false"/>
          <w:color w:val="000000"/>
          <w:sz w:val="28"/>
        </w:rPr>
        <w:t>
      10. Гемотрансфузия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11. Аллергоанамнез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12. Рентгенологиялық тексеру (ақырғы тексерістің нәтижесі</w:t>
      </w:r>
    </w:p>
    <w:p>
      <w:pPr>
        <w:spacing w:after="0"/>
        <w:ind w:left="0"/>
        <w:jc w:val="both"/>
      </w:pPr>
      <w:r>
        <w:rPr>
          <w:rFonts w:ascii="Times New Roman"/>
          <w:b w:val="false"/>
          <w:i w:val="false"/>
          <w:color w:val="000000"/>
          <w:sz w:val="28"/>
        </w:rPr>
        <w:t>
      13. Зиянды әдеттер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Акушерлік-гинекологиялық анамнез:</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Еттекір функциясы:</w:t>
      </w:r>
    </w:p>
    <w:p>
      <w:pPr>
        <w:spacing w:after="0"/>
        <w:ind w:left="0"/>
        <w:jc w:val="both"/>
      </w:pPr>
      <w:r>
        <w:rPr>
          <w:rFonts w:ascii="Times New Roman"/>
          <w:b w:val="false"/>
          <w:i w:val="false"/>
          <w:color w:val="000000"/>
          <w:sz w:val="28"/>
        </w:rPr>
        <w:t>
      Менархе жаста, еттекірдің ұзақтығы циклдың ұзақтығы</w:t>
      </w:r>
    </w:p>
    <w:p>
      <w:pPr>
        <w:spacing w:after="0"/>
        <w:ind w:left="0"/>
        <w:jc w:val="both"/>
      </w:pPr>
      <w:r>
        <w:rPr>
          <w:rFonts w:ascii="Times New Roman"/>
          <w:b w:val="false"/>
          <w:i w:val="false"/>
          <w:color w:val="000000"/>
          <w:sz w:val="28"/>
        </w:rPr>
        <w:t>
      2. Жыныстық қатынасы жастан</w:t>
      </w:r>
    </w:p>
    <w:p>
      <w:pPr>
        <w:spacing w:after="0"/>
        <w:ind w:left="0"/>
        <w:jc w:val="both"/>
      </w:pPr>
      <w:r>
        <w:rPr>
          <w:rFonts w:ascii="Times New Roman"/>
          <w:b w:val="false"/>
          <w:i w:val="false"/>
          <w:color w:val="000000"/>
          <w:sz w:val="28"/>
        </w:rPr>
        <w:t>
      3. Неке</w:t>
      </w:r>
    </w:p>
    <w:p>
      <w:pPr>
        <w:spacing w:after="0"/>
        <w:ind w:left="0"/>
        <w:jc w:val="both"/>
      </w:pPr>
      <w:r>
        <w:rPr>
          <w:rFonts w:ascii="Times New Roman"/>
          <w:b w:val="false"/>
          <w:i w:val="false"/>
          <w:color w:val="000000"/>
          <w:sz w:val="28"/>
        </w:rPr>
        <w:t>
      4. Әкесінің денсаулығы туралы деректер (дəрігерге соңғы жүргізілген тексерулердің нәтижесін беру керек)</w:t>
      </w:r>
    </w:p>
    <w:p>
      <w:pPr>
        <w:spacing w:after="0"/>
        <w:ind w:left="0"/>
        <w:jc w:val="both"/>
      </w:pPr>
      <w:r>
        <w:rPr>
          <w:rFonts w:ascii="Times New Roman"/>
          <w:b w:val="false"/>
          <w:i w:val="false"/>
          <w:color w:val="000000"/>
          <w:sz w:val="28"/>
        </w:rPr>
        <w:t>
      5. Гинекологиялық анамнез</w:t>
      </w:r>
    </w:p>
    <w:p>
      <w:pPr>
        <w:spacing w:after="0"/>
        <w:ind w:left="0"/>
        <w:jc w:val="both"/>
      </w:pPr>
      <w:r>
        <w:rPr>
          <w:rFonts w:ascii="Times New Roman"/>
          <w:b w:val="false"/>
          <w:i w:val="false"/>
          <w:color w:val="000000"/>
          <w:sz w:val="28"/>
        </w:rPr>
        <w:t>
      6. Контрацепция</w:t>
      </w:r>
    </w:p>
    <w:p>
      <w:pPr>
        <w:spacing w:after="0"/>
        <w:ind w:left="0"/>
        <w:jc w:val="both"/>
      </w:pPr>
      <w:r>
        <w:rPr>
          <w:rFonts w:ascii="Times New Roman"/>
          <w:b w:val="false"/>
          <w:i w:val="false"/>
          <w:color w:val="000000"/>
          <w:sz w:val="28"/>
        </w:rPr>
        <w:t>
      7. Соңғы етеккірі бастап дейін</w:t>
      </w:r>
    </w:p>
    <w:p>
      <w:pPr>
        <w:spacing w:after="0"/>
        <w:ind w:left="0"/>
        <w:jc w:val="both"/>
      </w:pPr>
      <w:r>
        <w:rPr>
          <w:rFonts w:ascii="Times New Roman"/>
          <w:b w:val="false"/>
          <w:i w:val="false"/>
          <w:color w:val="000000"/>
          <w:sz w:val="28"/>
        </w:rPr>
        <w:t>
      8. Жүктілік</w:t>
      </w:r>
    </w:p>
    <w:p>
      <w:pPr>
        <w:spacing w:after="0"/>
        <w:ind w:left="0"/>
        <w:jc w:val="both"/>
      </w:pPr>
      <w:r>
        <w:rPr>
          <w:rFonts w:ascii="Times New Roman"/>
          <w:b w:val="false"/>
          <w:i w:val="false"/>
          <w:color w:val="000000"/>
          <w:sz w:val="28"/>
        </w:rPr>
        <w:t>
      Алдыңғы жүктілік кезіңдегі аяқталуы</w:t>
      </w:r>
    </w:p>
    <w:p>
      <w:pPr>
        <w:spacing w:after="0"/>
        <w:ind w:left="0"/>
        <w:jc w:val="both"/>
      </w:pPr>
      <w:r>
        <w:rPr>
          <w:rFonts w:ascii="Times New Roman"/>
          <w:b w:val="false"/>
          <w:i w:val="false"/>
          <w:color w:val="000000"/>
          <w:sz w:val="28"/>
        </w:rPr>
        <w:t>
      1. Жүктілік</w:t>
      </w:r>
    </w:p>
    <w:p>
      <w:pPr>
        <w:spacing w:after="0"/>
        <w:ind w:left="0"/>
        <w:jc w:val="both"/>
      </w:pPr>
      <w:r>
        <w:rPr>
          <w:rFonts w:ascii="Times New Roman"/>
          <w:b w:val="false"/>
          <w:i w:val="false"/>
          <w:color w:val="000000"/>
          <w:sz w:val="28"/>
        </w:rPr>
        <w:t>
      2. Босану</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Жүктілік немен аяқталды</w:t>
      </w:r>
    </w:p>
    <w:p>
      <w:pPr>
        <w:spacing w:after="0"/>
        <w:ind w:left="0"/>
        <w:jc w:val="both"/>
      </w:pPr>
      <w:r>
        <w:rPr>
          <w:rFonts w:ascii="Times New Roman"/>
          <w:b w:val="false"/>
          <w:i w:val="false"/>
          <w:color w:val="000000"/>
          <w:sz w:val="28"/>
        </w:rPr>
        <w:t>
      5. Босанған болса, қандай мерзімде</w:t>
      </w:r>
    </w:p>
    <w:p>
      <w:pPr>
        <w:spacing w:after="0"/>
        <w:ind w:left="0"/>
        <w:jc w:val="both"/>
      </w:pPr>
      <w:r>
        <w:rPr>
          <w:rFonts w:ascii="Times New Roman"/>
          <w:b w:val="false"/>
          <w:i w:val="false"/>
          <w:color w:val="000000"/>
          <w:sz w:val="28"/>
        </w:rPr>
        <w:t>
      6. Бала салмағы</w:t>
      </w:r>
    </w:p>
    <w:p>
      <w:pPr>
        <w:spacing w:after="0"/>
        <w:ind w:left="0"/>
        <w:jc w:val="both"/>
      </w:pPr>
      <w:r>
        <w:rPr>
          <w:rFonts w:ascii="Times New Roman"/>
          <w:b w:val="false"/>
          <w:i w:val="false"/>
          <w:color w:val="000000"/>
          <w:sz w:val="28"/>
        </w:rPr>
        <w:t>
      7. Жүктіліктің, босанғаннан кейінгі кезеңнің ағымы</w:t>
      </w:r>
    </w:p>
    <w:p>
      <w:pPr>
        <w:spacing w:after="0"/>
        <w:ind w:left="0"/>
        <w:jc w:val="both"/>
      </w:pPr>
      <w:r>
        <w:rPr>
          <w:rFonts w:ascii="Times New Roman"/>
          <w:b w:val="false"/>
          <w:i w:val="false"/>
          <w:color w:val="000000"/>
          <w:sz w:val="28"/>
        </w:rPr>
        <w:t>
      Объективті деректер:</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Жалпы жай-күйі (қанағаттандырылған)</w:t>
      </w:r>
    </w:p>
    <w:p>
      <w:pPr>
        <w:spacing w:after="0"/>
        <w:ind w:left="0"/>
        <w:jc w:val="both"/>
      </w:pPr>
      <w:r>
        <w:rPr>
          <w:rFonts w:ascii="Times New Roman"/>
          <w:b w:val="false"/>
          <w:i w:val="false"/>
          <w:color w:val="000000"/>
          <w:sz w:val="28"/>
        </w:rPr>
        <w:t>
      2. Бойы</w:t>
      </w:r>
    </w:p>
    <w:p>
      <w:pPr>
        <w:spacing w:after="0"/>
        <w:ind w:left="0"/>
        <w:jc w:val="both"/>
      </w:pPr>
      <w:r>
        <w:rPr>
          <w:rFonts w:ascii="Times New Roman"/>
          <w:b w:val="false"/>
          <w:i w:val="false"/>
          <w:color w:val="000000"/>
          <w:sz w:val="28"/>
        </w:rPr>
        <w:t>
      3. Cалмағы</w:t>
      </w:r>
    </w:p>
    <w:p>
      <w:pPr>
        <w:spacing w:after="0"/>
        <w:ind w:left="0"/>
        <w:jc w:val="both"/>
      </w:pPr>
      <w:r>
        <w:rPr>
          <w:rFonts w:ascii="Times New Roman"/>
          <w:b w:val="false"/>
          <w:i w:val="false"/>
          <w:color w:val="000000"/>
          <w:sz w:val="28"/>
        </w:rPr>
        <w:t>
      4. ДМИ (дене массасының индексі)</w:t>
      </w:r>
    </w:p>
    <w:p>
      <w:pPr>
        <w:spacing w:after="0"/>
        <w:ind w:left="0"/>
        <w:jc w:val="both"/>
      </w:pPr>
      <w:r>
        <w:rPr>
          <w:rFonts w:ascii="Times New Roman"/>
          <w:b w:val="false"/>
          <w:i w:val="false"/>
          <w:color w:val="000000"/>
          <w:sz w:val="28"/>
        </w:rPr>
        <w:t>
      5. Тері қабаты</w:t>
      </w:r>
    </w:p>
    <w:p>
      <w:pPr>
        <w:spacing w:after="0"/>
        <w:ind w:left="0"/>
        <w:jc w:val="both"/>
      </w:pPr>
      <w:r>
        <w:rPr>
          <w:rFonts w:ascii="Times New Roman"/>
          <w:b w:val="false"/>
          <w:i w:val="false"/>
          <w:color w:val="000000"/>
          <w:sz w:val="28"/>
        </w:rPr>
        <w:t>
      6. Ісік</w:t>
      </w:r>
    </w:p>
    <w:p>
      <w:pPr>
        <w:spacing w:after="0"/>
        <w:ind w:left="0"/>
        <w:jc w:val="both"/>
      </w:pPr>
      <w:r>
        <w:rPr>
          <w:rFonts w:ascii="Times New Roman"/>
          <w:b w:val="false"/>
          <w:i w:val="false"/>
          <w:color w:val="000000"/>
          <w:sz w:val="28"/>
        </w:rPr>
        <w:t>
      7. Сүт бездерінің зерттеу</w:t>
      </w:r>
    </w:p>
    <w:p>
      <w:pPr>
        <w:spacing w:after="0"/>
        <w:ind w:left="0"/>
        <w:jc w:val="both"/>
      </w:pPr>
      <w:r>
        <w:rPr>
          <w:rFonts w:ascii="Times New Roman"/>
          <w:b w:val="false"/>
          <w:i w:val="false"/>
          <w:color w:val="000000"/>
          <w:sz w:val="28"/>
        </w:rPr>
        <w:t>
      8. Тыныс алу ағзаларының жай-күйі</w:t>
      </w:r>
    </w:p>
    <w:p>
      <w:pPr>
        <w:spacing w:after="0"/>
        <w:ind w:left="0"/>
        <w:jc w:val="both"/>
      </w:pPr>
      <w:r>
        <w:rPr>
          <w:rFonts w:ascii="Times New Roman"/>
          <w:b w:val="false"/>
          <w:i w:val="false"/>
          <w:color w:val="000000"/>
          <w:sz w:val="28"/>
        </w:rPr>
        <w:t>
      9. Жүрек-қан тамырлары жүйесі</w:t>
      </w:r>
    </w:p>
    <w:p>
      <w:pPr>
        <w:spacing w:after="0"/>
        <w:ind w:left="0"/>
        <w:jc w:val="both"/>
      </w:pPr>
      <w:r>
        <w:rPr>
          <w:rFonts w:ascii="Times New Roman"/>
          <w:b w:val="false"/>
          <w:i w:val="false"/>
          <w:color w:val="000000"/>
          <w:sz w:val="28"/>
        </w:rPr>
        <w:t>
      10. АҚ: оң қолында</w:t>
      </w:r>
    </w:p>
    <w:p>
      <w:pPr>
        <w:spacing w:after="0"/>
        <w:ind w:left="0"/>
        <w:jc w:val="both"/>
      </w:pPr>
      <w:r>
        <w:rPr>
          <w:rFonts w:ascii="Times New Roman"/>
          <w:b w:val="false"/>
          <w:i w:val="false"/>
          <w:color w:val="000000"/>
          <w:sz w:val="28"/>
        </w:rPr>
        <w:t>
      сол қолында ЖЖЖ</w:t>
      </w:r>
    </w:p>
    <w:p>
      <w:pPr>
        <w:spacing w:after="0"/>
        <w:ind w:left="0"/>
        <w:jc w:val="both"/>
      </w:pPr>
      <w:r>
        <w:rPr>
          <w:rFonts w:ascii="Times New Roman"/>
          <w:b w:val="false"/>
          <w:i w:val="false"/>
          <w:color w:val="000000"/>
          <w:sz w:val="28"/>
        </w:rPr>
        <w:t>
      11. Іш (жұмсақ, ауырсынусыз)</w:t>
      </w:r>
    </w:p>
    <w:p>
      <w:pPr>
        <w:spacing w:after="0"/>
        <w:ind w:left="0"/>
        <w:jc w:val="both"/>
      </w:pPr>
      <w:r>
        <w:rPr>
          <w:rFonts w:ascii="Times New Roman"/>
          <w:b w:val="false"/>
          <w:i w:val="false"/>
          <w:color w:val="000000"/>
          <w:sz w:val="28"/>
        </w:rPr>
        <w:t>
      12. Бауыр, көкбауыр</w:t>
      </w:r>
    </w:p>
    <w:p>
      <w:pPr>
        <w:spacing w:after="0"/>
        <w:ind w:left="0"/>
        <w:jc w:val="both"/>
      </w:pPr>
      <w:r>
        <w:rPr>
          <w:rFonts w:ascii="Times New Roman"/>
          <w:b w:val="false"/>
          <w:i w:val="false"/>
          <w:color w:val="000000"/>
          <w:sz w:val="28"/>
        </w:rPr>
        <w:t>
      13. Солқылдау симптомы</w:t>
      </w:r>
    </w:p>
    <w:p>
      <w:pPr>
        <w:spacing w:after="0"/>
        <w:ind w:left="0"/>
        <w:jc w:val="both"/>
      </w:pPr>
      <w:r>
        <w:rPr>
          <w:rFonts w:ascii="Times New Roman"/>
          <w:b w:val="false"/>
          <w:i w:val="false"/>
          <w:color w:val="000000"/>
          <w:sz w:val="28"/>
        </w:rPr>
        <w:t>
      14. Басқа ағзалары</w:t>
      </w:r>
    </w:p>
    <w:p>
      <w:pPr>
        <w:spacing w:after="0"/>
        <w:ind w:left="0"/>
        <w:jc w:val="both"/>
      </w:pPr>
      <w:r>
        <w:rPr>
          <w:rFonts w:ascii="Times New Roman"/>
          <w:b w:val="false"/>
          <w:i w:val="false"/>
          <w:color w:val="000000"/>
          <w:sz w:val="28"/>
        </w:rPr>
        <w:t>
      15. Несеп шығуы</w:t>
      </w:r>
    </w:p>
    <w:p>
      <w:pPr>
        <w:spacing w:after="0"/>
        <w:ind w:left="0"/>
        <w:jc w:val="both"/>
      </w:pPr>
      <w:r>
        <w:rPr>
          <w:rFonts w:ascii="Times New Roman"/>
          <w:b w:val="false"/>
          <w:i w:val="false"/>
          <w:color w:val="000000"/>
          <w:sz w:val="28"/>
        </w:rPr>
        <w:t>
      16. Нәжіс</w:t>
      </w:r>
    </w:p>
    <w:p>
      <w:pPr>
        <w:spacing w:after="0"/>
        <w:ind w:left="0"/>
        <w:jc w:val="both"/>
      </w:pPr>
      <w:r>
        <w:rPr>
          <w:rFonts w:ascii="Times New Roman"/>
          <w:b w:val="false"/>
          <w:i w:val="false"/>
          <w:color w:val="000000"/>
          <w:sz w:val="28"/>
        </w:rPr>
        <w:t>
      Акушериялық мәртебе:</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Жамбас өлшемдері:</w:t>
      </w:r>
    </w:p>
    <w:p>
      <w:pPr>
        <w:spacing w:after="0"/>
        <w:ind w:left="0"/>
        <w:jc w:val="both"/>
      </w:pPr>
      <w:r>
        <w:rPr>
          <w:rFonts w:ascii="Times New Roman"/>
          <w:b w:val="false"/>
          <w:i w:val="false"/>
          <w:color w:val="000000"/>
          <w:sz w:val="28"/>
        </w:rPr>
        <w:t>
      D. Sp.</w:t>
      </w:r>
    </w:p>
    <w:p>
      <w:pPr>
        <w:spacing w:after="0"/>
        <w:ind w:left="0"/>
        <w:jc w:val="both"/>
      </w:pPr>
      <w:r>
        <w:rPr>
          <w:rFonts w:ascii="Times New Roman"/>
          <w:b w:val="false"/>
          <w:i w:val="false"/>
          <w:color w:val="000000"/>
          <w:sz w:val="28"/>
        </w:rPr>
        <w:t>
      D. cr.</w:t>
      </w:r>
    </w:p>
    <w:p>
      <w:pPr>
        <w:spacing w:after="0"/>
        <w:ind w:left="0"/>
        <w:jc w:val="both"/>
      </w:pPr>
      <w:r>
        <w:rPr>
          <w:rFonts w:ascii="Times New Roman"/>
          <w:b w:val="false"/>
          <w:i w:val="false"/>
          <w:color w:val="000000"/>
          <w:sz w:val="28"/>
        </w:rPr>
        <w:t>
      D. troch</w:t>
      </w:r>
    </w:p>
    <w:p>
      <w:pPr>
        <w:spacing w:after="0"/>
        <w:ind w:left="0"/>
        <w:jc w:val="both"/>
      </w:pPr>
      <w:r>
        <w:rPr>
          <w:rFonts w:ascii="Times New Roman"/>
          <w:b w:val="false"/>
          <w:i w:val="false"/>
          <w:color w:val="000000"/>
          <w:sz w:val="28"/>
        </w:rPr>
        <w:t>
      c. ext</w:t>
      </w:r>
    </w:p>
    <w:p>
      <w:pPr>
        <w:spacing w:after="0"/>
        <w:ind w:left="0"/>
        <w:jc w:val="both"/>
      </w:pPr>
      <w:r>
        <w:rPr>
          <w:rFonts w:ascii="Times New Roman"/>
          <w:b w:val="false"/>
          <w:i w:val="false"/>
          <w:color w:val="000000"/>
          <w:sz w:val="28"/>
        </w:rPr>
        <w:t>
      C. diag</w:t>
      </w:r>
    </w:p>
    <w:p>
      <w:pPr>
        <w:spacing w:after="0"/>
        <w:ind w:left="0"/>
        <w:jc w:val="both"/>
      </w:pPr>
      <w:r>
        <w:rPr>
          <w:rFonts w:ascii="Times New Roman"/>
          <w:b w:val="false"/>
          <w:i w:val="false"/>
          <w:color w:val="000000"/>
          <w:sz w:val="28"/>
        </w:rPr>
        <w:t>
      C. vera</w:t>
      </w:r>
    </w:p>
    <w:p>
      <w:pPr>
        <w:spacing w:after="0"/>
        <w:ind w:left="0"/>
        <w:jc w:val="both"/>
      </w:pPr>
      <w:r>
        <w:rPr>
          <w:rFonts w:ascii="Times New Roman"/>
          <w:b w:val="false"/>
          <w:i w:val="false"/>
          <w:color w:val="000000"/>
          <w:sz w:val="28"/>
        </w:rPr>
        <w:t>
      2. Акушерлік сыртқы зерттеулер: жатыр түбі биіктігі см.</w:t>
      </w:r>
    </w:p>
    <w:p>
      <w:pPr>
        <w:spacing w:after="0"/>
        <w:ind w:left="0"/>
        <w:jc w:val="both"/>
      </w:pPr>
      <w:r>
        <w:rPr>
          <w:rFonts w:ascii="Times New Roman"/>
          <w:b w:val="false"/>
          <w:i w:val="false"/>
          <w:color w:val="000000"/>
          <w:sz w:val="28"/>
        </w:rPr>
        <w:t>
      3. Іш шеңбері см.</w:t>
      </w:r>
    </w:p>
    <w:p>
      <w:pPr>
        <w:spacing w:after="0"/>
        <w:ind w:left="0"/>
        <w:jc w:val="both"/>
      </w:pPr>
      <w:r>
        <w:rPr>
          <w:rFonts w:ascii="Times New Roman"/>
          <w:b w:val="false"/>
          <w:i w:val="false"/>
          <w:color w:val="000000"/>
          <w:sz w:val="28"/>
        </w:rPr>
        <w:t>
      4. Ұрықтың орналасуы, позициясы, түрі</w:t>
      </w:r>
    </w:p>
    <w:p>
      <w:pPr>
        <w:spacing w:after="0"/>
        <w:ind w:left="0"/>
        <w:jc w:val="both"/>
      </w:pPr>
      <w:r>
        <w:rPr>
          <w:rFonts w:ascii="Times New Roman"/>
          <w:b w:val="false"/>
          <w:i w:val="false"/>
          <w:color w:val="000000"/>
          <w:sz w:val="28"/>
        </w:rPr>
        <w:t>
      5. Төмен орналасқан бөлігі</w:t>
      </w:r>
    </w:p>
    <w:p>
      <w:pPr>
        <w:spacing w:after="0"/>
        <w:ind w:left="0"/>
        <w:jc w:val="both"/>
      </w:pPr>
      <w:r>
        <w:rPr>
          <w:rFonts w:ascii="Times New Roman"/>
          <w:b w:val="false"/>
          <w:i w:val="false"/>
          <w:color w:val="000000"/>
          <w:sz w:val="28"/>
        </w:rPr>
        <w:t>
      6. Іштегі баланыңжүрек қағысы</w:t>
      </w:r>
    </w:p>
    <w:p>
      <w:pPr>
        <w:spacing w:after="0"/>
        <w:ind w:left="0"/>
        <w:jc w:val="both"/>
      </w:pPr>
      <w:r>
        <w:rPr>
          <w:rFonts w:ascii="Times New Roman"/>
          <w:b w:val="false"/>
          <w:i w:val="false"/>
          <w:color w:val="000000"/>
          <w:sz w:val="28"/>
        </w:rPr>
        <w:t>
      7. Жүктіліктің мерзімі:</w:t>
      </w:r>
    </w:p>
    <w:p>
      <w:pPr>
        <w:spacing w:after="0"/>
        <w:ind w:left="0"/>
        <w:jc w:val="both"/>
      </w:pPr>
      <w:r>
        <w:rPr>
          <w:rFonts w:ascii="Times New Roman"/>
          <w:b w:val="false"/>
          <w:i w:val="false"/>
          <w:color w:val="000000"/>
          <w:sz w:val="28"/>
        </w:rPr>
        <w:t>
      Еттекір бойынша</w:t>
      </w:r>
    </w:p>
    <w:p>
      <w:pPr>
        <w:spacing w:after="0"/>
        <w:ind w:left="0"/>
        <w:jc w:val="both"/>
      </w:pPr>
      <w:r>
        <w:rPr>
          <w:rFonts w:ascii="Times New Roman"/>
          <w:b w:val="false"/>
          <w:i w:val="false"/>
          <w:color w:val="000000"/>
          <w:sz w:val="28"/>
        </w:rPr>
        <w:t>
      УДЗ бойынша (ерте 16 аптаға дейін)</w:t>
      </w:r>
    </w:p>
    <w:p>
      <w:pPr>
        <w:spacing w:after="0"/>
        <w:ind w:left="0"/>
        <w:jc w:val="both"/>
      </w:pPr>
      <w:r>
        <w:rPr>
          <w:rFonts w:ascii="Times New Roman"/>
          <w:b w:val="false"/>
          <w:i w:val="false"/>
          <w:color w:val="000000"/>
          <w:sz w:val="28"/>
        </w:rPr>
        <w:t>
      8. Гинекологиялық зерттеу:</w:t>
      </w:r>
    </w:p>
    <w:p>
      <w:pPr>
        <w:spacing w:after="0"/>
        <w:ind w:left="0"/>
        <w:jc w:val="both"/>
      </w:pPr>
      <w:r>
        <w:rPr>
          <w:rFonts w:ascii="Times New Roman"/>
          <w:b w:val="false"/>
          <w:i w:val="false"/>
          <w:color w:val="000000"/>
          <w:sz w:val="28"/>
        </w:rPr>
        <w:t>
      Сыртқы жыныс ағзалары</w:t>
      </w:r>
    </w:p>
    <w:p>
      <w:pPr>
        <w:spacing w:after="0"/>
        <w:ind w:left="0"/>
        <w:jc w:val="both"/>
      </w:pPr>
      <w:r>
        <w:rPr>
          <w:rFonts w:ascii="Times New Roman"/>
          <w:b w:val="false"/>
          <w:i w:val="false"/>
          <w:color w:val="000000"/>
          <w:sz w:val="28"/>
        </w:rPr>
        <w:t>
      Айналарда:</w:t>
      </w:r>
    </w:p>
    <w:p>
      <w:pPr>
        <w:spacing w:after="0"/>
        <w:ind w:left="0"/>
        <w:jc w:val="both"/>
      </w:pPr>
      <w:r>
        <w:rPr>
          <w:rFonts w:ascii="Times New Roman"/>
          <w:b w:val="false"/>
          <w:i w:val="false"/>
          <w:color w:val="000000"/>
          <w:sz w:val="28"/>
        </w:rPr>
        <w:t>
      Қынап</w:t>
      </w:r>
    </w:p>
    <w:p>
      <w:pPr>
        <w:spacing w:after="0"/>
        <w:ind w:left="0"/>
        <w:jc w:val="both"/>
      </w:pPr>
      <w:r>
        <w:rPr>
          <w:rFonts w:ascii="Times New Roman"/>
          <w:b w:val="false"/>
          <w:i w:val="false"/>
          <w:color w:val="000000"/>
          <w:sz w:val="28"/>
        </w:rPr>
        <w:t>
      Жатыр мойыны</w:t>
      </w:r>
    </w:p>
    <w:p>
      <w:pPr>
        <w:spacing w:after="0"/>
        <w:ind w:left="0"/>
        <w:jc w:val="both"/>
      </w:pPr>
      <w:r>
        <w:rPr>
          <w:rFonts w:ascii="Times New Roman"/>
          <w:b w:val="false"/>
          <w:i w:val="false"/>
          <w:color w:val="000000"/>
          <w:sz w:val="28"/>
        </w:rPr>
        <w:t>
      Жатыр денесі</w:t>
      </w:r>
    </w:p>
    <w:p>
      <w:pPr>
        <w:spacing w:after="0"/>
        <w:ind w:left="0"/>
        <w:jc w:val="both"/>
      </w:pPr>
      <w:r>
        <w:rPr>
          <w:rFonts w:ascii="Times New Roman"/>
          <w:b w:val="false"/>
          <w:i w:val="false"/>
          <w:color w:val="000000"/>
          <w:sz w:val="28"/>
        </w:rPr>
        <w:t>
      Қосалқылар</w:t>
      </w:r>
    </w:p>
    <w:p>
      <w:pPr>
        <w:spacing w:after="0"/>
        <w:ind w:left="0"/>
        <w:jc w:val="both"/>
      </w:pPr>
      <w:r>
        <w:rPr>
          <w:rFonts w:ascii="Times New Roman"/>
          <w:b w:val="false"/>
          <w:i w:val="false"/>
          <w:color w:val="000000"/>
          <w:sz w:val="28"/>
        </w:rPr>
        <w:t>
      Ерекшеліктері</w:t>
      </w:r>
    </w:p>
    <w:p>
      <w:pPr>
        <w:spacing w:after="0"/>
        <w:ind w:left="0"/>
        <w:jc w:val="both"/>
      </w:pPr>
      <w:r>
        <w:rPr>
          <w:rFonts w:ascii="Times New Roman"/>
          <w:b w:val="false"/>
          <w:i w:val="false"/>
          <w:color w:val="000000"/>
          <w:sz w:val="28"/>
        </w:rPr>
        <w:t>
      Кольпоскопия (көрсетілімдері бойынша)</w:t>
      </w:r>
    </w:p>
    <w:p>
      <w:pPr>
        <w:spacing w:after="0"/>
        <w:ind w:left="0"/>
        <w:jc w:val="both"/>
      </w:pPr>
      <w:r>
        <w:rPr>
          <w:rFonts w:ascii="Times New Roman"/>
          <w:b w:val="false"/>
          <w:i w:val="false"/>
          <w:color w:val="000000"/>
          <w:sz w:val="28"/>
        </w:rPr>
        <w:t>
      9. Диагноз: (жүктілік мерзімі)</w:t>
      </w:r>
    </w:p>
    <w:p>
      <w:pPr>
        <w:spacing w:after="0"/>
        <w:ind w:left="0"/>
        <w:jc w:val="both"/>
      </w:pPr>
      <w:r>
        <w:rPr>
          <w:rFonts w:ascii="Times New Roman"/>
          <w:b w:val="false"/>
          <w:i w:val="false"/>
          <w:color w:val="000000"/>
          <w:sz w:val="28"/>
        </w:rPr>
        <w:t>
      10. Болжамды босану мерзімі</w:t>
      </w:r>
    </w:p>
    <w:p>
      <w:pPr>
        <w:spacing w:after="0"/>
        <w:ind w:left="0"/>
        <w:jc w:val="both"/>
      </w:pPr>
      <w:r>
        <w:rPr>
          <w:rFonts w:ascii="Times New Roman"/>
          <w:b w:val="false"/>
          <w:i w:val="false"/>
          <w:color w:val="000000"/>
          <w:sz w:val="28"/>
        </w:rPr>
        <w:t>
      11. Болжамды босану орны</w:t>
      </w:r>
    </w:p>
    <w:p>
      <w:pPr>
        <w:spacing w:after="0"/>
        <w:ind w:left="0"/>
        <w:jc w:val="both"/>
      </w:pPr>
      <w:r>
        <w:rPr>
          <w:rFonts w:ascii="Times New Roman"/>
          <w:b w:val="false"/>
          <w:i w:val="false"/>
          <w:color w:val="000000"/>
          <w:sz w:val="28"/>
        </w:rPr>
        <w:t>
      12. Тәуекел факторлары</w:t>
      </w:r>
    </w:p>
    <w:p>
      <w:pPr>
        <w:spacing w:after="0"/>
        <w:ind w:left="0"/>
        <w:jc w:val="both"/>
      </w:pPr>
      <w:r>
        <w:rPr>
          <w:rFonts w:ascii="Times New Roman"/>
          <w:b w:val="false"/>
          <w:i w:val="false"/>
          <w:color w:val="000000"/>
          <w:sz w:val="28"/>
        </w:rPr>
        <w:t>
      Жүктілікті жүргізудің жеке жоспары:</w:t>
      </w:r>
    </w:p>
    <w:p>
      <w:pPr>
        <w:spacing w:after="0"/>
        <w:ind w:left="0"/>
        <w:jc w:val="both"/>
      </w:pPr>
      <w:r>
        <w:rPr>
          <w:rFonts w:ascii="Times New Roman"/>
          <w:b w:val="false"/>
          <w:i w:val="false"/>
          <w:color w:val="000000"/>
          <w:sz w:val="28"/>
        </w:rPr>
        <w:t>
      1. Келу</w:t>
      </w:r>
    </w:p>
    <w:p>
      <w:pPr>
        <w:spacing w:after="0"/>
        <w:ind w:left="0"/>
        <w:jc w:val="both"/>
      </w:pPr>
      <w:r>
        <w:rPr>
          <w:rFonts w:ascii="Times New Roman"/>
          <w:b w:val="false"/>
          <w:i w:val="false"/>
          <w:color w:val="000000"/>
          <w:sz w:val="28"/>
        </w:rPr>
        <w:t>
      2. Зертханалық зерттеулер (тарификатор);</w:t>
      </w:r>
    </w:p>
    <w:p>
      <w:pPr>
        <w:spacing w:after="0"/>
        <w:ind w:left="0"/>
        <w:jc w:val="both"/>
      </w:pPr>
      <w:r>
        <w:rPr>
          <w:rFonts w:ascii="Times New Roman"/>
          <w:b w:val="false"/>
          <w:i w:val="false"/>
          <w:color w:val="000000"/>
          <w:sz w:val="28"/>
        </w:rPr>
        <w:t>
      3. Аспаптық зерттеулер</w:t>
      </w:r>
    </w:p>
    <w:p>
      <w:pPr>
        <w:spacing w:after="0"/>
        <w:ind w:left="0"/>
        <w:jc w:val="both"/>
      </w:pPr>
      <w:r>
        <w:rPr>
          <w:rFonts w:ascii="Times New Roman"/>
          <w:b w:val="false"/>
          <w:i w:val="false"/>
          <w:color w:val="000000"/>
          <w:sz w:val="28"/>
        </w:rPr>
        <w:t>
      4. Мамандардың консультациялары</w:t>
      </w:r>
    </w:p>
    <w:p>
      <w:pPr>
        <w:spacing w:after="0"/>
        <w:ind w:left="0"/>
        <w:jc w:val="both"/>
      </w:pPr>
      <w:r>
        <w:rPr>
          <w:rFonts w:ascii="Times New Roman"/>
          <w:b w:val="false"/>
          <w:i w:val="false"/>
          <w:color w:val="000000"/>
          <w:sz w:val="28"/>
        </w:rPr>
        <w:t>
      5. Емдеу-профилактикалық іс-шаралар</w:t>
      </w:r>
    </w:p>
    <w:p>
      <w:pPr>
        <w:spacing w:after="0"/>
        <w:ind w:left="0"/>
        <w:jc w:val="both"/>
      </w:pPr>
      <w:r>
        <w:rPr>
          <w:rFonts w:ascii="Times New Roman"/>
          <w:b w:val="false"/>
          <w:i w:val="false"/>
          <w:color w:val="000000"/>
          <w:sz w:val="28"/>
        </w:rPr>
        <w:t>
      Дәрiгер: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2- қосымша парақ</w:t>
            </w:r>
          </w:p>
        </w:tc>
      </w:tr>
    </w:tbl>
    <w:p>
      <w:pPr>
        <w:spacing w:after="0"/>
        <w:ind w:left="0"/>
        <w:jc w:val="both"/>
      </w:pPr>
      <w:r>
        <w:rPr>
          <w:rFonts w:ascii="Times New Roman"/>
          <w:b w:val="false"/>
          <w:i w:val="false"/>
          <w:color w:val="000000"/>
          <w:sz w:val="28"/>
        </w:rPr>
        <w:t>
      Акушер-гинеколог дәрігердің қабылдауы (әрбір қабылдау кезінде толтырылады)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 Шағымдар</w:t>
      </w:r>
    </w:p>
    <w:p>
      <w:pPr>
        <w:spacing w:after="0"/>
        <w:ind w:left="0"/>
        <w:jc w:val="both"/>
      </w:pPr>
      <w:r>
        <w:rPr>
          <w:rFonts w:ascii="Times New Roman"/>
          <w:b w:val="false"/>
          <w:i w:val="false"/>
          <w:color w:val="000000"/>
          <w:sz w:val="28"/>
        </w:rPr>
        <w:t>
      2. Жалпы жағдайы (қанағаттандырылған)</w:t>
      </w:r>
    </w:p>
    <w:p>
      <w:pPr>
        <w:spacing w:after="0"/>
        <w:ind w:left="0"/>
        <w:jc w:val="both"/>
      </w:pPr>
      <w:r>
        <w:rPr>
          <w:rFonts w:ascii="Times New Roman"/>
          <w:b w:val="false"/>
          <w:i w:val="false"/>
          <w:color w:val="000000"/>
          <w:sz w:val="28"/>
        </w:rPr>
        <w:t>
      3. АҚ</w:t>
      </w:r>
    </w:p>
    <w:p>
      <w:pPr>
        <w:spacing w:after="0"/>
        <w:ind w:left="0"/>
        <w:jc w:val="both"/>
      </w:pPr>
      <w:r>
        <w:rPr>
          <w:rFonts w:ascii="Times New Roman"/>
          <w:b w:val="false"/>
          <w:i w:val="false"/>
          <w:color w:val="000000"/>
          <w:sz w:val="28"/>
        </w:rPr>
        <w:t>
      4. Тері</w:t>
      </w:r>
    </w:p>
    <w:p>
      <w:pPr>
        <w:spacing w:after="0"/>
        <w:ind w:left="0"/>
        <w:jc w:val="both"/>
      </w:pPr>
      <w:r>
        <w:rPr>
          <w:rFonts w:ascii="Times New Roman"/>
          <w:b w:val="false"/>
          <w:i w:val="false"/>
          <w:color w:val="000000"/>
          <w:sz w:val="28"/>
        </w:rPr>
        <w:t>
      5. Ісіну</w:t>
      </w:r>
    </w:p>
    <w:p>
      <w:pPr>
        <w:spacing w:after="0"/>
        <w:ind w:left="0"/>
        <w:jc w:val="both"/>
      </w:pPr>
      <w:r>
        <w:rPr>
          <w:rFonts w:ascii="Times New Roman"/>
          <w:b w:val="false"/>
          <w:i w:val="false"/>
          <w:color w:val="000000"/>
          <w:sz w:val="28"/>
        </w:rPr>
        <w:t>
      6. Пульс</w:t>
      </w:r>
    </w:p>
    <w:p>
      <w:pPr>
        <w:spacing w:after="0"/>
        <w:ind w:left="0"/>
        <w:jc w:val="both"/>
      </w:pPr>
      <w:r>
        <w:rPr>
          <w:rFonts w:ascii="Times New Roman"/>
          <w:b w:val="false"/>
          <w:i w:val="false"/>
          <w:color w:val="000000"/>
          <w:sz w:val="28"/>
        </w:rPr>
        <w:t>
      7. Іші (жұмсақ, ауырсынусыз)</w:t>
      </w:r>
    </w:p>
    <w:p>
      <w:pPr>
        <w:spacing w:after="0"/>
        <w:ind w:left="0"/>
        <w:jc w:val="both"/>
      </w:pPr>
      <w:r>
        <w:rPr>
          <w:rFonts w:ascii="Times New Roman"/>
          <w:b w:val="false"/>
          <w:i w:val="false"/>
          <w:color w:val="000000"/>
          <w:sz w:val="28"/>
        </w:rPr>
        <w:t>
      8. Жатыр (қалыпты тонус, гипертонус)</w:t>
      </w:r>
    </w:p>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Акушерлік сыртқы зерттеулер:</w:t>
      </w:r>
    </w:p>
    <w:p>
      <w:pPr>
        <w:spacing w:after="0"/>
        <w:ind w:left="0"/>
        <w:jc w:val="both"/>
      </w:pPr>
      <w:r>
        <w:rPr>
          <w:rFonts w:ascii="Times New Roman"/>
          <w:b w:val="false"/>
          <w:i w:val="false"/>
          <w:color w:val="000000"/>
          <w:sz w:val="28"/>
        </w:rPr>
        <w:t>
      1. жатыр түбі биіктігі: см.</w:t>
      </w:r>
    </w:p>
    <w:p>
      <w:pPr>
        <w:spacing w:after="0"/>
        <w:ind w:left="0"/>
        <w:jc w:val="both"/>
      </w:pPr>
      <w:r>
        <w:rPr>
          <w:rFonts w:ascii="Times New Roman"/>
          <w:b w:val="false"/>
          <w:i w:val="false"/>
          <w:color w:val="000000"/>
          <w:sz w:val="28"/>
        </w:rPr>
        <w:t>
      2. Ұрықтың орналасуы</w:t>
      </w:r>
    </w:p>
    <w:p>
      <w:pPr>
        <w:spacing w:after="0"/>
        <w:ind w:left="0"/>
        <w:jc w:val="both"/>
      </w:pPr>
      <w:r>
        <w:rPr>
          <w:rFonts w:ascii="Times New Roman"/>
          <w:b w:val="false"/>
          <w:i w:val="false"/>
          <w:color w:val="000000"/>
          <w:sz w:val="28"/>
        </w:rPr>
        <w:t>
      3. Іштегі баланың жүрек қағысы</w:t>
      </w:r>
    </w:p>
    <w:p>
      <w:pPr>
        <w:spacing w:after="0"/>
        <w:ind w:left="0"/>
        <w:jc w:val="both"/>
      </w:pPr>
      <w:r>
        <w:rPr>
          <w:rFonts w:ascii="Times New Roman"/>
          <w:b w:val="false"/>
          <w:i w:val="false"/>
          <w:color w:val="000000"/>
          <w:sz w:val="28"/>
        </w:rPr>
        <w:t>
      4. ЖЖЖ мин – қағыс</w:t>
      </w:r>
    </w:p>
    <w:p>
      <w:pPr>
        <w:spacing w:after="0"/>
        <w:ind w:left="0"/>
        <w:jc w:val="both"/>
      </w:pPr>
      <w:r>
        <w:rPr>
          <w:rFonts w:ascii="Times New Roman"/>
          <w:b w:val="false"/>
          <w:i w:val="false"/>
          <w:color w:val="000000"/>
          <w:sz w:val="28"/>
        </w:rPr>
        <w:t>
      5. Басқа ағзалары</w:t>
      </w:r>
    </w:p>
    <w:p>
      <w:pPr>
        <w:spacing w:after="0"/>
        <w:ind w:left="0"/>
        <w:jc w:val="both"/>
      </w:pPr>
      <w:r>
        <w:rPr>
          <w:rFonts w:ascii="Times New Roman"/>
          <w:b w:val="false"/>
          <w:i w:val="false"/>
          <w:color w:val="000000"/>
          <w:sz w:val="28"/>
        </w:rPr>
        <w:t>
      6. Несептің шығуы</w:t>
      </w:r>
    </w:p>
    <w:p>
      <w:pPr>
        <w:spacing w:after="0"/>
        <w:ind w:left="0"/>
        <w:jc w:val="both"/>
      </w:pPr>
      <w:r>
        <w:rPr>
          <w:rFonts w:ascii="Times New Roman"/>
          <w:b w:val="false"/>
          <w:i w:val="false"/>
          <w:color w:val="000000"/>
          <w:sz w:val="28"/>
        </w:rPr>
        <w:t>
      7. Нәжіс</w:t>
      </w:r>
    </w:p>
    <w:p>
      <w:pPr>
        <w:spacing w:after="0"/>
        <w:ind w:left="0"/>
        <w:jc w:val="both"/>
      </w:pPr>
      <w:r>
        <w:rPr>
          <w:rFonts w:ascii="Times New Roman"/>
          <w:b w:val="false"/>
          <w:i w:val="false"/>
          <w:color w:val="000000"/>
          <w:sz w:val="28"/>
        </w:rPr>
        <w:t>
      8. Жүктілік апта</w:t>
      </w:r>
    </w:p>
    <w:p>
      <w:pPr>
        <w:spacing w:after="0"/>
        <w:ind w:left="0"/>
        <w:jc w:val="both"/>
      </w:pPr>
      <w:r>
        <w:rPr>
          <w:rFonts w:ascii="Times New Roman"/>
          <w:b w:val="false"/>
          <w:i w:val="false"/>
          <w:color w:val="000000"/>
          <w:sz w:val="28"/>
        </w:rPr>
        <w:t>
      9. Тексерулер:</w:t>
      </w:r>
    </w:p>
    <w:p>
      <w:pPr>
        <w:spacing w:after="0"/>
        <w:ind w:left="0"/>
        <w:jc w:val="both"/>
      </w:pPr>
      <w:r>
        <w:rPr>
          <w:rFonts w:ascii="Times New Roman"/>
          <w:b w:val="false"/>
          <w:i w:val="false"/>
          <w:color w:val="000000"/>
          <w:sz w:val="28"/>
        </w:rPr>
        <w:t>
      10. Ұсыныстар:</w:t>
      </w:r>
    </w:p>
    <w:p>
      <w:pPr>
        <w:spacing w:after="0"/>
        <w:ind w:left="0"/>
        <w:jc w:val="both"/>
      </w:pPr>
      <w:r>
        <w:rPr>
          <w:rFonts w:ascii="Times New Roman"/>
          <w:b w:val="false"/>
          <w:i w:val="false"/>
          <w:color w:val="000000"/>
          <w:sz w:val="28"/>
        </w:rPr>
        <w:t>
      Дәрiгер: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3-қосымша парақ</w:t>
            </w:r>
          </w:p>
        </w:tc>
      </w:tr>
    </w:tbl>
    <w:p>
      <w:pPr>
        <w:spacing w:after="0"/>
        <w:ind w:left="0"/>
        <w:jc w:val="both"/>
      </w:pPr>
      <w:r>
        <w:rPr>
          <w:rFonts w:ascii="Times New Roman"/>
          <w:b w:val="false"/>
          <w:i w:val="false"/>
          <w:color w:val="000000"/>
          <w:sz w:val="28"/>
        </w:rPr>
        <w:t>
      Зертханалық және диагностикалық қарап-тексеру нәтижелері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Зертханалық зерттеулер:</w:t>
      </w:r>
    </w:p>
    <w:p>
      <w:pPr>
        <w:spacing w:after="0"/>
        <w:ind w:left="0"/>
        <w:jc w:val="both"/>
      </w:pPr>
      <w:r>
        <w:rPr>
          <w:rFonts w:ascii="Times New Roman"/>
          <w:b w:val="false"/>
          <w:i w:val="false"/>
          <w:color w:val="000000"/>
          <w:sz w:val="28"/>
        </w:rPr>
        <w:t>
      Жүктілік апта</w:t>
      </w:r>
    </w:p>
    <w:p>
      <w:pPr>
        <w:spacing w:after="0"/>
        <w:ind w:left="0"/>
        <w:jc w:val="both"/>
      </w:pPr>
      <w:r>
        <w:rPr>
          <w:rFonts w:ascii="Times New Roman"/>
          <w:b w:val="false"/>
          <w:i w:val="false"/>
          <w:color w:val="000000"/>
          <w:sz w:val="28"/>
        </w:rPr>
        <w:t>
      RW 1</w:t>
      </w:r>
    </w:p>
    <w:p>
      <w:pPr>
        <w:spacing w:after="0"/>
        <w:ind w:left="0"/>
        <w:jc w:val="both"/>
      </w:pPr>
      <w:r>
        <w:rPr>
          <w:rFonts w:ascii="Times New Roman"/>
          <w:b w:val="false"/>
          <w:i w:val="false"/>
          <w:color w:val="000000"/>
          <w:sz w:val="28"/>
        </w:rPr>
        <w:t>
      RW 2</w:t>
      </w:r>
    </w:p>
    <w:p>
      <w:pPr>
        <w:spacing w:after="0"/>
        <w:ind w:left="0"/>
        <w:jc w:val="both"/>
      </w:pPr>
      <w:r>
        <w:rPr>
          <w:rFonts w:ascii="Times New Roman"/>
          <w:b w:val="false"/>
          <w:i w:val="false"/>
          <w:color w:val="000000"/>
          <w:sz w:val="28"/>
        </w:rPr>
        <w:t>
      АИТВ-1 (ақпараттандырылған келісім бойынша)</w:t>
      </w:r>
    </w:p>
    <w:p>
      <w:pPr>
        <w:spacing w:after="0"/>
        <w:ind w:left="0"/>
        <w:jc w:val="both"/>
      </w:pPr>
      <w:r>
        <w:rPr>
          <w:rFonts w:ascii="Times New Roman"/>
          <w:b w:val="false"/>
          <w:i w:val="false"/>
          <w:color w:val="000000"/>
          <w:sz w:val="28"/>
        </w:rPr>
        <w:t>
      АИТВ-2 (ақпараттандырылған келісім бойынша)</w:t>
      </w:r>
    </w:p>
    <w:p>
      <w:pPr>
        <w:spacing w:after="0"/>
        <w:ind w:left="0"/>
        <w:jc w:val="both"/>
      </w:pPr>
      <w:r>
        <w:rPr>
          <w:rFonts w:ascii="Times New Roman"/>
          <w:b w:val="false"/>
          <w:i w:val="false"/>
          <w:color w:val="000000"/>
          <w:sz w:val="28"/>
        </w:rPr>
        <w:t>
      Гепатит В маркерлері</w:t>
      </w:r>
    </w:p>
    <w:p>
      <w:pPr>
        <w:spacing w:after="0"/>
        <w:ind w:left="0"/>
        <w:jc w:val="both"/>
      </w:pPr>
      <w:r>
        <w:rPr>
          <w:rFonts w:ascii="Times New Roman"/>
          <w:b w:val="false"/>
          <w:i w:val="false"/>
          <w:color w:val="000000"/>
          <w:sz w:val="28"/>
        </w:rPr>
        <w:t>
      Микроскопия сүртіндісі (көрсетілімдер бойынша)</w:t>
      </w:r>
    </w:p>
    <w:p>
      <w:pPr>
        <w:spacing w:after="0"/>
        <w:ind w:left="0"/>
        <w:jc w:val="both"/>
      </w:pPr>
      <w:r>
        <w:rPr>
          <w:rFonts w:ascii="Times New Roman"/>
          <w:b w:val="false"/>
          <w:i w:val="false"/>
          <w:color w:val="000000"/>
          <w:sz w:val="28"/>
        </w:rPr>
        <w:t>
      Онкоцитологияға сүртінді (көрсетілімдер бойынша)</w:t>
      </w:r>
    </w:p>
    <w:p>
      <w:pPr>
        <w:spacing w:after="0"/>
        <w:ind w:left="0"/>
        <w:jc w:val="both"/>
      </w:pPr>
      <w:r>
        <w:rPr>
          <w:rFonts w:ascii="Times New Roman"/>
          <w:b w:val="false"/>
          <w:i w:val="false"/>
          <w:color w:val="000000"/>
          <w:sz w:val="28"/>
        </w:rPr>
        <w:t>
      3. Пренаталдық скрининг</w:t>
      </w:r>
    </w:p>
    <w:p>
      <w:pPr>
        <w:spacing w:after="0"/>
        <w:ind w:left="0"/>
        <w:jc w:val="both"/>
      </w:pPr>
      <w:r>
        <w:rPr>
          <w:rFonts w:ascii="Times New Roman"/>
          <w:b w:val="false"/>
          <w:i w:val="false"/>
          <w:color w:val="000000"/>
          <w:sz w:val="28"/>
        </w:rPr>
        <w:t>
      Биохимиялық скрининг</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Тексерудің нәтижелері</w:t>
      </w:r>
    </w:p>
    <w:p>
      <w:pPr>
        <w:spacing w:after="0"/>
        <w:ind w:left="0"/>
        <w:jc w:val="both"/>
      </w:pPr>
      <w:r>
        <w:rPr>
          <w:rFonts w:ascii="Times New Roman"/>
          <w:b w:val="false"/>
          <w:i w:val="false"/>
          <w:color w:val="000000"/>
          <w:sz w:val="28"/>
        </w:rPr>
        <w:t>
      Ультрадыбыстық скрининг</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Тексерудің нәтижелері</w:t>
      </w:r>
    </w:p>
    <w:p>
      <w:pPr>
        <w:spacing w:after="0"/>
        <w:ind w:left="0"/>
        <w:jc w:val="both"/>
      </w:pPr>
      <w:r>
        <w:rPr>
          <w:rFonts w:ascii="Times New Roman"/>
          <w:b w:val="false"/>
          <w:i w:val="false"/>
          <w:color w:val="000000"/>
          <w:sz w:val="28"/>
        </w:rPr>
        <w:t>
      Кардиотокографиялық зерттеу</w:t>
      </w:r>
    </w:p>
    <w:p>
      <w:pPr>
        <w:spacing w:after="0"/>
        <w:ind w:left="0"/>
        <w:jc w:val="both"/>
      </w:pPr>
      <w:r>
        <w:rPr>
          <w:rFonts w:ascii="Times New Roman"/>
          <w:b w:val="false"/>
          <w:i w:val="false"/>
          <w:color w:val="000000"/>
          <w:sz w:val="28"/>
        </w:rPr>
        <w:t>
      Доплерометрия</w:t>
      </w:r>
    </w:p>
    <w:p>
      <w:pPr>
        <w:spacing w:after="0"/>
        <w:ind w:left="0"/>
        <w:jc w:val="both"/>
      </w:pPr>
      <w:r>
        <w:rPr>
          <w:rFonts w:ascii="Times New Roman"/>
          <w:b w:val="false"/>
          <w:i w:val="false"/>
          <w:color w:val="000000"/>
          <w:sz w:val="28"/>
        </w:rPr>
        <w:t>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4-қосымша парақ</w:t>
            </w:r>
          </w:p>
        </w:tc>
      </w:tr>
    </w:tbl>
    <w:p>
      <w:pPr>
        <w:spacing w:after="0"/>
        <w:ind w:left="0"/>
        <w:jc w:val="both"/>
      </w:pPr>
      <w:r>
        <w:rPr>
          <w:rFonts w:ascii="Times New Roman"/>
          <w:b w:val="false"/>
          <w:i w:val="false"/>
          <w:color w:val="000000"/>
          <w:sz w:val="28"/>
        </w:rPr>
        <w:t>
      Мамандардың консультациясы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ұстанымынан, ұсыныстардан тұрады. Консилиум мүшесінің ерекше позициясы болғанда,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5-қосымша парақ</w:t>
            </w:r>
          </w:p>
        </w:tc>
      </w:tr>
    </w:tbl>
    <w:p>
      <w:pPr>
        <w:spacing w:after="0"/>
        <w:ind w:left="0"/>
        <w:jc w:val="both"/>
      </w:pPr>
      <w:r>
        <w:rPr>
          <w:rFonts w:ascii="Times New Roman"/>
          <w:b w:val="false"/>
          <w:i w:val="false"/>
          <w:color w:val="000000"/>
          <w:sz w:val="28"/>
        </w:rPr>
        <w:t>
      Босануға дайындау</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Сабақтардың тақырыбы</w:t>
      </w:r>
    </w:p>
    <w:p>
      <w:pPr>
        <w:spacing w:after="0"/>
        <w:ind w:left="0"/>
        <w:jc w:val="both"/>
      </w:pPr>
      <w:r>
        <w:rPr>
          <w:rFonts w:ascii="Times New Roman"/>
          <w:b w:val="false"/>
          <w:i w:val="false"/>
          <w:color w:val="000000"/>
          <w:sz w:val="28"/>
        </w:rPr>
        <w:t>
      4. Серіктің келуі</w:t>
      </w:r>
    </w:p>
    <w:p>
      <w:pPr>
        <w:spacing w:after="0"/>
        <w:ind w:left="0"/>
        <w:jc w:val="both"/>
      </w:pPr>
      <w:r>
        <w:rPr>
          <w:rFonts w:ascii="Times New Roman"/>
          <w:b w:val="false"/>
          <w:i w:val="false"/>
          <w:color w:val="000000"/>
          <w:sz w:val="28"/>
        </w:rPr>
        <w:t>
      5.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6-қосымша парақ</w:t>
            </w:r>
          </w:p>
        </w:tc>
      </w:tr>
    </w:tbl>
    <w:p>
      <w:pPr>
        <w:spacing w:after="0"/>
        <w:ind w:left="0"/>
        <w:jc w:val="both"/>
      </w:pPr>
      <w:r>
        <w:rPr>
          <w:rFonts w:ascii="Times New Roman"/>
          <w:b w:val="false"/>
          <w:i w:val="false"/>
          <w:color w:val="000000"/>
          <w:sz w:val="28"/>
        </w:rPr>
        <w:t>
      Патронаждық қаралуы</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Жалпы жағдайы (ісінуі)</w:t>
      </w:r>
    </w:p>
    <w:p>
      <w:pPr>
        <w:spacing w:after="0"/>
        <w:ind w:left="0"/>
        <w:jc w:val="both"/>
      </w:pPr>
      <w:r>
        <w:rPr>
          <w:rFonts w:ascii="Times New Roman"/>
          <w:b w:val="false"/>
          <w:i w:val="false"/>
          <w:color w:val="000000"/>
          <w:sz w:val="28"/>
        </w:rPr>
        <w:t>
      5. АҚ</w:t>
      </w:r>
    </w:p>
    <w:p>
      <w:pPr>
        <w:spacing w:after="0"/>
        <w:ind w:left="0"/>
        <w:jc w:val="both"/>
      </w:pPr>
      <w:r>
        <w:rPr>
          <w:rFonts w:ascii="Times New Roman"/>
          <w:b w:val="false"/>
          <w:i w:val="false"/>
          <w:color w:val="000000"/>
          <w:sz w:val="28"/>
        </w:rPr>
        <w:t>
      6. Іштегі баланың орналасу</w:t>
      </w:r>
    </w:p>
    <w:p>
      <w:pPr>
        <w:spacing w:after="0"/>
        <w:ind w:left="0"/>
        <w:jc w:val="both"/>
      </w:pPr>
      <w:r>
        <w:rPr>
          <w:rFonts w:ascii="Times New Roman"/>
          <w:b w:val="false"/>
          <w:i w:val="false"/>
          <w:color w:val="000000"/>
          <w:sz w:val="28"/>
        </w:rPr>
        <w:t>
      7. Төмен орналасқан бөлігі</w:t>
      </w:r>
    </w:p>
    <w:p>
      <w:pPr>
        <w:spacing w:after="0"/>
        <w:ind w:left="0"/>
        <w:jc w:val="both"/>
      </w:pPr>
      <w:r>
        <w:rPr>
          <w:rFonts w:ascii="Times New Roman"/>
          <w:b w:val="false"/>
          <w:i w:val="false"/>
          <w:color w:val="000000"/>
          <w:sz w:val="28"/>
        </w:rPr>
        <w:t>
      8. Іштегі баланың жүрек қағысы</w:t>
      </w:r>
    </w:p>
    <w:p>
      <w:pPr>
        <w:spacing w:after="0"/>
        <w:ind w:left="0"/>
        <w:jc w:val="both"/>
      </w:pPr>
      <w:r>
        <w:rPr>
          <w:rFonts w:ascii="Times New Roman"/>
          <w:b w:val="false"/>
          <w:i w:val="false"/>
          <w:color w:val="000000"/>
          <w:sz w:val="28"/>
        </w:rPr>
        <w:t>
      9. Тұрмыстық жағдайлар</w:t>
      </w:r>
    </w:p>
    <w:p>
      <w:pPr>
        <w:spacing w:after="0"/>
        <w:ind w:left="0"/>
        <w:jc w:val="both"/>
      </w:pPr>
      <w:r>
        <w:rPr>
          <w:rFonts w:ascii="Times New Roman"/>
          <w:b w:val="false"/>
          <w:i w:val="false"/>
          <w:color w:val="000000"/>
          <w:sz w:val="28"/>
        </w:rPr>
        <w:t>
      10. Әлеуметтік саулық</w:t>
      </w:r>
    </w:p>
    <w:p>
      <w:pPr>
        <w:spacing w:after="0"/>
        <w:ind w:left="0"/>
        <w:jc w:val="both"/>
      </w:pPr>
      <w:r>
        <w:rPr>
          <w:rFonts w:ascii="Times New Roman"/>
          <w:b w:val="false"/>
          <w:i w:val="false"/>
          <w:color w:val="000000"/>
          <w:sz w:val="28"/>
        </w:rPr>
        <w:t>
      11. Әлеуметтік-құқықтық көмек (көрсетілімдер бойынша)</w:t>
      </w:r>
    </w:p>
    <w:p>
      <w:pPr>
        <w:spacing w:after="0"/>
        <w:ind w:left="0"/>
        <w:jc w:val="both"/>
      </w:pPr>
      <w:r>
        <w:rPr>
          <w:rFonts w:ascii="Times New Roman"/>
          <w:b w:val="false"/>
          <w:i w:val="false"/>
          <w:color w:val="000000"/>
          <w:sz w:val="28"/>
        </w:rPr>
        <w:t>
      12. Босануға психологиялық-профилактикалық дайындық</w:t>
      </w:r>
    </w:p>
    <w:p>
      <w:pPr>
        <w:spacing w:after="0"/>
        <w:ind w:left="0"/>
        <w:jc w:val="both"/>
      </w:pPr>
      <w:r>
        <w:rPr>
          <w:rFonts w:ascii="Times New Roman"/>
          <w:b w:val="false"/>
          <w:i w:val="false"/>
          <w:color w:val="000000"/>
          <w:sz w:val="28"/>
        </w:rPr>
        <w:t>
      13. Нәтижесі</w:t>
      </w:r>
    </w:p>
    <w:p>
      <w:pPr>
        <w:spacing w:after="0"/>
        <w:ind w:left="0"/>
        <w:jc w:val="both"/>
      </w:pPr>
      <w:r>
        <w:rPr>
          <w:rFonts w:ascii="Times New Roman"/>
          <w:b w:val="false"/>
          <w:i w:val="false"/>
          <w:color w:val="000000"/>
          <w:sz w:val="28"/>
        </w:rPr>
        <w:t>
      14. Ұсыныстар</w:t>
      </w:r>
    </w:p>
    <w:p>
      <w:pPr>
        <w:spacing w:after="0"/>
        <w:ind w:left="0"/>
        <w:jc w:val="both"/>
      </w:pPr>
      <w:r>
        <w:rPr>
          <w:rFonts w:ascii="Times New Roman"/>
          <w:b w:val="false"/>
          <w:i w:val="false"/>
          <w:color w:val="000000"/>
          <w:sz w:val="28"/>
        </w:rPr>
        <w:t>
      Дәрігер: Т.А.Ә. (бар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7-қосымша парақ</w:t>
            </w:r>
          </w:p>
        </w:tc>
      </w:tr>
    </w:tbl>
    <w:p>
      <w:pPr>
        <w:spacing w:after="0"/>
        <w:ind w:left="0"/>
        <w:jc w:val="both"/>
      </w:pPr>
      <w:r>
        <w:rPr>
          <w:rFonts w:ascii="Times New Roman"/>
          <w:b w:val="false"/>
          <w:i w:val="false"/>
          <w:color w:val="000000"/>
          <w:sz w:val="28"/>
        </w:rPr>
        <w:t>
      Босануға дейін/босанғаннан кейін уақытша еңбекке жарамсыздық парағын беру</w:t>
      </w:r>
    </w:p>
    <w:p>
      <w:pPr>
        <w:spacing w:after="0"/>
        <w:ind w:left="0"/>
        <w:jc w:val="both"/>
      </w:pPr>
      <w:r>
        <w:rPr>
          <w:rFonts w:ascii="Times New Roman"/>
          <w:b w:val="false"/>
          <w:i w:val="false"/>
          <w:color w:val="000000"/>
          <w:sz w:val="28"/>
        </w:rPr>
        <w:t>
      1. Жүктілігіне байланысты демалыс</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Еңбекке жарамсыздық парағы №</w:t>
      </w:r>
    </w:p>
    <w:p>
      <w:pPr>
        <w:spacing w:after="0"/>
        <w:ind w:left="0"/>
        <w:jc w:val="both"/>
      </w:pPr>
      <w:r>
        <w:rPr>
          <w:rFonts w:ascii="Times New Roman"/>
          <w:b w:val="false"/>
          <w:i w:val="false"/>
          <w:color w:val="000000"/>
          <w:sz w:val="28"/>
        </w:rPr>
        <w:t>
      2. Босануы</w:t>
      </w:r>
    </w:p>
    <w:p>
      <w:pPr>
        <w:spacing w:after="0"/>
        <w:ind w:left="0"/>
        <w:jc w:val="both"/>
      </w:pPr>
      <w:r>
        <w:rPr>
          <w:rFonts w:ascii="Times New Roman"/>
          <w:b w:val="false"/>
          <w:i w:val="false"/>
          <w:color w:val="000000"/>
          <w:sz w:val="28"/>
        </w:rPr>
        <w:t>
      Босанды</w:t>
      </w:r>
    </w:p>
    <w:p>
      <w:pPr>
        <w:spacing w:after="0"/>
        <w:ind w:left="0"/>
        <w:jc w:val="both"/>
      </w:pPr>
      <w:r>
        <w:rPr>
          <w:rFonts w:ascii="Times New Roman"/>
          <w:b w:val="false"/>
          <w:i w:val="false"/>
          <w:color w:val="000000"/>
          <w:sz w:val="28"/>
        </w:rPr>
        <w:t>
      3. Босану асқынумен өткенде берілетін босанудан кейінгі қосымша демалыс күні</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4. Еңбекке жарамсыздық парағы №</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Босанудан кейінгі эпикриз</w:t>
      </w:r>
    </w:p>
    <w:p>
      <w:pPr>
        <w:spacing w:after="0"/>
        <w:ind w:left="0"/>
        <w:jc w:val="both"/>
      </w:pPr>
      <w:r>
        <w:rPr>
          <w:rFonts w:ascii="Times New Roman"/>
          <w:b w:val="false"/>
          <w:i w:val="false"/>
          <w:color w:val="000000"/>
          <w:sz w:val="28"/>
        </w:rPr>
        <w:t>
      1. Босану/аборт күні</w:t>
      </w:r>
    </w:p>
    <w:p>
      <w:pPr>
        <w:spacing w:after="0"/>
        <w:ind w:left="0"/>
        <w:jc w:val="both"/>
      </w:pPr>
      <w:r>
        <w:rPr>
          <w:rFonts w:ascii="Times New Roman"/>
          <w:b w:val="false"/>
          <w:i w:val="false"/>
          <w:color w:val="000000"/>
          <w:sz w:val="28"/>
        </w:rPr>
        <w:t>
      2. Осы жүктіліктің асқынуы</w:t>
      </w:r>
    </w:p>
    <w:p>
      <w:pPr>
        <w:spacing w:after="0"/>
        <w:ind w:left="0"/>
        <w:jc w:val="both"/>
      </w:pPr>
      <w:r>
        <w:rPr>
          <w:rFonts w:ascii="Times New Roman"/>
          <w:b w:val="false"/>
          <w:i w:val="false"/>
          <w:color w:val="000000"/>
          <w:sz w:val="28"/>
        </w:rPr>
        <w:t>
      3. Экстрагениталдық аурулар код наименование</w:t>
      </w:r>
    </w:p>
    <w:p>
      <w:pPr>
        <w:spacing w:after="0"/>
        <w:ind w:left="0"/>
        <w:jc w:val="both"/>
      </w:pPr>
      <w:r>
        <w:rPr>
          <w:rFonts w:ascii="Times New Roman"/>
          <w:b w:val="false"/>
          <w:i w:val="false"/>
          <w:color w:val="000000"/>
          <w:sz w:val="28"/>
        </w:rPr>
        <w:t>
      4. Жүктіліктің аяқталуы</w:t>
      </w:r>
    </w:p>
    <w:p>
      <w:pPr>
        <w:spacing w:after="0"/>
        <w:ind w:left="0"/>
        <w:jc w:val="both"/>
      </w:pPr>
      <w:r>
        <w:rPr>
          <w:rFonts w:ascii="Times New Roman"/>
          <w:b w:val="false"/>
          <w:i w:val="false"/>
          <w:color w:val="000000"/>
          <w:sz w:val="28"/>
        </w:rPr>
        <w:t>
      5. Босану ерешеліктері</w:t>
      </w:r>
    </w:p>
    <w:p>
      <w:pPr>
        <w:spacing w:after="0"/>
        <w:ind w:left="0"/>
        <w:jc w:val="both"/>
      </w:pPr>
      <w:r>
        <w:rPr>
          <w:rFonts w:ascii="Times New Roman"/>
          <w:b w:val="false"/>
          <w:i w:val="false"/>
          <w:color w:val="000000"/>
          <w:sz w:val="28"/>
        </w:rPr>
        <w:t>
      6. Нәресте салмағы бойы</w:t>
      </w:r>
    </w:p>
    <w:p>
      <w:pPr>
        <w:spacing w:after="0"/>
        <w:ind w:left="0"/>
        <w:jc w:val="both"/>
      </w:pPr>
      <w:r>
        <w:rPr>
          <w:rFonts w:ascii="Times New Roman"/>
          <w:b w:val="false"/>
          <w:i w:val="false"/>
          <w:color w:val="000000"/>
          <w:sz w:val="28"/>
        </w:rPr>
        <w:t>
      7. Ауруханада болуы немен аяқталды:</w:t>
      </w:r>
    </w:p>
    <w:p>
      <w:pPr>
        <w:spacing w:after="0"/>
        <w:ind w:left="0"/>
        <w:jc w:val="both"/>
      </w:pPr>
      <w:r>
        <w:rPr>
          <w:rFonts w:ascii="Times New Roman"/>
          <w:b w:val="false"/>
          <w:i w:val="false"/>
          <w:color w:val="000000"/>
          <w:sz w:val="28"/>
        </w:rPr>
        <w:t>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7-қосымша парақ</w:t>
            </w:r>
          </w:p>
        </w:tc>
      </w:tr>
    </w:tbl>
    <w:p>
      <w:pPr>
        <w:spacing w:after="0"/>
        <w:ind w:left="0"/>
        <w:jc w:val="both"/>
      </w:pPr>
      <w:r>
        <w:rPr>
          <w:rFonts w:ascii="Times New Roman"/>
          <w:b w:val="false"/>
          <w:i w:val="false"/>
          <w:color w:val="000000"/>
          <w:sz w:val="28"/>
        </w:rPr>
        <w:t>
      Босанған әйелді бақылау (күнделік)</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Жалпы қарау-п-тексеру</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Зертханалық қарап-тексеру нәтижесі</w:t>
      </w:r>
    </w:p>
    <w:p>
      <w:pPr>
        <w:spacing w:after="0"/>
        <w:ind w:left="0"/>
        <w:jc w:val="both"/>
      </w:pPr>
      <w:r>
        <w:rPr>
          <w:rFonts w:ascii="Times New Roman"/>
          <w:b w:val="false"/>
          <w:i w:val="false"/>
          <w:color w:val="000000"/>
          <w:sz w:val="28"/>
        </w:rPr>
        <w:t>
      5. Ұсынымдар, консультациялар</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left"/>
      </w:pPr>
      <w:r>
        <w:rPr>
          <w:rFonts w:ascii="Times New Roman"/>
          <w:b/>
          <w:i w:val="false"/>
          <w:color w:val="000000"/>
        </w:rPr>
        <w:t xml:space="preserve"> № 077/е "Жүкті және жаңа босанған әйелдің жеке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"Рецепт №" № 078/е нысаны</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Кімге арналған</w:t>
      </w:r>
    </w:p>
    <w:p>
      <w:pPr>
        <w:spacing w:after="0"/>
        <w:ind w:left="0"/>
        <w:jc w:val="both"/>
      </w:pPr>
      <w:r>
        <w:rPr>
          <w:rFonts w:ascii="Times New Roman"/>
          <w:b w:val="false"/>
          <w:i w:val="false"/>
          <w:color w:val="000000"/>
          <w:sz w:val="28"/>
        </w:rPr>
        <w:t>
      Өтеу түрі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Пациенттің тегі, аты, әкесінің аты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Дәрігердің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Rp.</w:t>
      </w:r>
    </w:p>
    <w:p>
      <w:pPr>
        <w:spacing w:after="0"/>
        <w:ind w:left="0"/>
        <w:jc w:val="both"/>
      </w:pPr>
      <w:r>
        <w:rPr>
          <w:rFonts w:ascii="Times New Roman"/>
          <w:b w:val="false"/>
          <w:i w:val="false"/>
          <w:color w:val="000000"/>
          <w:sz w:val="28"/>
        </w:rPr>
        <w:t>
      Халықаралық патенттелмеген атауы</w:t>
      </w:r>
    </w:p>
    <w:p>
      <w:pPr>
        <w:spacing w:after="0"/>
        <w:ind w:left="0"/>
        <w:jc w:val="both"/>
      </w:pPr>
      <w:r>
        <w:rPr>
          <w:rFonts w:ascii="Times New Roman"/>
          <w:b w:val="false"/>
          <w:i w:val="false"/>
          <w:color w:val="000000"/>
          <w:sz w:val="28"/>
        </w:rPr>
        <w:t>
      D.T.D.</w:t>
      </w:r>
    </w:p>
    <w:p>
      <w:pPr>
        <w:spacing w:after="0"/>
        <w:ind w:left="0"/>
        <w:jc w:val="both"/>
      </w:pPr>
      <w:r>
        <w:rPr>
          <w:rFonts w:ascii="Times New Roman"/>
          <w:b w:val="false"/>
          <w:i w:val="false"/>
          <w:color w:val="000000"/>
          <w:sz w:val="28"/>
        </w:rPr>
        <w:t>
      D.S.</w:t>
      </w:r>
    </w:p>
    <w:p>
      <w:pPr>
        <w:spacing w:after="0"/>
        <w:ind w:left="0"/>
        <w:jc w:val="both"/>
      </w:pPr>
      <w:r>
        <w:rPr>
          <w:rFonts w:ascii="Times New Roman"/>
          <w:b w:val="false"/>
          <w:i w:val="false"/>
          <w:color w:val="000000"/>
          <w:sz w:val="28"/>
        </w:rPr>
        <w:t>
      Рецепт дейін жарамды</w:t>
      </w:r>
    </w:p>
    <w:p>
      <w:pPr>
        <w:spacing w:after="0"/>
        <w:ind w:left="0"/>
        <w:jc w:val="both"/>
      </w:pPr>
      <w:r>
        <w:rPr>
          <w:rFonts w:ascii="Times New Roman"/>
          <w:b w:val="false"/>
          <w:i w:val="false"/>
          <w:color w:val="000000"/>
          <w:sz w:val="28"/>
        </w:rPr>
        <w:t>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 күту үшiн жұмыстан уақытша босату туралы №______анықтама" № 079/е нысанының тексеру талоны</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Жұмыстан босатылған адамның тегi, аты, әкесiнiң аты (бар болған жағдайда)</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Баламен туыстығы</w:t>
            </w:r>
          </w:p>
          <w:p>
            <w:pPr>
              <w:spacing w:after="20"/>
              <w:ind w:left="20"/>
              <w:jc w:val="both"/>
            </w:pPr>
            <w:r>
              <w:rPr>
                <w:rFonts w:ascii="Times New Roman"/>
                <w:b w:val="false"/>
                <w:i w:val="false"/>
                <w:color w:val="000000"/>
                <w:sz w:val="20"/>
              </w:rPr>
              <w:t>
Бала туралы мәлiметтер тегi, аты, жасы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Мектепке дейiнгi ұйым, мектеп</w:t>
            </w:r>
          </w:p>
          <w:p>
            <w:pPr>
              <w:spacing w:after="20"/>
              <w:ind w:left="20"/>
              <w:jc w:val="both"/>
            </w:pPr>
            <w:r>
              <w:rPr>
                <w:rFonts w:ascii="Times New Roman"/>
                <w:b w:val="false"/>
                <w:i w:val="false"/>
                <w:color w:val="000000"/>
                <w:sz w:val="20"/>
              </w:rPr>
              <w:t>
Жұмыстан босатылды кк/аа/жж бастап</w:t>
            </w:r>
          </w:p>
          <w:p>
            <w:pPr>
              <w:spacing w:after="20"/>
              <w:ind w:left="20"/>
              <w:jc w:val="both"/>
            </w:pPr>
            <w:r>
              <w:rPr>
                <w:rFonts w:ascii="Times New Roman"/>
                <w:b w:val="false"/>
                <w:i w:val="false"/>
                <w:color w:val="000000"/>
                <w:sz w:val="20"/>
              </w:rPr>
              <w:t>
кк/аа/жж дейiн</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үшiн жұмыстан уақытша босату туралы №______анықтама" № 079/е нысаны</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Азаматқа берiлдi</w:t>
            </w:r>
          </w:p>
          <w:p>
            <w:pPr>
              <w:spacing w:after="20"/>
              <w:ind w:left="20"/>
              <w:jc w:val="both"/>
            </w:pPr>
            <w:r>
              <w:rPr>
                <w:rFonts w:ascii="Times New Roman"/>
                <w:b w:val="false"/>
                <w:i w:val="false"/>
                <w:color w:val="000000"/>
                <w:sz w:val="20"/>
              </w:rPr>
              <w:t>
оның ауру баланы күту үшiн жұмыстан босатуға мұқтаж екендiгi туралы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Бала туралы мәлiметтер</w:t>
            </w:r>
          </w:p>
          <w:p>
            <w:pPr>
              <w:spacing w:after="20"/>
              <w:ind w:left="20"/>
              <w:jc w:val="both"/>
            </w:pPr>
            <w:r>
              <w:rPr>
                <w:rFonts w:ascii="Times New Roman"/>
                <w:b w:val="false"/>
                <w:i w:val="false"/>
                <w:color w:val="000000"/>
                <w:sz w:val="20"/>
              </w:rPr>
              <w:t>
тегi, аты, жасы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Мектепке дейiнгi ұйым, мектеп</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079/е.н. артқы бетi </w:t>
            </w:r>
          </w:p>
        </w:tc>
      </w:tr>
    </w:tbl>
    <w:p>
      <w:pPr>
        <w:spacing w:after="0"/>
        <w:ind w:left="0"/>
        <w:jc w:val="both"/>
      </w:pPr>
      <w:r>
        <w:rPr>
          <w:rFonts w:ascii="Times New Roman"/>
          <w:b w:val="false"/>
          <w:i w:val="false"/>
          <w:color w:val="000000"/>
          <w:sz w:val="28"/>
        </w:rPr>
        <w:t>
      Жұмыстан босатылуы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дәрiгердiң лауазымы мен тегi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кiрiсуi кк/аа/жж бастап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идентификаторы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"Амбулаториялық келу кезінде есепке алу нысаны" № 080/е нысаны</w:t>
      </w:r>
    </w:p>
    <w:p>
      <w:pPr>
        <w:spacing w:after="0"/>
        <w:ind w:left="0"/>
        <w:jc w:val="both"/>
      </w:pPr>
      <w:r>
        <w:rPr>
          <w:rFonts w:ascii="Times New Roman"/>
          <w:b w:val="false"/>
          <w:i w:val="false"/>
          <w:color w:val="000000"/>
          <w:sz w:val="28"/>
        </w:rPr>
        <w:t>
      1. Келу уақыты мен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Келу себебі</w:t>
      </w:r>
    </w:p>
    <w:p>
      <w:pPr>
        <w:spacing w:after="0"/>
        <w:ind w:left="0"/>
        <w:jc w:val="both"/>
      </w:pPr>
      <w:r>
        <w:rPr>
          <w:rFonts w:ascii="Times New Roman"/>
          <w:b w:val="false"/>
          <w:i w:val="false"/>
          <w:color w:val="000000"/>
          <w:sz w:val="28"/>
        </w:rPr>
        <w:t>
      11. Диагнозы</w:t>
      </w:r>
    </w:p>
    <w:p>
      <w:pPr>
        <w:spacing w:after="0"/>
        <w:ind w:left="0"/>
        <w:jc w:val="both"/>
      </w:pPr>
      <w:r>
        <w:rPr>
          <w:rFonts w:ascii="Times New Roman"/>
          <w:b w:val="false"/>
          <w:i w:val="false"/>
          <w:color w:val="000000"/>
          <w:sz w:val="28"/>
        </w:rPr>
        <w:t>
      12. Көрсетілгіен көмек түрі</w:t>
      </w:r>
    </w:p>
    <w:p>
      <w:pPr>
        <w:spacing w:after="0"/>
        <w:ind w:left="0"/>
        <w:jc w:val="both"/>
      </w:pPr>
      <w:r>
        <w:rPr>
          <w:rFonts w:ascii="Times New Roman"/>
          <w:b w:val="false"/>
          <w:i w:val="false"/>
          <w:color w:val="000000"/>
          <w:sz w:val="28"/>
        </w:rPr>
        <w:t>
      13. Медициналық қызметкердің тегі аты әкесінің аты (бар болған жағдайда), идентификаторы</w:t>
      </w:r>
    </w:p>
    <w:p>
      <w:pPr>
        <w:spacing w:after="0"/>
        <w:ind w:left="0"/>
        <w:jc w:val="left"/>
      </w:pPr>
      <w:r>
        <w:rPr>
          <w:rFonts w:ascii="Times New Roman"/>
          <w:b/>
          <w:i w:val="false"/>
          <w:color w:val="000000"/>
        </w:rPr>
        <w:t xml:space="preserve"> "Туберкулезді күдік тудырған науқастарды тіркеу журналы" № ТБ 081/е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дейін ДАГ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кейін ДАГ қорытындылар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жолдау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препараттарды тағайындаған күн,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ескертпе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диагнозын қою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ҚМ* - Қақырық микроскопиясы ФГ/РГ** - флюорография, рентгенография Xpert – Xpert MTB/Rif "Диспансерлік контингентті бақылау картасы" № ТБ 082/е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коды_______________ЖСН </w:t>
            </w:r>
          </w:p>
          <w:p>
            <w:pPr>
              <w:spacing w:after="20"/>
              <w:ind w:left="20"/>
              <w:jc w:val="both"/>
            </w:pPr>
            <w:r>
              <w:rPr>
                <w:rFonts w:ascii="Times New Roman"/>
                <w:b w:val="false"/>
                <w:i w:val="false"/>
                <w:color w:val="000000"/>
                <w:sz w:val="20"/>
              </w:rPr>
              <w:t>
1. Контингент түрі</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күдікті белсенді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белсенді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белсенді емес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қатынаста болған: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КДТ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ТБ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КАДТ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нормергия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гиперергиялық әсері</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БЦЖ жанама әсері</w:t>
            </w:r>
          </w:p>
          <w:p>
            <w:pPr>
              <w:spacing w:after="20"/>
              <w:ind w:left="20"/>
              <w:jc w:val="both"/>
            </w:pPr>
            <w:r>
              <w:rPr>
                <w:rFonts w:ascii="Times New Roman"/>
                <w:b w:val="false"/>
                <w:i w:val="false"/>
                <w:color w:val="000000"/>
                <w:sz w:val="20"/>
              </w:rPr>
              <w:t>
2. Жеке мәліметтері</w:t>
            </w:r>
          </w:p>
          <w:p>
            <w:pPr>
              <w:spacing w:after="20"/>
              <w:ind w:left="20"/>
              <w:jc w:val="both"/>
            </w:pPr>
            <w:r>
              <w:rPr>
                <w:rFonts w:ascii="Times New Roman"/>
                <w:b w:val="false"/>
                <w:i w:val="false"/>
                <w:color w:val="000000"/>
                <w:sz w:val="20"/>
              </w:rPr>
              <w:t>
Тегі Фамилия Аты Имя</w:t>
            </w:r>
          </w:p>
          <w:p>
            <w:pPr>
              <w:spacing w:after="20"/>
              <w:ind w:left="20"/>
              <w:jc w:val="both"/>
            </w:pPr>
            <w:r>
              <w:rPr>
                <w:rFonts w:ascii="Times New Roman"/>
                <w:b w:val="false"/>
                <w:i w:val="false"/>
                <w:color w:val="000000"/>
                <w:sz w:val="20"/>
              </w:rPr>
              <w:t>
Әкесінің аты (бар болған жағдайда) Отчество</w:t>
            </w:r>
          </w:p>
          <w:p>
            <w:pPr>
              <w:spacing w:after="20"/>
              <w:ind w:left="20"/>
              <w:jc w:val="both"/>
            </w:pPr>
            <w:r>
              <w:rPr>
                <w:rFonts w:ascii="Times New Roman"/>
                <w:b w:val="false"/>
                <w:i w:val="false"/>
                <w:color w:val="000000"/>
                <w:sz w:val="20"/>
              </w:rPr>
              <w:t>
Тіркеу №</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w:t>
            </w:r>
          </w:p>
          <w:p>
            <w:pPr>
              <w:spacing w:after="20"/>
              <w:ind w:left="20"/>
              <w:jc w:val="both"/>
            </w:pPr>
            <w:r>
              <w:rPr>
                <w:rFonts w:ascii="Times New Roman"/>
                <w:b w:val="false"/>
                <w:i w:val="false"/>
                <w:color w:val="000000"/>
                <w:sz w:val="20"/>
              </w:rPr>
              <w:t xml:space="preserve">
Жасы </w:t>
            </w:r>
          </w:p>
          <w:p>
            <w:pPr>
              <w:spacing w:after="20"/>
              <w:ind w:left="20"/>
              <w:jc w:val="both"/>
            </w:pPr>
            <w:r>
              <w:rPr>
                <w:rFonts w:ascii="Times New Roman"/>
                <w:b w:val="false"/>
                <w:i w:val="false"/>
                <w:color w:val="000000"/>
                <w:sz w:val="20"/>
              </w:rPr>
              <w:t xml:space="preserve">
Ұлты </w:t>
            </w:r>
          </w:p>
          <w:p>
            <w:pPr>
              <w:spacing w:after="20"/>
              <w:ind w:left="20"/>
              <w:jc w:val="both"/>
            </w:pPr>
            <w:r>
              <w:rPr>
                <w:rFonts w:ascii="Times New Roman"/>
                <w:b w:val="false"/>
                <w:i w:val="false"/>
                <w:color w:val="000000"/>
                <w:sz w:val="20"/>
              </w:rPr>
              <w:t>
Тұрғын</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қала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xml:space="preserve">
Тұрғылықты мекенжайы </w:t>
            </w:r>
          </w:p>
          <w:p>
            <w:pPr>
              <w:spacing w:after="20"/>
              <w:ind w:left="20"/>
              <w:jc w:val="both"/>
            </w:pPr>
            <w:r>
              <w:rPr>
                <w:rFonts w:ascii="Times New Roman"/>
                <w:b w:val="false"/>
                <w:i w:val="false"/>
                <w:color w:val="000000"/>
                <w:sz w:val="20"/>
              </w:rPr>
              <w:t>
Жұмыс орны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Сауықтырылуы:</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шипажайлы топ/</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санаторийлік балабақша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анаторийлік мектеп-интернат</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ТБ санаторийі Басталған күні Аяқталған күні Хирургиялық ем: </w:t>
            </w:r>
          </w:p>
          <w:p>
            <w:pPr>
              <w:spacing w:after="20"/>
              <w:ind w:left="20"/>
              <w:jc w:val="both"/>
            </w:pPr>
            <w:r>
              <w:rPr>
                <w:rFonts w:ascii="Times New Roman"/>
                <w:b w:val="false"/>
                <w:i w:val="false"/>
                <w:color w:val="000000"/>
                <w:sz w:val="20"/>
              </w:rPr>
              <w:t>
3. Зерттеу нәтижелері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Туберкулинодиагностикалау проба Мнту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Диспансерге жатқызылуы туралы мәлімет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тобы (0; IА; IВ; IГ; II; IIIА;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1 – I топқа ауыстырылды;</w:t>
            </w:r>
          </w:p>
          <w:p>
            <w:pPr>
              <w:spacing w:after="20"/>
              <w:ind w:left="20"/>
              <w:jc w:val="both"/>
            </w:pPr>
            <w:r>
              <w:rPr>
                <w:rFonts w:ascii="Times New Roman"/>
                <w:b w:val="false"/>
                <w:i w:val="false"/>
                <w:color w:val="000000"/>
                <w:sz w:val="20"/>
              </w:rPr>
              <w:t>
2 - II топқа ауыстырылды;</w:t>
            </w:r>
          </w:p>
          <w:p>
            <w:pPr>
              <w:spacing w:after="20"/>
              <w:ind w:left="20"/>
              <w:jc w:val="both"/>
            </w:pPr>
            <w:r>
              <w:rPr>
                <w:rFonts w:ascii="Times New Roman"/>
                <w:b w:val="false"/>
                <w:i w:val="false"/>
                <w:color w:val="000000"/>
                <w:sz w:val="20"/>
              </w:rPr>
              <w:t>
3 – III топқа ауыстырылды;</w:t>
            </w:r>
          </w:p>
          <w:p>
            <w:pPr>
              <w:spacing w:after="20"/>
              <w:ind w:left="20"/>
              <w:jc w:val="both"/>
            </w:pPr>
            <w:r>
              <w:rPr>
                <w:rFonts w:ascii="Times New Roman"/>
                <w:b w:val="false"/>
                <w:i w:val="false"/>
                <w:color w:val="000000"/>
                <w:sz w:val="20"/>
              </w:rPr>
              <w:t>
4 – ТБ қайтыс болуы;</w:t>
            </w:r>
          </w:p>
          <w:p>
            <w:pPr>
              <w:spacing w:after="20"/>
              <w:ind w:left="20"/>
              <w:jc w:val="both"/>
            </w:pPr>
            <w:r>
              <w:rPr>
                <w:rFonts w:ascii="Times New Roman"/>
                <w:b w:val="false"/>
                <w:i w:val="false"/>
                <w:color w:val="000000"/>
                <w:sz w:val="20"/>
              </w:rPr>
              <w:t>
5 – Басқа да себептерден қайтыс болуы;</w:t>
            </w:r>
          </w:p>
          <w:p>
            <w:pPr>
              <w:spacing w:after="20"/>
              <w:ind w:left="20"/>
              <w:jc w:val="both"/>
            </w:pPr>
            <w:r>
              <w:rPr>
                <w:rFonts w:ascii="Times New Roman"/>
                <w:b w:val="false"/>
                <w:i w:val="false"/>
                <w:color w:val="000000"/>
                <w:sz w:val="20"/>
              </w:rPr>
              <w:t>
6 – ТБ деп анықталмаған;</w:t>
            </w:r>
          </w:p>
          <w:p>
            <w:pPr>
              <w:spacing w:after="20"/>
              <w:ind w:left="20"/>
              <w:jc w:val="both"/>
            </w:pPr>
            <w:r>
              <w:rPr>
                <w:rFonts w:ascii="Times New Roman"/>
                <w:b w:val="false"/>
                <w:i w:val="false"/>
                <w:color w:val="000000"/>
                <w:sz w:val="20"/>
              </w:rPr>
              <w:t>
7 – Басқа мекемеге ауыстырылуы;</w:t>
            </w:r>
          </w:p>
          <w:p>
            <w:pPr>
              <w:spacing w:after="20"/>
              <w:ind w:left="20"/>
              <w:jc w:val="both"/>
            </w:pPr>
            <w:r>
              <w:rPr>
                <w:rFonts w:ascii="Times New Roman"/>
                <w:b w:val="false"/>
                <w:i w:val="false"/>
                <w:color w:val="000000"/>
                <w:sz w:val="20"/>
              </w:rPr>
              <w:t>
8 - Диспансерлік бақылаудан үзілді "ТБ белсенді емес"-12 ай, "ТБ белсенді"-6 ай, "0 топ"-4 ай</w:t>
            </w:r>
          </w:p>
          <w:p>
            <w:pPr>
              <w:spacing w:after="20"/>
              <w:ind w:left="20"/>
              <w:jc w:val="both"/>
            </w:pPr>
            <w:r>
              <w:rPr>
                <w:rFonts w:ascii="Times New Roman"/>
                <w:b w:val="false"/>
                <w:i w:val="false"/>
                <w:color w:val="000000"/>
                <w:sz w:val="20"/>
              </w:rPr>
              <w:t>
9 - Диспансерлік бақылаудан алынуы</w:t>
            </w:r>
          </w:p>
          <w:p>
            <w:pPr>
              <w:spacing w:after="20"/>
              <w:ind w:left="20"/>
              <w:jc w:val="both"/>
            </w:pPr>
            <w:r>
              <w:rPr>
                <w:rFonts w:ascii="Times New Roman"/>
                <w:b w:val="false"/>
                <w:i w:val="false"/>
                <w:color w:val="000000"/>
                <w:sz w:val="20"/>
              </w:rPr>
              <w:t>
Химиопрофилактика: ☐ ия ☐ жоқ Н (Изониазид) Н и Е (Изониазид и Этамбутол)</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Ем қабылдау мерзімі: 60 күн 90 күн 180 күн</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бөлімге белсенді бактерия бөліп тұратын науқастарды</w:t>
            </w:r>
          </w:p>
          <w:p>
            <w:pPr>
              <w:spacing w:after="20"/>
              <w:ind w:left="20"/>
              <w:jc w:val="both"/>
            </w:pPr>
            <w:r>
              <w:rPr>
                <w:rFonts w:ascii="Times New Roman"/>
                <w:b w:val="false"/>
                <w:i w:val="false"/>
                <w:color w:val="000000"/>
                <w:sz w:val="20"/>
              </w:rPr>
              <w:t>
тіркейді (ошақтың эпидемиологиялық тобына жататындар)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тобы(1;2;3)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1-ІІ топқа ауыстырылғаны 2-басқа мекемеге ауыстырылуы 3-басқа да себептерден н/е ТБ қайтыс болуы 4- Эпидемиологиялық бақылаудан шығарылуы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 № 083/е нысаны</w:t>
      </w:r>
    </w:p>
    <w:p>
      <w:pPr>
        <w:spacing w:after="0"/>
        <w:ind w:left="0"/>
        <w:jc w:val="both"/>
      </w:pPr>
      <w:r>
        <w:rPr>
          <w:rFonts w:ascii="Times New Roman"/>
          <w:b w:val="false"/>
          <w:i w:val="false"/>
          <w:color w:val="000000"/>
          <w:sz w:val="28"/>
        </w:rPr>
        <w:t>
      "____" ____________ 20____ жыл</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Психиатр дәрігер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(бар болған жағдайда)) психиатр дәрігер қолы, мөр</w:t>
      </w:r>
    </w:p>
    <w:p>
      <w:pPr>
        <w:spacing w:after="0"/>
        <w:ind w:left="0"/>
        <w:jc w:val="both"/>
      </w:pPr>
      <w:r>
        <w:rPr>
          <w:rFonts w:ascii="Times New Roman"/>
          <w:b w:val="false"/>
          <w:i w:val="false"/>
          <w:color w:val="000000"/>
          <w:sz w:val="28"/>
        </w:rPr>
        <w:t>
      Мөр орны (ұйым)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