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ba1bff" w14:textId="cba1bf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"Ақпараттық құралдар тізбесін бекіту туралы" Қазақстан Республикасы Ұлттық экономика министрінің 2018 жылғы 28 желтоқсандағы № 107 бұйрығына өзгерістер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Ұлттық экономика министрінің м.а. 2022 жылғы 16 қарашадағы № 80 бұйрығы. Қазақстан Республикасының Әділет министрлігінде 2022 жылғы 22 қарашада № 30668 болып тіркелді. Күші жойылды - Қазақстан Республикасы Премьер-Министрінің орынбасары – Ұлттық экономика министрінің 2026 жылғы 6 қазандағы № 165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Күші жойылды - ҚР Премьер-Министрінің орынбасары – Ұлттық экономика министрінің 06.10.2026 </w:t>
      </w:r>
      <w:r>
        <w:rPr>
          <w:rFonts w:ascii="Times New Roman"/>
          <w:b w:val="false"/>
          <w:i w:val="false"/>
          <w:color w:val="ff0000"/>
          <w:sz w:val="28"/>
        </w:rPr>
        <w:t>№ 165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4-т.</w:t>
      </w:r>
      <w:r>
        <w:rPr>
          <w:rFonts w:ascii="Times New Roman"/>
          <w:b w:val="false"/>
          <w:i w:val="false"/>
          <w:color w:val="ff0000"/>
          <w:sz w:val="28"/>
        </w:rPr>
        <w:t xml:space="preserve"> қараңыз.</w:t>
      </w:r>
    </w:p>
    <w:bookmarkStart w:name="z0" w:id="0"/>
    <w:p>
      <w:pPr>
        <w:spacing w:after="0"/>
        <w:ind w:left="0"/>
        <w:jc w:val="both"/>
      </w:pPr>
      <w:r>
        <w:rPr>
          <w:rFonts w:ascii="Times New Roman"/>
          <w:b w:val="false"/>
          <w:i w:val="false"/>
          <w:color w:val="000000"/>
          <w:sz w:val="28"/>
        </w:rPr>
        <w:t>
      БҰЙЫРАМЫН:</w:t>
      </w:r>
    </w:p>
    <w:bookmarkEnd w:id="0"/>
    <w:bookmarkStart w:name="z1" w:id="1"/>
    <w:p>
      <w:pPr>
        <w:spacing w:after="0"/>
        <w:ind w:left="0"/>
        <w:jc w:val="both"/>
      </w:pPr>
      <w:r>
        <w:rPr>
          <w:rFonts w:ascii="Times New Roman"/>
          <w:b w:val="false"/>
          <w:i w:val="false"/>
          <w:color w:val="000000"/>
          <w:sz w:val="28"/>
        </w:rPr>
        <w:t xml:space="preserve">
      1. "Ақпараттық құралдар тізбесін бекіту туралы" Қазақстан Республикасы Ұлттық экономика министрінің 2018 жылғы 28 желтоқсандағы № 107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18117 болып тіркелген) мынадай өзгерістер енгізілсін:</w:t>
      </w:r>
    </w:p>
    <w:bookmarkEnd w:id="1"/>
    <w:bookmarkStart w:name="z2" w:id="2"/>
    <w:p>
      <w:pPr>
        <w:spacing w:after="0"/>
        <w:ind w:left="0"/>
        <w:jc w:val="both"/>
      </w:pPr>
      <w:r>
        <w:rPr>
          <w:rFonts w:ascii="Times New Roman"/>
          <w:b w:val="false"/>
          <w:i w:val="false"/>
          <w:color w:val="000000"/>
          <w:sz w:val="28"/>
        </w:rPr>
        <w:t xml:space="preserve">
      көрсетілген бұйрықпен бекітілген ақпараттық құралдардың </w:t>
      </w:r>
      <w:r>
        <w:rPr>
          <w:rFonts w:ascii="Times New Roman"/>
          <w:b w:val="false"/>
          <w:i w:val="false"/>
          <w:color w:val="000000"/>
          <w:sz w:val="28"/>
        </w:rPr>
        <w:t>тізбесінде</w:t>
      </w:r>
      <w:r>
        <w:rPr>
          <w:rFonts w:ascii="Times New Roman"/>
          <w:b w:val="false"/>
          <w:i w:val="false"/>
          <w:color w:val="000000"/>
          <w:sz w:val="28"/>
        </w:rPr>
        <w:t>:</w:t>
      </w:r>
    </w:p>
    <w:bookmarkEnd w:id="2"/>
    <w:bookmarkStart w:name="z3" w:id="3"/>
    <w:p>
      <w:pPr>
        <w:spacing w:after="0"/>
        <w:ind w:left="0"/>
        <w:jc w:val="both"/>
      </w:pPr>
      <w:r>
        <w:rPr>
          <w:rFonts w:ascii="Times New Roman"/>
          <w:b w:val="false"/>
          <w:i w:val="false"/>
          <w:color w:val="000000"/>
          <w:sz w:val="28"/>
        </w:rPr>
        <w:t>
      реттік нөмірі 367-жол мынадай редакцияда жазылсын:</w:t>
      </w:r>
    </w:p>
    <w:bookmarkEnd w:id="3"/>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тарифтік сметаның орындалуы туралы, бекітілген инвестициялық бағдарламаның орындалуы туралы, реттеліп көрсетілетін қызметтердің сапасы мен сенімділігі көрсеткіштерінің сақталуы және қызмет тиімділігінің көрсеткіштеріне қол жеткізу туралы есептерді орналастыру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монополия субъектісі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Бұқаралық ақпарат құралдарында, оның ішінде өзінің интернет-ресурсында не уәкілетті органның интернет-ресурсында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беру өткізілген күннен бастап күнтізбелік бес күннен кешіктірмей жарты жылда бір 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bookmarkStart w:name="z4" w:id="4"/>
    <w:p>
      <w:pPr>
        <w:spacing w:after="0"/>
        <w:ind w:left="0"/>
        <w:jc w:val="both"/>
      </w:pPr>
      <w:r>
        <w:rPr>
          <w:rFonts w:ascii="Times New Roman"/>
          <w:b w:val="false"/>
          <w:i w:val="false"/>
          <w:color w:val="000000"/>
          <w:sz w:val="28"/>
        </w:rPr>
        <w:t>
      реттік нөмірлері 369 және 370-жолдар мынадай редакцияда жазылсын:</w:t>
      </w:r>
    </w:p>
    <w:bookmarkEnd w:id="4"/>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Тұтынушылар мен өзге де мүдделі тұлғалар алдында табиғи монополиялар салаларында коммуналдық қызметтер көрсету жөніндегі есеп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монополия субъектісі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Мерзімді баспасөз басылымында, өзінің интернет-ресурсында не уәкілетті органның интернет-ресурсында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(есепті өткізген сәттен бастап бес күнтізбелік күннен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Тұтынушылар мен өзге де мүдделі тұлғалар алдында табиғи монополиялар салаларында коммуналдық қызметтер көрсету жөніндегі есеп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монополия субъектісі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Мерзімді баспасөз басылымында, өзінің интернет-ресурсында не уәкілетті органның интернет-ресурсында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(есепті өткізген сәттен бастап бес күнтізбелік күннен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bookmarkStart w:name="z5" w:id="5"/>
    <w:p>
      <w:pPr>
        <w:spacing w:after="0"/>
        <w:ind w:left="0"/>
        <w:jc w:val="both"/>
      </w:pPr>
      <w:r>
        <w:rPr>
          <w:rFonts w:ascii="Times New Roman"/>
          <w:b w:val="false"/>
          <w:i w:val="false"/>
          <w:color w:val="000000"/>
          <w:sz w:val="28"/>
        </w:rPr>
        <w:t>
      реттік нөмірі 392-жол мынадай редакцияда жазылсын:</w:t>
      </w:r>
    </w:p>
    <w:bookmarkEnd w:id="5"/>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зейнетақы жарналары, жұмыс берушінің міндетті зейнетақы жарналары бойынша берешек өндіріп алынатын бірыңғай жинақтаушы зейнетақы қорының міндетті зейнетақы жарналарының, жұмыс берушінің міндетті зейнетақы жарналарының салымшылары туралы ақпарат, сондай-ақ пайдасына міндетті кәсіптік зейнетақы жарналары бойынша берешек өндіріп алынатын қызметкерлердің тізімдері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Агент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мемлекеттік кіріс органы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Қажеттігіне қарай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bookmarkStart w:name="z6" w:id="6"/>
    <w:p>
      <w:pPr>
        <w:spacing w:after="0"/>
        <w:ind w:left="0"/>
        <w:jc w:val="both"/>
      </w:pPr>
      <w:r>
        <w:rPr>
          <w:rFonts w:ascii="Times New Roman"/>
          <w:b w:val="false"/>
          <w:i w:val="false"/>
          <w:color w:val="000000"/>
          <w:sz w:val="28"/>
        </w:rPr>
        <w:t>
      реттік нөмірлері 12, 13, 14, 15, 16, 17, 26, 27, 28, 30, 31, 39, 49, 206, 211, 225, 226, 244, 257, 271, 278, 279, 280, 281, 282, 283, 284, 285, 286, 288, 289, 291, 302, 303, 306, 307, 308, 323, 324, 325, 326, 327, 333, 334, 350, 368, 399, 403, 404, 405, 406 және 408 жолдар алынып тасталсын;</w:t>
      </w:r>
    </w:p>
    <w:bookmarkEnd w:id="6"/>
    <w:bookmarkStart w:name="z7" w:id="7"/>
    <w:p>
      <w:pPr>
        <w:spacing w:after="0"/>
        <w:ind w:left="0"/>
        <w:jc w:val="both"/>
      </w:pPr>
      <w:r>
        <w:rPr>
          <w:rFonts w:ascii="Times New Roman"/>
          <w:b w:val="false"/>
          <w:i w:val="false"/>
          <w:color w:val="000000"/>
          <w:sz w:val="28"/>
        </w:rPr>
        <w:t>
      аббревиатуралардың толық жазылуы мынадай редакцияда жазылсын:</w:t>
      </w:r>
    </w:p>
    <w:bookmarkEnd w:id="7"/>
    <w:bookmarkStart w:name="z8" w:id="8"/>
    <w:p>
      <w:pPr>
        <w:spacing w:after="0"/>
        <w:ind w:left="0"/>
        <w:jc w:val="both"/>
      </w:pPr>
      <w:r>
        <w:rPr>
          <w:rFonts w:ascii="Times New Roman"/>
          <w:b w:val="false"/>
          <w:i w:val="false"/>
          <w:color w:val="000000"/>
          <w:sz w:val="28"/>
        </w:rPr>
        <w:t>
      "Аббревиатуралардың толық жазылуы:</w:t>
      </w:r>
    </w:p>
    <w:bookmarkEnd w:id="8"/>
    <w:bookmarkStart w:name="z9" w:id="9"/>
    <w:p>
      <w:pPr>
        <w:spacing w:after="0"/>
        <w:ind w:left="0"/>
        <w:jc w:val="both"/>
      </w:pPr>
      <w:r>
        <w:rPr>
          <w:rFonts w:ascii="Times New Roman"/>
          <w:b w:val="false"/>
          <w:i w:val="false"/>
          <w:color w:val="000000"/>
          <w:sz w:val="28"/>
        </w:rPr>
        <w:t>
      ВГВ – В вирусты гепатиті</w:t>
      </w:r>
    </w:p>
    <w:bookmarkEnd w:id="9"/>
    <w:bookmarkStart w:name="z10" w:id="10"/>
    <w:p>
      <w:pPr>
        <w:spacing w:after="0"/>
        <w:ind w:left="0"/>
        <w:jc w:val="both"/>
      </w:pPr>
      <w:r>
        <w:rPr>
          <w:rFonts w:ascii="Times New Roman"/>
          <w:b w:val="false"/>
          <w:i w:val="false"/>
          <w:color w:val="000000"/>
          <w:sz w:val="28"/>
        </w:rPr>
        <w:t>
      ЖРВИ – Жіті респираторлық вирустық инфекциялар</w:t>
      </w:r>
    </w:p>
    <w:bookmarkEnd w:id="10"/>
    <w:bookmarkStart w:name="z11" w:id="11"/>
    <w:p>
      <w:pPr>
        <w:spacing w:after="0"/>
        <w:ind w:left="0"/>
        <w:jc w:val="both"/>
      </w:pPr>
      <w:r>
        <w:rPr>
          <w:rFonts w:ascii="Times New Roman"/>
          <w:b w:val="false"/>
          <w:i w:val="false"/>
          <w:color w:val="000000"/>
          <w:sz w:val="28"/>
        </w:rPr>
        <w:t>
      ЖШС – Жауапкершілігі шектеулі серіктестік</w:t>
      </w:r>
    </w:p>
    <w:bookmarkEnd w:id="11"/>
    <w:bookmarkStart w:name="z12" w:id="12"/>
    <w:p>
      <w:pPr>
        <w:spacing w:after="0"/>
        <w:ind w:left="0"/>
        <w:jc w:val="both"/>
      </w:pPr>
      <w:r>
        <w:rPr>
          <w:rFonts w:ascii="Times New Roman"/>
          <w:b w:val="false"/>
          <w:i w:val="false"/>
          <w:color w:val="000000"/>
          <w:sz w:val="28"/>
        </w:rPr>
        <w:t>
      СГВ – С вирусты гепатиті</w:t>
      </w:r>
    </w:p>
    <w:bookmarkEnd w:id="12"/>
    <w:bookmarkStart w:name="z13" w:id="13"/>
    <w:p>
      <w:pPr>
        <w:spacing w:after="0"/>
        <w:ind w:left="0"/>
        <w:jc w:val="both"/>
      </w:pPr>
      <w:r>
        <w:rPr>
          <w:rFonts w:ascii="Times New Roman"/>
          <w:b w:val="false"/>
          <w:i w:val="false"/>
          <w:color w:val="000000"/>
          <w:sz w:val="28"/>
        </w:rPr>
        <w:t>
      СЭХ – Санитарлық-эпидемиологиялық сипаттамалар</w:t>
      </w:r>
    </w:p>
    <w:bookmarkEnd w:id="13"/>
    <w:bookmarkStart w:name="z14" w:id="14"/>
    <w:p>
      <w:pPr>
        <w:spacing w:after="0"/>
        <w:ind w:left="0"/>
        <w:jc w:val="both"/>
      </w:pPr>
      <w:r>
        <w:rPr>
          <w:rFonts w:ascii="Times New Roman"/>
          <w:b w:val="false"/>
          <w:i w:val="false"/>
          <w:color w:val="000000"/>
          <w:sz w:val="28"/>
        </w:rPr>
        <w:t>
      ТТА – Тұмау тектес аурулар".</w:t>
      </w:r>
    </w:p>
    <w:bookmarkEnd w:id="14"/>
    <w:bookmarkStart w:name="z15" w:id="15"/>
    <w:p>
      <w:pPr>
        <w:spacing w:after="0"/>
        <w:ind w:left="0"/>
        <w:jc w:val="both"/>
      </w:pPr>
      <w:r>
        <w:rPr>
          <w:rFonts w:ascii="Times New Roman"/>
          <w:b w:val="false"/>
          <w:i w:val="false"/>
          <w:color w:val="000000"/>
          <w:sz w:val="28"/>
        </w:rPr>
        <w:t>
      2. Қазақстан Республикасы Ұлттық экономика министрлігінің Кәсіпкерлікті дамыту саясаты департаменті заңнамада белгіленген тәртіппен:</w:t>
      </w:r>
    </w:p>
    <w:bookmarkEnd w:id="15"/>
    <w:bookmarkStart w:name="z16" w:id="16"/>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bookmarkEnd w:id="16"/>
    <w:bookmarkStart w:name="z17" w:id="17"/>
    <w:p>
      <w:pPr>
        <w:spacing w:after="0"/>
        <w:ind w:left="0"/>
        <w:jc w:val="both"/>
      </w:pPr>
      <w:r>
        <w:rPr>
          <w:rFonts w:ascii="Times New Roman"/>
          <w:b w:val="false"/>
          <w:i w:val="false"/>
          <w:color w:val="000000"/>
          <w:sz w:val="28"/>
        </w:rPr>
        <w:t>
      2) осы бұйрықты Қазақстан Республикасы Ұлттық экономика министрлігінің интернет-ресурсында орналастыруды;</w:t>
      </w:r>
    </w:p>
    <w:bookmarkEnd w:id="17"/>
    <w:bookmarkStart w:name="z18" w:id="18"/>
    <w:p>
      <w:pPr>
        <w:spacing w:after="0"/>
        <w:ind w:left="0"/>
        <w:jc w:val="both"/>
      </w:pPr>
      <w:r>
        <w:rPr>
          <w:rFonts w:ascii="Times New Roman"/>
          <w:b w:val="false"/>
          <w:i w:val="false"/>
          <w:color w:val="000000"/>
          <w:sz w:val="28"/>
        </w:rPr>
        <w:t>
      3) осы бұйрық Қазақстан Республикасының Әділет министрлігінде мемлекеттік тіркелгеннен кейін он жұмыс күні ішінде осы тармақтың 1) және 2) тармақшаларында көзделген іс-шаралардың орындалуы туралы мәліметтерді Қазақстан Республикасы Ұлттық экономика министрлігінің Заң департаментіне ұсынуды қамтамасыз етсін.</w:t>
      </w:r>
    </w:p>
    <w:bookmarkEnd w:id="18"/>
    <w:bookmarkStart w:name="z19" w:id="19"/>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Ұлттық экономика бірінші вице-министріне жүктелсін.</w:t>
      </w:r>
    </w:p>
    <w:bookmarkEnd w:id="19"/>
    <w:bookmarkStart w:name="z20" w:id="20"/>
    <w:p>
      <w:pPr>
        <w:spacing w:after="0"/>
        <w:ind w:left="0"/>
        <w:jc w:val="both"/>
      </w:pPr>
      <w:r>
        <w:rPr>
          <w:rFonts w:ascii="Times New Roman"/>
          <w:b w:val="false"/>
          <w:i w:val="false"/>
          <w:color w:val="000000"/>
          <w:sz w:val="28"/>
        </w:rPr>
        <w:t>
      4. Осы бұйрық, 2023 жылғы 1 қаңтардан бастап қолданысқа енгізілетін бұйрықтың 1-тармағының бесінші абзацын қоспағанда, алғаш ресми жарияланғаннан кейін күнтізбелік алпыс күн өткен соң қолданысқа енгізіледі.</w:t>
      </w:r>
    </w:p>
    <w:bookmarkEnd w:id="2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Ұлттық экономика министрінің м.а.</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Жаксылыков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Ақпарат және қоғамдық</w:t>
      </w:r>
    </w:p>
    <w:p>
      <w:pPr>
        <w:spacing w:after="0"/>
        <w:ind w:left="0"/>
        <w:jc w:val="both"/>
      </w:pPr>
      <w:r>
        <w:rPr>
          <w:rFonts w:ascii="Times New Roman"/>
          <w:b w:val="false"/>
          <w:i w:val="false"/>
          <w:color w:val="000000"/>
          <w:sz w:val="28"/>
        </w:rPr>
        <w:t>
      даму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xml:space="preserve">
      Ауыл шаруашылығы </w:t>
      </w:r>
    </w:p>
    <w:p>
      <w:pPr>
        <w:spacing w:after="0"/>
        <w:ind w:left="0"/>
        <w:jc w:val="both"/>
      </w:pPr>
      <w:r>
        <w:rPr>
          <w:rFonts w:ascii="Times New Roman"/>
          <w:b w:val="false"/>
          <w:i w:val="false"/>
          <w:color w:val="000000"/>
          <w:sz w:val="28"/>
        </w:rPr>
        <w:t>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xml:space="preserve">
      Денсаулық сақтау </w:t>
      </w:r>
    </w:p>
    <w:p>
      <w:pPr>
        <w:spacing w:after="0"/>
        <w:ind w:left="0"/>
        <w:jc w:val="both"/>
      </w:pPr>
      <w:r>
        <w:rPr>
          <w:rFonts w:ascii="Times New Roman"/>
          <w:b w:val="false"/>
          <w:i w:val="false"/>
          <w:color w:val="000000"/>
          <w:sz w:val="28"/>
        </w:rPr>
        <w:t>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xml:space="preserve">
      Еңбек және халықты </w:t>
      </w:r>
    </w:p>
    <w:p>
      <w:pPr>
        <w:spacing w:after="0"/>
        <w:ind w:left="0"/>
        <w:jc w:val="both"/>
      </w:pPr>
      <w:r>
        <w:rPr>
          <w:rFonts w:ascii="Times New Roman"/>
          <w:b w:val="false"/>
          <w:i w:val="false"/>
          <w:color w:val="000000"/>
          <w:sz w:val="28"/>
        </w:rPr>
        <w:t xml:space="preserve">
      әлеуметтік қорғау </w:t>
      </w:r>
    </w:p>
    <w:p>
      <w:pPr>
        <w:spacing w:after="0"/>
        <w:ind w:left="0"/>
        <w:jc w:val="both"/>
      </w:pPr>
      <w:r>
        <w:rPr>
          <w:rFonts w:ascii="Times New Roman"/>
          <w:b w:val="false"/>
          <w:i w:val="false"/>
          <w:color w:val="000000"/>
          <w:sz w:val="28"/>
        </w:rPr>
        <w:t>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Индустрия және</w:t>
      </w:r>
    </w:p>
    <w:p>
      <w:pPr>
        <w:spacing w:after="0"/>
        <w:ind w:left="0"/>
        <w:jc w:val="both"/>
      </w:pPr>
      <w:r>
        <w:rPr>
          <w:rFonts w:ascii="Times New Roman"/>
          <w:b w:val="false"/>
          <w:i w:val="false"/>
          <w:color w:val="000000"/>
          <w:sz w:val="28"/>
        </w:rPr>
        <w:t>
      инфрақұрылымдық даму</w:t>
      </w:r>
    </w:p>
    <w:p>
      <w:pPr>
        <w:spacing w:after="0"/>
        <w:ind w:left="0"/>
        <w:jc w:val="both"/>
      </w:pPr>
      <w:r>
        <w:rPr>
          <w:rFonts w:ascii="Times New Roman"/>
          <w:b w:val="false"/>
          <w:i w:val="false"/>
          <w:color w:val="000000"/>
          <w:sz w:val="28"/>
        </w:rPr>
        <w:t>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Қаржы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xml:space="preserve">
      Төтенше жағдайлар </w:t>
      </w:r>
    </w:p>
    <w:p>
      <w:pPr>
        <w:spacing w:after="0"/>
        <w:ind w:left="0"/>
        <w:jc w:val="both"/>
      </w:pPr>
      <w:r>
        <w:rPr>
          <w:rFonts w:ascii="Times New Roman"/>
          <w:b w:val="false"/>
          <w:i w:val="false"/>
          <w:color w:val="000000"/>
          <w:sz w:val="28"/>
        </w:rPr>
        <w:t>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Ішкі істер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Экология, геология және</w:t>
      </w:r>
    </w:p>
    <w:p>
      <w:pPr>
        <w:spacing w:after="0"/>
        <w:ind w:left="0"/>
        <w:jc w:val="both"/>
      </w:pPr>
      <w:r>
        <w:rPr>
          <w:rFonts w:ascii="Times New Roman"/>
          <w:b w:val="false"/>
          <w:i w:val="false"/>
          <w:color w:val="000000"/>
          <w:sz w:val="28"/>
        </w:rPr>
        <w:t>
      табиғи ресурстар</w:t>
      </w:r>
    </w:p>
    <w:p>
      <w:pPr>
        <w:spacing w:after="0"/>
        <w:ind w:left="0"/>
        <w:jc w:val="both"/>
      </w:pPr>
      <w:r>
        <w:rPr>
          <w:rFonts w:ascii="Times New Roman"/>
          <w:b w:val="false"/>
          <w:i w:val="false"/>
          <w:color w:val="000000"/>
          <w:sz w:val="28"/>
        </w:rPr>
        <w:t>
      министрлігі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