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1d62" w14:textId="6b51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22 қарашадағы № 1178 бұйрығы. Қазақстан Республикасының Әділет министрлігінде 2022 жылғы 22 қарашада № 30666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кейбір бұйрықтарына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Қаржы министрінің м.а. 31.10.2025 </w:t>
      </w:r>
      <w:r>
        <w:rPr>
          <w:rFonts w:ascii="Times New Roman"/>
          <w:b w:val="false"/>
          <w:i w:val="false"/>
          <w:color w:val="00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Қаржы министрінің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Қаржы министрінің 13.01.2025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Казақстан Республикасының заңнамасында белгіленген тәртіппен: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м.а. 31.10.2025 </w:t>
      </w:r>
      <w:r>
        <w:rPr>
          <w:rFonts w:ascii="Times New Roman"/>
          <w:b w:val="false"/>
          <w:i w:val="false"/>
          <w:color w:val="ff0000"/>
          <w:sz w:val="28"/>
        </w:rPr>
        <w:t>№ 657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