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62de" w14:textId="908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15 қарашадағы № 1049 бұйрығы. Қазақстан Республикасының Әділет министрлігінде 2022 жылғы 17 қарашада № 30571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21-тармағының </w:t>
      </w:r>
      <w:r>
        <w:rPr>
          <w:rFonts w:ascii="Times New Roman"/>
          <w:b w:val="false"/>
          <w:i w:val="false"/>
          <w:color w:val="000000"/>
          <w:sz w:val="28"/>
        </w:rPr>
        <w:t>150)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
    <w:bookmarkStart w:name="z5"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 мен технологиялық жұмыстарды ұйымдастыру туралы нұсқаулықты бекіту туралы" Қазақстан Республикасы Қорғаныс министрінің 2021 жылғы 30 сәуірдегі № 275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22710 болып тіркелген) күші жойылды деп танылсын.</w:t>
      </w:r>
    </w:p>
    <w:bookmarkStart w:name="z8" w:id="3"/>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4"/>
    <w:bookmarkStart w:name="z10"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1049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нұсқаулық</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орындарының ғылыми, ғылыми-техникалық және инновациялық жобаларды (бағдарламаларды)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Қорғаныс министрлігіне ведомстволық бағынысты әскери оқу орындарының (бұдан әрі – ӘОО) ғылыми, ғылыми-техникалық және инновациялық жобаларды (бағдарламаларды) (бұдан әрі – жобалар (бағдарламалар) орындауы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ұйымдастыруды нақтылайды.</w:t>
      </w:r>
    </w:p>
    <w:bookmarkStart w:name="z15" w:id="8"/>
    <w:p>
      <w:pPr>
        <w:spacing w:after="0"/>
        <w:ind w:left="0"/>
        <w:jc w:val="both"/>
      </w:pPr>
      <w:r>
        <w:rPr>
          <w:rFonts w:ascii="Times New Roman"/>
          <w:b w:val="false"/>
          <w:i w:val="false"/>
          <w:color w:val="000000"/>
          <w:sz w:val="28"/>
        </w:rPr>
        <w:t>
      2. Осы Нұсқаулықта мынадай ұғымдар пайдаланылады:</w:t>
      </w:r>
    </w:p>
    <w:bookmarkEnd w:id="8"/>
    <w:bookmarkStart w:name="z16" w:id="9"/>
    <w:p>
      <w:pPr>
        <w:spacing w:after="0"/>
        <w:ind w:left="0"/>
        <w:jc w:val="both"/>
      </w:pPr>
      <w:r>
        <w:rPr>
          <w:rFonts w:ascii="Times New Roman"/>
          <w:b w:val="false"/>
          <w:i w:val="false"/>
          <w:color w:val="000000"/>
          <w:sz w:val="28"/>
        </w:rPr>
        <w:t>
      1) ғылым саласындағы уәкілетті орган (бұдан әрі – уәкілетті орган) – ғылым және ғылыми-техникалық қызмет саласындағы салааралық үйлестіруді және басшылық жасауды жүзеге асыратын мемлекеттік орган;</w:t>
      </w:r>
    </w:p>
    <w:bookmarkEnd w:id="9"/>
    <w:bookmarkStart w:name="z17" w:id="10"/>
    <w:p>
      <w:pPr>
        <w:spacing w:after="0"/>
        <w:ind w:left="0"/>
        <w:jc w:val="both"/>
      </w:pPr>
      <w:r>
        <w:rPr>
          <w:rFonts w:ascii="Times New Roman"/>
          <w:b w:val="false"/>
          <w:i w:val="false"/>
          <w:color w:val="000000"/>
          <w:sz w:val="28"/>
        </w:rPr>
        <w:t>
      2)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0"/>
    <w:bookmarkStart w:name="z18" w:id="11"/>
    <w:p>
      <w:pPr>
        <w:spacing w:after="0"/>
        <w:ind w:left="0"/>
        <w:jc w:val="both"/>
      </w:pPr>
      <w:r>
        <w:rPr>
          <w:rFonts w:ascii="Times New Roman"/>
          <w:b w:val="false"/>
          <w:i w:val="false"/>
          <w:color w:val="000000"/>
          <w:sz w:val="28"/>
        </w:rPr>
        <w:t>
      3)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1"/>
    <w:bookmarkStart w:name="z19" w:id="12"/>
    <w:p>
      <w:pPr>
        <w:spacing w:after="0"/>
        <w:ind w:left="0"/>
        <w:jc w:val="both"/>
      </w:pPr>
      <w:r>
        <w:rPr>
          <w:rFonts w:ascii="Times New Roman"/>
          <w:b w:val="false"/>
          <w:i w:val="false"/>
          <w:color w:val="000000"/>
          <w:sz w:val="28"/>
        </w:rPr>
        <w:t>
      4) ғылыми-зерттеу жұмысы – бар білімді кеңейту және жаңа білім алу, ғылыми гипотезаларды тексеру, табиғат пен қоғам дамуының заңдылықтарын белгілеу, жобаларды ғылыми жинақтау, ғылыми негіздеу мақсатында ғылыми ізденіспен, зерттеулер, эксперименттер жүргізумен байланысты жұмыс;</w:t>
      </w:r>
    </w:p>
    <w:bookmarkEnd w:id="12"/>
    <w:bookmarkStart w:name="z20" w:id="13"/>
    <w:p>
      <w:pPr>
        <w:spacing w:after="0"/>
        <w:ind w:left="0"/>
        <w:jc w:val="both"/>
      </w:pPr>
      <w:r>
        <w:rPr>
          <w:rFonts w:ascii="Times New Roman"/>
          <w:b w:val="false"/>
          <w:i w:val="false"/>
          <w:color w:val="000000"/>
          <w:sz w:val="28"/>
        </w:rPr>
        <w:t>
      5) тәжірибелік-конструкторлық жұмыстар – өнімді жасау немесе жаңғырту кезінде орындалатын жұмыстар кешені, тәжірибелік үлгілерге конструкторлық және технологиялық құжаттаманы әзірлеу, тәжірибелік үлгілер мен пайдалы модельдерді дайындау және сынау;</w:t>
      </w:r>
    </w:p>
    <w:bookmarkEnd w:id="13"/>
    <w:bookmarkStart w:name="z21" w:id="14"/>
    <w:p>
      <w:pPr>
        <w:spacing w:after="0"/>
        <w:ind w:left="0"/>
        <w:jc w:val="both"/>
      </w:pPr>
      <w:r>
        <w:rPr>
          <w:rFonts w:ascii="Times New Roman"/>
          <w:b w:val="false"/>
          <w:i w:val="false"/>
          <w:color w:val="000000"/>
          <w:sz w:val="28"/>
        </w:rPr>
        <w:t>
      6) технологиялық жұмыстар – конструкторлық және техникалық құжаттаманы әзірлеу;</w:t>
      </w:r>
    </w:p>
    <w:bookmarkEnd w:id="14"/>
    <w:bookmarkStart w:name="z22" w:id="15"/>
    <w:p>
      <w:pPr>
        <w:spacing w:after="0"/>
        <w:ind w:left="0"/>
        <w:jc w:val="both"/>
      </w:pPr>
      <w:r>
        <w:rPr>
          <w:rFonts w:ascii="Times New Roman"/>
          <w:b w:val="false"/>
          <w:i w:val="false"/>
          <w:color w:val="000000"/>
          <w:sz w:val="28"/>
        </w:rPr>
        <w:t>
      7) ӘОО-ның жоба (бағдарлама) бойынша зерттеу тобы – ғылыми жетекшінің басшылығымен жобаны (бағдарламаны) іске асыратын зерттеу ұжымы.</w:t>
      </w:r>
    </w:p>
    <w:bookmarkEnd w:id="15"/>
    <w:bookmarkStart w:name="z23" w:id="16"/>
    <w:p>
      <w:pPr>
        <w:spacing w:after="0"/>
        <w:ind w:left="0"/>
        <w:jc w:val="left"/>
      </w:pPr>
      <w:r>
        <w:rPr>
          <w:rFonts w:ascii="Times New Roman"/>
          <w:b/>
          <w:i w:val="false"/>
          <w:color w:val="000000"/>
        </w:rPr>
        <w:t xml:space="preserve"> 2-тарау.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w:t>
      </w:r>
    </w:p>
    <w:bookmarkEnd w:id="16"/>
    <w:p>
      <w:pPr>
        <w:spacing w:after="0"/>
        <w:ind w:left="0"/>
        <w:jc w:val="left"/>
      </w:pPr>
    </w:p>
    <w:p>
      <w:pPr>
        <w:spacing w:after="0"/>
        <w:ind w:left="0"/>
        <w:jc w:val="both"/>
      </w:pPr>
      <w:r>
        <w:rPr>
          <w:rFonts w:ascii="Times New Roman"/>
          <w:b w:val="false"/>
          <w:i w:val="false"/>
          <w:color w:val="000000"/>
          <w:sz w:val="28"/>
        </w:rPr>
        <w:t xml:space="preserve">
      3. "Ғылым туралы" Қазақстан Республикасының Заңы (бұдан әрі – Заң) 1-бабының </w:t>
      </w:r>
      <w:r>
        <w:rPr>
          <w:rFonts w:ascii="Times New Roman"/>
          <w:b w:val="false"/>
          <w:i w:val="false"/>
          <w:color w:val="000000"/>
          <w:sz w:val="28"/>
        </w:rPr>
        <w:t>23-1) тармақшасына</w:t>
      </w:r>
      <w:r>
        <w:rPr>
          <w:rFonts w:ascii="Times New Roman"/>
          <w:b w:val="false"/>
          <w:i w:val="false"/>
          <w:color w:val="000000"/>
          <w:sz w:val="28"/>
        </w:rPr>
        <w:t xml:space="preserve"> сәйкес ӘОО зерттеу тобы ғылыми жетекшісінің және мүшелерінің гранттық және бағдарламалық-нысаналы қаржыландыру нысанында мемлекеттік бюджет есебінен қаржыландырылатын жобаларды (бағдарламаларды) іске асыру бойынша жұмысы мемлекеттік тапсырысты орындау болып табылады.</w:t>
      </w:r>
    </w:p>
    <w:p>
      <w:pPr>
        <w:spacing w:after="0"/>
        <w:ind w:left="0"/>
        <w:jc w:val="both"/>
      </w:pPr>
      <w:r>
        <w:rPr>
          <w:rFonts w:ascii="Times New Roman"/>
          <w:b w:val="false"/>
          <w:i w:val="false"/>
          <w:color w:val="000000"/>
          <w:sz w:val="28"/>
        </w:rPr>
        <w:t>
      Жобалардың (бағдарламалардың) зерттеу топтары ғылыми жетекшілері мен мүшелерінің жобаларды (бағдарламаларды) іске асыруы әскери қызметшілердің лауазымдық және арнайы міндеттерін орындауына кедергі келтірмеуге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 Қазақстан Республикасы Үкіметінің 2011 жылғы 25 мамырдағы № 575 </w:t>
      </w:r>
      <w:r>
        <w:rPr>
          <w:rFonts w:ascii="Times New Roman"/>
          <w:b w:val="false"/>
          <w:i w:val="false"/>
          <w:color w:val="000000"/>
          <w:sz w:val="28"/>
        </w:rPr>
        <w:t>қаулысына</w:t>
      </w:r>
      <w:r>
        <w:rPr>
          <w:rFonts w:ascii="Times New Roman"/>
          <w:b w:val="false"/>
          <w:i w:val="false"/>
          <w:color w:val="000000"/>
          <w:sz w:val="28"/>
        </w:rPr>
        <w:t xml:space="preserve"> (бұдан әрі – № 575 ҚРҮҚ) сәйкес уәкілетті орган немесе салалық уәкілетті орган бекіткен конкурстық құжаттаманың талаптарына сәйкес айқындалған жобаның (бағдарламаның) ғылыми жетекшісі жобаны (бағдарламаны) орындау жөніндегі жұмысты ұйымдастырады, сондай-ақ ғылыми зерттеулердің нәтижелерін конкурс жариялаған уәкілетті органға немесе салалық уәкілетті органға ұсынады.</w:t>
      </w:r>
    </w:p>
    <w:bookmarkStart w:name="z26" w:id="17"/>
    <w:p>
      <w:pPr>
        <w:spacing w:after="0"/>
        <w:ind w:left="0"/>
        <w:jc w:val="both"/>
      </w:pPr>
      <w:r>
        <w:rPr>
          <w:rFonts w:ascii="Times New Roman"/>
          <w:b w:val="false"/>
          <w:i w:val="false"/>
          <w:color w:val="000000"/>
          <w:sz w:val="28"/>
        </w:rPr>
        <w:t>
      5. Жобаны (бағдарламаны) орындау уақытына зерттеу тобының құрамын жобаның (бағдарламаның) ғылыми жетекшісі конкурстық құжаттаманың талаптарына сәйкес айқындайды.</w:t>
      </w:r>
    </w:p>
    <w:bookmarkEnd w:id="17"/>
    <w:p>
      <w:pPr>
        <w:spacing w:after="0"/>
        <w:ind w:left="0"/>
        <w:jc w:val="both"/>
      </w:pPr>
      <w:r>
        <w:rPr>
          <w:rFonts w:ascii="Times New Roman"/>
          <w:b w:val="false"/>
          <w:i w:val="false"/>
          <w:color w:val="000000"/>
          <w:sz w:val="28"/>
        </w:rPr>
        <w:t>
      Зерттеу тобының құрамына ӘОО-ның штаттық персоналы – әскери қызметшілер мен азаматтық персонал, сондай-ақ ӘОО-да оқитын магистранттар мен докторанттар енгізіледі.</w:t>
      </w:r>
    </w:p>
    <w:p>
      <w:pPr>
        <w:spacing w:after="0"/>
        <w:ind w:left="0"/>
        <w:jc w:val="both"/>
      </w:pPr>
      <w:r>
        <w:rPr>
          <w:rFonts w:ascii="Times New Roman"/>
          <w:b w:val="false"/>
          <w:i w:val="false"/>
          <w:color w:val="000000"/>
          <w:sz w:val="28"/>
        </w:rPr>
        <w:t>
      Сонымен қатар, жобаны (бағдарламаны) зерттеу тобының құрамына басқа да жеке адамдарды, соның ішінде, егер бұл әскери қызмет міндеттерін орындауға немесе еңбек шартының талаптарын орындауға кедергі келтірмесе, ӘОО-ның штатында тұрмайтын жеке құрамды қосуға жол беріледі.</w:t>
      </w:r>
    </w:p>
    <w:p>
      <w:pPr>
        <w:spacing w:after="0"/>
        <w:ind w:left="0"/>
        <w:jc w:val="both"/>
      </w:pPr>
      <w:r>
        <w:rPr>
          <w:rFonts w:ascii="Times New Roman"/>
          <w:b w:val="false"/>
          <w:i w:val="false"/>
          <w:color w:val="000000"/>
          <w:sz w:val="28"/>
        </w:rPr>
        <w:t>
      Зерттеу топтарының құрамы мен мүшелеріне қойылатын талаптар конкурстық құжаттамада белгіленеді.</w:t>
      </w:r>
    </w:p>
    <w:bookmarkStart w:name="z27" w:id="18"/>
    <w:p>
      <w:pPr>
        <w:spacing w:after="0"/>
        <w:ind w:left="0"/>
        <w:jc w:val="both"/>
      </w:pPr>
      <w:r>
        <w:rPr>
          <w:rFonts w:ascii="Times New Roman"/>
          <w:b w:val="false"/>
          <w:i w:val="false"/>
          <w:color w:val="000000"/>
          <w:sz w:val="28"/>
        </w:rPr>
        <w:t>
      6. Мемлекеттік құпияларды құрайтын мәліметтерді қамтитын жұмыстарға тиісті рұқсаты жоқ зерттеу топтарының мүшелеріне рұқсат етілмейді.</w:t>
      </w:r>
    </w:p>
    <w:bookmarkEnd w:id="18"/>
    <w:p>
      <w:pPr>
        <w:spacing w:after="0"/>
        <w:ind w:left="0"/>
        <w:jc w:val="both"/>
      </w:pPr>
      <w:r>
        <w:rPr>
          <w:rFonts w:ascii="Times New Roman"/>
          <w:b w:val="false"/>
          <w:i w:val="false"/>
          <w:color w:val="000000"/>
          <w:sz w:val="28"/>
        </w:rPr>
        <w:t>
      Егер жұмыста Қазақстан Республикасының мемлекеттік құпияларын құрайтын мәліметтер болған жағдайда, оларды жолдау Қазақстан Республикасының мемлекеттік құпиялар туралы заңнамасына сәйкес жүзеге асырылады.</w:t>
      </w:r>
    </w:p>
    <w:p>
      <w:pPr>
        <w:spacing w:after="0"/>
        <w:ind w:left="0"/>
        <w:jc w:val="both"/>
      </w:pPr>
      <w:r>
        <w:rPr>
          <w:rFonts w:ascii="Times New Roman"/>
          <w:b w:val="false"/>
          <w:i w:val="false"/>
          <w:color w:val="000000"/>
          <w:sz w:val="28"/>
        </w:rPr>
        <w:t xml:space="preserve">
      Егер жұмыста таратылуы шектелген ("қызмет бабында пайдалану үшін" деген шектеу белгісімен) мәліметтер болса, оларды жолдау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1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ӘОО-ның гранттық немесе бағдарламалық-нысаналы қаржыландыру конкурстарына қатысуы № </w:t>
      </w:r>
      <w:r>
        <w:rPr>
          <w:rFonts w:ascii="Times New Roman"/>
          <w:b w:val="false"/>
          <w:i w:val="false"/>
          <w:color w:val="000000"/>
          <w:sz w:val="28"/>
        </w:rPr>
        <w:t>575</w:t>
      </w:r>
      <w:r>
        <w:rPr>
          <w:rFonts w:ascii="Times New Roman"/>
          <w:b w:val="false"/>
          <w:i w:val="false"/>
          <w:color w:val="000000"/>
          <w:sz w:val="28"/>
        </w:rPr>
        <w:t xml:space="preserve"> ҚРҮҚ-ға, "Мемлекеттік ғылыми-техникалық сараптаманы ұйымдастыру және жүргізу қағидаларын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Start w:name="z29" w:id="19"/>
    <w:p>
      <w:pPr>
        <w:spacing w:after="0"/>
        <w:ind w:left="0"/>
        <w:jc w:val="both"/>
      </w:pPr>
      <w:r>
        <w:rPr>
          <w:rFonts w:ascii="Times New Roman"/>
          <w:b w:val="false"/>
          <w:i w:val="false"/>
          <w:color w:val="000000"/>
          <w:sz w:val="28"/>
        </w:rPr>
        <w:t>
      8.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іске асыру үшін ӘОО жобалардың (бағдарламалардың) ғылыми жетекшілері уәкілетті органмен және (немесе) салалық уәкілетті органмен олардың орындалуын жобалардың (бағдарламалардың) ғылыми жетекшілері ұйымдастыратын әрбір жоба (бағдарлама) бойынша күнтізбелік жоспарларды қоса берумен шарттар жасайды.</w:t>
      </w:r>
    </w:p>
    <w:bookmarkEnd w:id="19"/>
    <w:bookmarkStart w:name="z30" w:id="20"/>
    <w:p>
      <w:pPr>
        <w:spacing w:after="0"/>
        <w:ind w:left="0"/>
        <w:jc w:val="both"/>
      </w:pPr>
      <w:r>
        <w:rPr>
          <w:rFonts w:ascii="Times New Roman"/>
          <w:b w:val="false"/>
          <w:i w:val="false"/>
          <w:color w:val="000000"/>
          <w:sz w:val="28"/>
        </w:rPr>
        <w:t>
      9. Ғылыми және (немесе) ғылыми-зерттеу жұмыстарын орындау шарттарын, тәртібін айқындау және ӘОО алдында міндеттемелерді қабылдау мақсатында жобалардың (бағдарламалардың) ғылыми жетекшілері ӘОО басшысымен не оған уәкілеттілік берілген адаммен жобаларды (бағдарламаларды) іске асырудың барлық кезеңіне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орындауға шарттар жасайды.</w:t>
      </w:r>
    </w:p>
    <w:bookmarkEnd w:id="20"/>
    <w:bookmarkStart w:name="z31" w:id="21"/>
    <w:p>
      <w:pPr>
        <w:spacing w:after="0"/>
        <w:ind w:left="0"/>
        <w:jc w:val="both"/>
      </w:pPr>
      <w:r>
        <w:rPr>
          <w:rFonts w:ascii="Times New Roman"/>
          <w:b w:val="false"/>
          <w:i w:val="false"/>
          <w:color w:val="000000"/>
          <w:sz w:val="28"/>
        </w:rPr>
        <w:t>
      10. Міндеттерді бөлу,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орындау шарттарын айқындау мақсатында жобалардың (бағдарламалардың) ғылыми жетекшілері зерттеу тобының әрбір мүшесімен жұмыстарды орындауға (қызмет көрсетуге) жеке шарттар жасайды.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Жобалар (бағдарламалар) бойынша орындалатын жұмыстарды есепке алу үшін ғылыми жетекшілер жобаларды (бағдарламаларды) іске асыру шеңберінде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жұмыстарды есепке алу журналдарын ресімдейді. Журналдарда жобаларды (бағдарламаларды) іске асырудың барлық уақыты ішінде орындалған күні, жұмыс (мәлімет) атауы, орындаушылар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Жобалардың (бағдарламалардың) ғылыми жетекшілері жобалар (бағдарламалар) бойынша аралық және қорытынды (қорытынды) есеп беруді № </w:t>
      </w:r>
      <w:r>
        <w:rPr>
          <w:rFonts w:ascii="Times New Roman"/>
          <w:b w:val="false"/>
          <w:i w:val="false"/>
          <w:color w:val="000000"/>
          <w:sz w:val="28"/>
        </w:rPr>
        <w:t>575</w:t>
      </w:r>
      <w:r>
        <w:rPr>
          <w:rFonts w:ascii="Times New Roman"/>
          <w:b w:val="false"/>
          <w:i w:val="false"/>
          <w:color w:val="000000"/>
          <w:sz w:val="28"/>
        </w:rPr>
        <w:t xml:space="preserve"> ҚРҮҚ-мен белгіленген мерзімде және талаптарға сәйкес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Гранттық және бағдарламалық-нысаналы қаржыландыру қаражатын жобаның (бағдарламаның) ғылыми жетекшісі № 575 ҚРҮҚ-ның </w:t>
      </w:r>
      <w:r>
        <w:rPr>
          <w:rFonts w:ascii="Times New Roman"/>
          <w:b w:val="false"/>
          <w:i w:val="false"/>
          <w:color w:val="000000"/>
          <w:sz w:val="28"/>
        </w:rPr>
        <w:t>65-тармағына</w:t>
      </w:r>
      <w:r>
        <w:rPr>
          <w:rFonts w:ascii="Times New Roman"/>
          <w:b w:val="false"/>
          <w:i w:val="false"/>
          <w:color w:val="000000"/>
          <w:sz w:val="28"/>
        </w:rPr>
        <w:t xml:space="preserve"> сәйкес бөледі.</w:t>
      </w:r>
    </w:p>
    <w:bookmarkStart w:name="z35" w:id="22"/>
    <w:p>
      <w:pPr>
        <w:spacing w:after="0"/>
        <w:ind w:left="0"/>
        <w:jc w:val="both"/>
      </w:pPr>
      <w:r>
        <w:rPr>
          <w:rFonts w:ascii="Times New Roman"/>
          <w:b w:val="false"/>
          <w:i w:val="false"/>
          <w:color w:val="000000"/>
          <w:sz w:val="28"/>
        </w:rPr>
        <w:t>
      14. Жобаларды (бағдарламаларды) орындау мақсатында зерттеу тобы қолда бар және жобаларды (бағдарламаларды) іске асыру үшін қажетті ӘОО-ның жабдығын пайдаланады, ол ӘОО-ның күнделікті қызметтік іс-әрекетіне кедергі келтірмеуге тиіс.</w:t>
      </w:r>
    </w:p>
    <w:bookmarkEnd w:id="22"/>
    <w:bookmarkStart w:name="z36" w:id="23"/>
    <w:p>
      <w:pPr>
        <w:spacing w:after="0"/>
        <w:ind w:left="0"/>
        <w:jc w:val="both"/>
      </w:pPr>
      <w:r>
        <w:rPr>
          <w:rFonts w:ascii="Times New Roman"/>
          <w:b w:val="false"/>
          <w:i w:val="false"/>
          <w:color w:val="000000"/>
          <w:sz w:val="28"/>
        </w:rPr>
        <w:t>
      15. Ағымдағы жылы жобаларды (бағдарламаларды) аяқтау үшін негіз:</w:t>
      </w:r>
    </w:p>
    <w:bookmarkEnd w:id="23"/>
    <w:bookmarkStart w:name="z37" w:id="24"/>
    <w:p>
      <w:pPr>
        <w:spacing w:after="0"/>
        <w:ind w:left="0"/>
        <w:jc w:val="both"/>
      </w:pPr>
      <w:r>
        <w:rPr>
          <w:rFonts w:ascii="Times New Roman"/>
          <w:b w:val="false"/>
          <w:i w:val="false"/>
          <w:color w:val="000000"/>
          <w:sz w:val="28"/>
        </w:rPr>
        <w:t>
      1) Ұлттық ғылыми кеңестің жоба (бағдарлама) бойынша тиісті жылға ғылыми-зерттеу жұмысы туралы есеп беруді мақұлдау туралы оң шешімі;</w:t>
      </w:r>
    </w:p>
    <w:bookmarkEnd w:id="24"/>
    <w:bookmarkStart w:name="z38" w:id="25"/>
    <w:p>
      <w:pPr>
        <w:spacing w:after="0"/>
        <w:ind w:left="0"/>
        <w:jc w:val="both"/>
      </w:pPr>
      <w:r>
        <w:rPr>
          <w:rFonts w:ascii="Times New Roman"/>
          <w:b w:val="false"/>
          <w:i w:val="false"/>
          <w:color w:val="000000"/>
          <w:sz w:val="28"/>
        </w:rPr>
        <w:t>
      2) жобаның (бағдарламаның) ғылыми жетекшісі және конкурс жариялаған уәкілетті орган немесе салалық уәкілетті орган қол қойған, тиісті жыл үшін орындалған жұмыстар актісі болып табылады.</w:t>
      </w:r>
    </w:p>
    <w:bookmarkEnd w:id="25"/>
    <w:bookmarkStart w:name="z39" w:id="26"/>
    <w:p>
      <w:pPr>
        <w:spacing w:after="0"/>
        <w:ind w:left="0"/>
        <w:jc w:val="both"/>
      </w:pPr>
      <w:r>
        <w:rPr>
          <w:rFonts w:ascii="Times New Roman"/>
          <w:b w:val="false"/>
          <w:i w:val="false"/>
          <w:color w:val="000000"/>
          <w:sz w:val="28"/>
        </w:rPr>
        <w:t>
      16. Жобаларды (бағдарламаларды) орындау шеңберінде іске асырылатын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орындау мерзімдері оларды іске асыруға арналған шарттарға сәйкес белгіленеді.</w:t>
      </w:r>
    </w:p>
    <w:bookmarkEnd w:id="26"/>
    <w:p>
      <w:pPr>
        <w:spacing w:after="0"/>
        <w:ind w:left="0"/>
        <w:jc w:val="both"/>
      </w:pPr>
      <w:r>
        <w:rPr>
          <w:rFonts w:ascii="Times New Roman"/>
          <w:b w:val="false"/>
          <w:i w:val="false"/>
          <w:color w:val="000000"/>
          <w:sz w:val="28"/>
        </w:rPr>
        <w:t>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орындау мерзімі оларды орындау іске асыруға шарттар жасалмай жүзеге асырылатын ағымдағы оқу жылына арналған ӘОО-ның ғылыми жұмыс жоспарлары бойынша ғылыми-зерттеу жұмыстары, ғылыми-зерттеу және тәжірибелік-конструкторлық жұмыстар, тәжірибелік-конструкторлық жұмыстар және технологиялық жұмыстар мақсаттарына қол жеткізу үшін қажетті ғылыми ізденісті жүзеге асыру, зерттеулер, эксперименттер, математикалық есептеулер жүргізу, ғылыми гипотезаларды тексеру, модельдер әзірлеу, заңдылықтар белгілеу, ғылыми негіздеу үшін қажетті уақытты негізге ала отырып, ағымдағы оқу жылына арналған ӘОО-ның ғылыми жұмыс жоспарында ұзақтығы 0,5 – 1 оқу жылына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Қорғаныс министрлігіне </w:t>
            </w:r>
            <w:r>
              <w:br/>
            </w:r>
            <w:r>
              <w:rPr>
                <w:rFonts w:ascii="Times New Roman"/>
                <w:b w:val="false"/>
                <w:i w:val="false"/>
                <w:color w:val="000000"/>
                <w:sz w:val="20"/>
              </w:rPr>
              <w:t xml:space="preserve">ведомстволық бағынысты </w:t>
            </w:r>
            <w:r>
              <w:br/>
            </w:r>
            <w:r>
              <w:rPr>
                <w:rFonts w:ascii="Times New Roman"/>
                <w:b w:val="false"/>
                <w:i w:val="false"/>
                <w:color w:val="000000"/>
                <w:sz w:val="20"/>
              </w:rPr>
              <w:t xml:space="preserve">әскери оқу орындарының </w:t>
            </w:r>
            <w:r>
              <w:br/>
            </w:r>
            <w:r>
              <w:rPr>
                <w:rFonts w:ascii="Times New Roman"/>
                <w:b w:val="false"/>
                <w:i w:val="false"/>
                <w:color w:val="000000"/>
                <w:sz w:val="20"/>
              </w:rPr>
              <w:t xml:space="preserve">ғылыми, ғылыми-техникалық </w:t>
            </w:r>
            <w:r>
              <w:br/>
            </w:r>
            <w:r>
              <w:rPr>
                <w:rFonts w:ascii="Times New Roman"/>
                <w:b w:val="false"/>
                <w:i w:val="false"/>
                <w:color w:val="000000"/>
                <w:sz w:val="20"/>
              </w:rPr>
              <w:t xml:space="preserve">және инновациялық жобаларды </w:t>
            </w:r>
            <w:r>
              <w:br/>
            </w:r>
            <w:r>
              <w:rPr>
                <w:rFonts w:ascii="Times New Roman"/>
                <w:b w:val="false"/>
                <w:i w:val="false"/>
                <w:color w:val="000000"/>
                <w:sz w:val="20"/>
              </w:rPr>
              <w:t xml:space="preserve">(бағдарламаларды) орындауы </w:t>
            </w:r>
            <w:r>
              <w:br/>
            </w:r>
            <w:r>
              <w:rPr>
                <w:rFonts w:ascii="Times New Roman"/>
                <w:b w:val="false"/>
                <w:i w:val="false"/>
                <w:color w:val="000000"/>
                <w:sz w:val="20"/>
              </w:rPr>
              <w:t xml:space="preserve">шеңберінде іске асырылатын </w:t>
            </w:r>
            <w:r>
              <w:br/>
            </w:r>
            <w:r>
              <w:rPr>
                <w:rFonts w:ascii="Times New Roman"/>
                <w:b w:val="false"/>
                <w:i w:val="false"/>
                <w:color w:val="000000"/>
                <w:sz w:val="20"/>
              </w:rPr>
              <w:t xml:space="preserve">ғылыми-зерттеу </w:t>
            </w:r>
            <w:r>
              <w:br/>
            </w:r>
            <w:r>
              <w:rPr>
                <w:rFonts w:ascii="Times New Roman"/>
                <w:b w:val="false"/>
                <w:i w:val="false"/>
                <w:color w:val="000000"/>
                <w:sz w:val="20"/>
              </w:rPr>
              <w:t xml:space="preserve">жұмыстарын,ғылыми-зерттеу </w:t>
            </w:r>
            <w:r>
              <w:br/>
            </w:r>
            <w:r>
              <w:rPr>
                <w:rFonts w:ascii="Times New Roman"/>
                <w:b w:val="false"/>
                <w:i w:val="false"/>
                <w:color w:val="000000"/>
                <w:sz w:val="20"/>
              </w:rPr>
              <w:t>және тәжірибелік-</w:t>
            </w:r>
            <w:r>
              <w:br/>
            </w:r>
            <w:r>
              <w:rPr>
                <w:rFonts w:ascii="Times New Roman"/>
                <w:b w:val="false"/>
                <w:i w:val="false"/>
                <w:color w:val="000000"/>
                <w:sz w:val="20"/>
              </w:rPr>
              <w:t xml:space="preserve">конструкторлық жұмыстарды, </w:t>
            </w:r>
            <w:r>
              <w:br/>
            </w:r>
            <w:r>
              <w:rPr>
                <w:rFonts w:ascii="Times New Roman"/>
                <w:b w:val="false"/>
                <w:i w:val="false"/>
                <w:color w:val="000000"/>
                <w:sz w:val="20"/>
              </w:rPr>
              <w:t xml:space="preserve">тәжірибелік- конструкторлық </w:t>
            </w:r>
            <w:r>
              <w:br/>
            </w:r>
            <w:r>
              <w:rPr>
                <w:rFonts w:ascii="Times New Roman"/>
                <w:b w:val="false"/>
                <w:i w:val="false"/>
                <w:color w:val="000000"/>
                <w:sz w:val="20"/>
              </w:rPr>
              <w:t xml:space="preserve">жұмыстарды және </w:t>
            </w:r>
            <w:r>
              <w:br/>
            </w:r>
            <w:r>
              <w:rPr>
                <w:rFonts w:ascii="Times New Roman"/>
                <w:b w:val="false"/>
                <w:i w:val="false"/>
                <w:color w:val="000000"/>
                <w:sz w:val="20"/>
              </w:rPr>
              <w:t xml:space="preserve">технологиялық жұмыстарды </w:t>
            </w:r>
            <w:r>
              <w:br/>
            </w:r>
            <w:r>
              <w:rPr>
                <w:rFonts w:ascii="Times New Roman"/>
                <w:b w:val="false"/>
                <w:i w:val="false"/>
                <w:color w:val="000000"/>
                <w:sz w:val="20"/>
              </w:rPr>
              <w:t xml:space="preserve">ұйымдастыру туралы </w:t>
            </w:r>
            <w:r>
              <w:br/>
            </w:r>
            <w:r>
              <w:rPr>
                <w:rFonts w:ascii="Times New Roman"/>
                <w:b w:val="false"/>
                <w:i w:val="false"/>
                <w:color w:val="000000"/>
                <w:sz w:val="20"/>
              </w:rPr>
              <w:t>нұсқаулыққа қосымша</w:t>
            </w:r>
          </w:p>
        </w:tc>
      </w:tr>
    </w:tbl>
    <w:p>
      <w:pPr>
        <w:spacing w:after="0"/>
        <w:ind w:left="0"/>
        <w:jc w:val="left"/>
      </w:pPr>
      <w:r>
        <w:rPr>
          <w:rFonts w:ascii="Times New Roman"/>
          <w:b/>
          <w:i w:val="false"/>
          <w:color w:val="000000"/>
        </w:rPr>
        <w:t xml:space="preserve"> ___________________________________________________________________________  (ӘОО-ның атауы)  ____________________________________________________________________________</w:t>
      </w:r>
    </w:p>
    <w:bookmarkStart w:name="z41" w:id="27"/>
    <w:p>
      <w:pPr>
        <w:spacing w:after="0"/>
        <w:ind w:left="0"/>
        <w:jc w:val="left"/>
      </w:pPr>
      <w:r>
        <w:rPr>
          <w:rFonts w:ascii="Times New Roman"/>
          <w:b/>
          <w:i w:val="false"/>
          <w:color w:val="000000"/>
        </w:rPr>
        <w:t xml:space="preserve"> ҒЫЛЫМИ ЖОБА (БАҒДАРЛАМА) БОЙЫНША ЖҰМЫСТАРДЫ ЕСЕПКЕ АЛУ ЖУРНАЛЫ</w:t>
      </w:r>
    </w:p>
    <w:bookmarkEnd w:id="2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жеке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Ғылыми жетекші: __________________________________________________________</w:t>
      </w:r>
    </w:p>
    <w:p>
      <w:pPr>
        <w:spacing w:after="0"/>
        <w:ind w:left="0"/>
        <w:jc w:val="both"/>
      </w:pPr>
      <w:r>
        <w:rPr>
          <w:rFonts w:ascii="Times New Roman"/>
          <w:b w:val="false"/>
          <w:i w:val="false"/>
          <w:color w:val="000000"/>
          <w:sz w:val="28"/>
        </w:rPr>
        <w:t>
      (ә/атағы, Т.А.Ә. (ол бар болған кезде)</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Басталды: 20___жылғы "____" _______.</w:t>
      </w:r>
    </w:p>
    <w:p>
      <w:pPr>
        <w:spacing w:after="0"/>
        <w:ind w:left="0"/>
        <w:jc w:val="both"/>
      </w:pPr>
      <w:r>
        <w:rPr>
          <w:rFonts w:ascii="Times New Roman"/>
          <w:b w:val="false"/>
          <w:i w:val="false"/>
          <w:color w:val="000000"/>
          <w:sz w:val="28"/>
        </w:rPr>
        <w:t>
      Аяқталды: 20___жылғы "____" ______ .. ______ парақта</w:t>
      </w:r>
    </w:p>
    <w:p>
      <w:pPr>
        <w:spacing w:after="0"/>
        <w:ind w:left="0"/>
        <w:jc w:val="left"/>
      </w:pPr>
      <w:r>
        <w:rPr>
          <w:rFonts w:ascii="Times New Roman"/>
          <w:b/>
          <w:i w:val="false"/>
          <w:color w:val="000000"/>
        </w:rPr>
        <w:t xml:space="preserve"> ________________ қаласы Жұмысты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8"/>
    <w:p>
      <w:pPr>
        <w:spacing w:after="0"/>
        <w:ind w:left="0"/>
        <w:jc w:val="both"/>
      </w:pPr>
      <w:r>
        <w:rPr>
          <w:rFonts w:ascii="Times New Roman"/>
          <w:b w:val="false"/>
          <w:i w:val="false"/>
          <w:color w:val="000000"/>
          <w:sz w:val="28"/>
        </w:rPr>
        <w:t>
      Ескертпе:</w:t>
      </w:r>
    </w:p>
    <w:bookmarkEnd w:id="28"/>
    <w:bookmarkStart w:name="z43" w:id="29"/>
    <w:p>
      <w:pPr>
        <w:spacing w:after="0"/>
        <w:ind w:left="0"/>
        <w:jc w:val="both"/>
      </w:pPr>
      <w:r>
        <w:rPr>
          <w:rFonts w:ascii="Times New Roman"/>
          <w:b w:val="false"/>
          <w:i w:val="false"/>
          <w:color w:val="000000"/>
          <w:sz w:val="28"/>
        </w:rPr>
        <w:t>
      Бақылау журналында жобаларды (бағдарламаларды) іске асырудың барлық уақыты ішінде "Жұмыс атауы (мәліметтер)" деген бағанда олар бойынша жүргізілетін барлық жұмыс, орындалатын мынадай іс-шаралар көрсетіледі:</w:t>
      </w:r>
    </w:p>
    <w:bookmarkEnd w:id="29"/>
    <w:bookmarkStart w:name="z44" w:id="30"/>
    <w:p>
      <w:pPr>
        <w:spacing w:after="0"/>
        <w:ind w:left="0"/>
        <w:jc w:val="both"/>
      </w:pPr>
      <w:r>
        <w:rPr>
          <w:rFonts w:ascii="Times New Roman"/>
          <w:b w:val="false"/>
          <w:i w:val="false"/>
          <w:color w:val="000000"/>
          <w:sz w:val="28"/>
        </w:rPr>
        <w:t>
      1) тауарларды (жабдық, ұйымдастыру техникасы, жинақтауыштар, аспаптар, құрал-саймандар, кеңсе тауарлары, бағдарламалық қамтамасыз ету, бағдарламалық өнім), жұмыстар мен көрсетілетін қызметтерді сатып алу, оларды жеткізу, орнату, қосу, теңшеу туралы мәліметтер;</w:t>
      </w:r>
    </w:p>
    <w:bookmarkEnd w:id="30"/>
    <w:bookmarkStart w:name="z45" w:id="31"/>
    <w:p>
      <w:pPr>
        <w:spacing w:after="0"/>
        <w:ind w:left="0"/>
        <w:jc w:val="both"/>
      </w:pPr>
      <w:r>
        <w:rPr>
          <w:rFonts w:ascii="Times New Roman"/>
          <w:b w:val="false"/>
          <w:i w:val="false"/>
          <w:color w:val="000000"/>
          <w:sz w:val="28"/>
        </w:rPr>
        <w:t>
      2) жүргізілетін жөндеу, монтаждау, құрылыс жұмыстары туралы мәліметтер;</w:t>
      </w:r>
    </w:p>
    <w:bookmarkEnd w:id="31"/>
    <w:bookmarkStart w:name="z46" w:id="32"/>
    <w:p>
      <w:pPr>
        <w:spacing w:after="0"/>
        <w:ind w:left="0"/>
        <w:jc w:val="both"/>
      </w:pPr>
      <w:r>
        <w:rPr>
          <w:rFonts w:ascii="Times New Roman"/>
          <w:b w:val="false"/>
          <w:i w:val="false"/>
          <w:color w:val="000000"/>
          <w:sz w:val="28"/>
        </w:rPr>
        <w:t>
      3) іссапарлар туралы мәліметтер;</w:t>
      </w:r>
    </w:p>
    <w:bookmarkEnd w:id="32"/>
    <w:bookmarkStart w:name="z47" w:id="33"/>
    <w:p>
      <w:pPr>
        <w:spacing w:after="0"/>
        <w:ind w:left="0"/>
        <w:jc w:val="both"/>
      </w:pPr>
      <w:r>
        <w:rPr>
          <w:rFonts w:ascii="Times New Roman"/>
          <w:b w:val="false"/>
          <w:i w:val="false"/>
          <w:color w:val="000000"/>
          <w:sz w:val="28"/>
        </w:rPr>
        <w:t>
      4) конференциялар (дөңгелек үстелдер, семинарлар, симпозиумдар) өткізу не оларға қатысу туралы мәліметтер;</w:t>
      </w:r>
    </w:p>
    <w:bookmarkEnd w:id="33"/>
    <w:bookmarkStart w:name="z48" w:id="34"/>
    <w:p>
      <w:pPr>
        <w:spacing w:after="0"/>
        <w:ind w:left="0"/>
        <w:jc w:val="both"/>
      </w:pPr>
      <w:r>
        <w:rPr>
          <w:rFonts w:ascii="Times New Roman"/>
          <w:b w:val="false"/>
          <w:i w:val="false"/>
          <w:color w:val="000000"/>
          <w:sz w:val="28"/>
        </w:rPr>
        <w:t>
      5) зерттеу топтарының жұмыс кеңестерін өткізуі туралы мәліметтер (оның ішінде басқа адамдарды тарта отырып);</w:t>
      </w:r>
    </w:p>
    <w:bookmarkEnd w:id="34"/>
    <w:bookmarkStart w:name="z49" w:id="35"/>
    <w:p>
      <w:pPr>
        <w:spacing w:after="0"/>
        <w:ind w:left="0"/>
        <w:jc w:val="both"/>
      </w:pPr>
      <w:r>
        <w:rPr>
          <w:rFonts w:ascii="Times New Roman"/>
          <w:b w:val="false"/>
          <w:i w:val="false"/>
          <w:color w:val="000000"/>
          <w:sz w:val="28"/>
        </w:rPr>
        <w:t>
      6) күнтізбелік жоспар тармақтарының орындалу барысы туралы мәліметтер;</w:t>
      </w:r>
    </w:p>
    <w:bookmarkEnd w:id="35"/>
    <w:bookmarkStart w:name="z50" w:id="36"/>
    <w:p>
      <w:pPr>
        <w:spacing w:after="0"/>
        <w:ind w:left="0"/>
        <w:jc w:val="both"/>
      </w:pPr>
      <w:r>
        <w:rPr>
          <w:rFonts w:ascii="Times New Roman"/>
          <w:b w:val="false"/>
          <w:i w:val="false"/>
          <w:color w:val="000000"/>
          <w:sz w:val="28"/>
        </w:rPr>
        <w:t>
      7) жеке кезеңдерді (модельдерді, алгоритмдерді, бағдарламаларды, тактикалық-техникалық тапсырмаларды, техникалық талаптарды) әзірлеуді аяқтау туралы мәліметтер;</w:t>
      </w:r>
    </w:p>
    <w:bookmarkEnd w:id="36"/>
    <w:bookmarkStart w:name="z51" w:id="37"/>
    <w:p>
      <w:pPr>
        <w:spacing w:after="0"/>
        <w:ind w:left="0"/>
        <w:jc w:val="both"/>
      </w:pPr>
      <w:r>
        <w:rPr>
          <w:rFonts w:ascii="Times New Roman"/>
          <w:b w:val="false"/>
          <w:i w:val="false"/>
          <w:color w:val="000000"/>
          <w:sz w:val="28"/>
        </w:rPr>
        <w:t>
      8) зияткерлік меншікке қорғау құжаттарын алу туралы мәліметтер;</w:t>
      </w:r>
    </w:p>
    <w:bookmarkEnd w:id="37"/>
    <w:bookmarkStart w:name="z52" w:id="38"/>
    <w:p>
      <w:pPr>
        <w:spacing w:after="0"/>
        <w:ind w:left="0"/>
        <w:jc w:val="both"/>
      </w:pPr>
      <w:r>
        <w:rPr>
          <w:rFonts w:ascii="Times New Roman"/>
          <w:b w:val="false"/>
          <w:i w:val="false"/>
          <w:color w:val="000000"/>
          <w:sz w:val="28"/>
        </w:rPr>
        <w:t>
      9) монографиялар, оқу құралдары, анықтамалықтар, альбомдар, конференция жинақтарын басып шығару туралы мәліметтер (есептік деректемелер, таралымы, орналасқан жері (шығыс нөмірлері және адресаттар);</w:t>
      </w:r>
    </w:p>
    <w:bookmarkEnd w:id="38"/>
    <w:bookmarkStart w:name="z53" w:id="39"/>
    <w:p>
      <w:pPr>
        <w:spacing w:after="0"/>
        <w:ind w:left="0"/>
        <w:jc w:val="both"/>
      </w:pPr>
      <w:r>
        <w:rPr>
          <w:rFonts w:ascii="Times New Roman"/>
          <w:b w:val="false"/>
          <w:i w:val="false"/>
          <w:color w:val="000000"/>
          <w:sz w:val="28"/>
        </w:rPr>
        <w:t>
      10) сынақтар жүргізу туралы мәліметтер.</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