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e50d1" w14:textId="6ce50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арналған статистикалық жұмыстар жоспарын бекіту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2022 жылғы 11 қазандағы № 33 бұйрығы. Қазақстан Республикасының Әділет министрлігінде 2022 жылғы 12 қазанда № 30108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01.01.2023 бастап қолданысқа енгізіледі</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19-бабы </w:t>
      </w:r>
      <w:r>
        <w:rPr>
          <w:rFonts w:ascii="Times New Roman"/>
          <w:b w:val="false"/>
          <w:i w:val="false"/>
          <w:color w:val="000000"/>
          <w:sz w:val="28"/>
        </w:rPr>
        <w:t>1-тармағына</w:t>
      </w:r>
      <w:r>
        <w:rPr>
          <w:rFonts w:ascii="Times New Roman"/>
          <w:b w:val="false"/>
          <w:i w:val="false"/>
          <w:color w:val="000000"/>
          <w:sz w:val="28"/>
        </w:rPr>
        <w:t xml:space="preserve"> және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w:t>
      </w:r>
      <w:r>
        <w:rPr>
          <w:rFonts w:ascii="Times New Roman"/>
          <w:b w:val="false"/>
          <w:i w:val="false"/>
          <w:color w:val="000000"/>
          <w:sz w:val="28"/>
        </w:rPr>
        <w:t>15-тармағының</w:t>
      </w:r>
      <w:r>
        <w:rPr>
          <w:rFonts w:ascii="Times New Roman"/>
          <w:b w:val="false"/>
          <w:i w:val="false"/>
          <w:color w:val="000000"/>
          <w:sz w:val="28"/>
        </w:rPr>
        <w:t xml:space="preserve"> 8)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2023 жылға арналған статистикалық жұмыстар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Статистикалық процестерді дамыту департаменті Заң департаментімен бірлесіп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Ұлттық статистика бюросының Статистикалық процестерді дамыту департаменті осы бұйрықты Қазақстан Республикасы Стратегиялық жоспарлау және реформалар агенттігі Ұлттық статистика бюросының құрылымдық бөлімшелері мен аумақтық органдарына жұмыс бабында басшылыққа алу және пайдалану үшін жеткізсін.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 Ұлттық статистика бюросы басшысының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5. Осы бұйрық 2023 жылғы 1 қаңтардан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Стратегиялық жоспарлау және </w:t>
            </w:r>
          </w:p>
          <w:p>
            <w:pPr>
              <w:spacing w:after="20"/>
              <w:ind w:left="20"/>
              <w:jc w:val="both"/>
            </w:pPr>
            <w:r>
              <w:rPr>
                <w:rFonts w:ascii="Times New Roman"/>
                <w:b w:val="false"/>
                <w:i/>
                <w:color w:val="000000"/>
                <w:sz w:val="20"/>
              </w:rPr>
              <w:t xml:space="preserve">реформалар агенттігінің </w:t>
            </w:r>
          </w:p>
          <w:p>
            <w:pPr>
              <w:spacing w:after="20"/>
              <w:ind w:left="20"/>
              <w:jc w:val="both"/>
            </w:pPr>
            <w:r>
              <w:rPr>
                <w:rFonts w:ascii="Times New Roman"/>
                <w:b w:val="false"/>
                <w:i/>
                <w:color w:val="000000"/>
                <w:sz w:val="20"/>
              </w:rPr>
              <w:t xml:space="preserve">Ұлттық статистика </w:t>
            </w:r>
          </w:p>
          <w:p>
            <w:pPr>
              <w:spacing w:after="20"/>
              <w:ind w:left="20"/>
              <w:jc w:val="both"/>
            </w:pPr>
            <w:r>
              <w:rPr>
                <w:rFonts w:ascii="Times New Roman"/>
                <w:b w:val="false"/>
                <w:i/>
                <w:color w:val="000000"/>
                <w:sz w:val="20"/>
              </w:rPr>
              <w:t xml:space="preserve">бюросының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Шаймарданов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Ақпарат және қоғамдық </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Әділет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прокуратурасы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Ғылым және жоғары білім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Еңбек және халықты әлеуметтік </w:t>
      </w:r>
    </w:p>
    <w:p>
      <w:pPr>
        <w:spacing w:after="0"/>
        <w:ind w:left="0"/>
        <w:jc w:val="both"/>
      </w:pPr>
      <w:r>
        <w:rPr>
          <w:rFonts w:ascii="Times New Roman"/>
          <w:b w:val="false"/>
          <w:i w:val="false"/>
          <w:color w:val="000000"/>
          <w:sz w:val="28"/>
        </w:rPr>
        <w:t>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Оқу-ағарту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Банкі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Экология, геология және табиғи </w:t>
      </w:r>
    </w:p>
    <w:p>
      <w:pPr>
        <w:spacing w:after="0"/>
        <w:ind w:left="0"/>
        <w:jc w:val="both"/>
      </w:pPr>
      <w:r>
        <w:rPr>
          <w:rFonts w:ascii="Times New Roman"/>
          <w:b w:val="false"/>
          <w:i w:val="false"/>
          <w:color w:val="000000"/>
          <w:sz w:val="28"/>
        </w:rPr>
        <w:t>
      ресурстар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2022 жылғы 11 қазандағы</w:t>
            </w:r>
            <w:r>
              <w:br/>
            </w:r>
            <w:r>
              <w:rPr>
                <w:rFonts w:ascii="Times New Roman"/>
                <w:b w:val="false"/>
                <w:i w:val="false"/>
                <w:color w:val="000000"/>
                <w:sz w:val="20"/>
              </w:rPr>
              <w:t>№ 33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2023 жылға арналған статистикалық жұмыстар жоспары </w:t>
      </w:r>
    </w:p>
    <w:bookmarkEnd w:id="8"/>
    <w:bookmarkStart w:name="z11" w:id="9"/>
    <w:p>
      <w:pPr>
        <w:spacing w:after="0"/>
        <w:ind w:left="0"/>
        <w:jc w:val="left"/>
      </w:pPr>
      <w:r>
        <w:rPr>
          <w:rFonts w:ascii="Times New Roman"/>
          <w:b/>
          <w:i w:val="false"/>
          <w:color w:val="000000"/>
        </w:rPr>
        <w:t xml:space="preserve"> 1-бөлім. Статистикалық байқаулар</w:t>
      </w:r>
    </w:p>
    <w:bookmarkEnd w:id="9"/>
    <w:bookmarkStart w:name="z12" w:id="10"/>
    <w:p>
      <w:pPr>
        <w:spacing w:after="0"/>
        <w:ind w:left="0"/>
        <w:jc w:val="left"/>
      </w:pPr>
      <w:r>
        <w:rPr>
          <w:rFonts w:ascii="Times New Roman"/>
          <w:b/>
          <w:i w:val="false"/>
          <w:color w:val="000000"/>
        </w:rPr>
        <w:t xml:space="preserve"> 1-тарау. Жалпымемлекеттік статистикалық байқаулар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Статистикалық нысанның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Статистикалық байқаудың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Кезеңділігі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Алғашқы статистикалық деректерді ұсыну мерзімдері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статистикасы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кәсіпорындарға сауал салу</w:t>
            </w:r>
          </w:p>
          <w:p>
            <w:pPr>
              <w:spacing w:after="20"/>
              <w:ind w:left="20"/>
              <w:jc w:val="both"/>
            </w:pPr>
            <w:r>
              <w:rPr>
                <w:rFonts w:ascii="Times New Roman"/>
                <w:b w:val="false"/>
                <w:i w:val="false"/>
                <w:color w:val="000000"/>
                <w:sz w:val="20"/>
              </w:rPr>
              <w:t>
(индексі 1-НП)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кәсіпорындарға сауал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тіркеуді жүзеге асыратын органдарда немесе "Астана" халықаралық қаржы орталығында мемлекеттік тіркеуден өткен күнінен бастап күнтізбелік 30 күн ішінде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туралы есеп</w:t>
            </w:r>
          </w:p>
          <w:p>
            <w:pPr>
              <w:spacing w:after="20"/>
              <w:ind w:left="20"/>
              <w:jc w:val="both"/>
            </w:pPr>
            <w:r>
              <w:rPr>
                <w:rFonts w:ascii="Times New Roman"/>
                <w:b w:val="false"/>
                <w:i w:val="false"/>
                <w:color w:val="000000"/>
                <w:sz w:val="20"/>
              </w:rPr>
              <w:t>
(индексі 1-СР)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қызмет түрлері туралы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31 қазанға (қоса алғанда) дейін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Ауыл, орман, аңшылық және балық шаруашылығы статистикасы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жай-күйі туралы есеп</w:t>
            </w:r>
          </w:p>
          <w:p>
            <w:pPr>
              <w:spacing w:after="20"/>
              <w:ind w:left="20"/>
              <w:jc w:val="both"/>
            </w:pPr>
            <w:r>
              <w:rPr>
                <w:rFonts w:ascii="Times New Roman"/>
                <w:b w:val="false"/>
                <w:i w:val="false"/>
                <w:color w:val="000000"/>
                <w:sz w:val="20"/>
              </w:rPr>
              <w:t>
(индексі 24-сх)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жай-күйі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2-күніне (қоса алғанда)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жай-күйі туралы есеп</w:t>
            </w:r>
          </w:p>
          <w:p>
            <w:pPr>
              <w:spacing w:after="20"/>
              <w:ind w:left="20"/>
              <w:jc w:val="both"/>
            </w:pPr>
            <w:r>
              <w:rPr>
                <w:rFonts w:ascii="Times New Roman"/>
                <w:b w:val="false"/>
                <w:i w:val="false"/>
                <w:color w:val="000000"/>
                <w:sz w:val="20"/>
              </w:rPr>
              <w:t>
(индексі 24-сх)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жай-күйі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20 қаңтарға (қоса алғанда)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қолда бары туралы</w:t>
            </w:r>
          </w:p>
          <w:p>
            <w:pPr>
              <w:spacing w:after="20"/>
              <w:ind w:left="20"/>
              <w:jc w:val="both"/>
            </w:pPr>
            <w:r>
              <w:rPr>
                <w:rFonts w:ascii="Times New Roman"/>
                <w:b w:val="false"/>
                <w:i w:val="false"/>
                <w:color w:val="000000"/>
                <w:sz w:val="20"/>
              </w:rPr>
              <w:t>
(индексі 2-сх (астық))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астықтың қолда бары туралы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қаңтардан басқа есепті кезеңнен кейінгі айдың </w:t>
            </w:r>
          </w:p>
          <w:p>
            <w:pPr>
              <w:spacing w:after="20"/>
              <w:ind w:left="20"/>
              <w:jc w:val="both"/>
            </w:pPr>
            <w:r>
              <w:rPr>
                <w:rFonts w:ascii="Times New Roman"/>
                <w:b w:val="false"/>
                <w:i w:val="false"/>
                <w:color w:val="000000"/>
                <w:sz w:val="20"/>
              </w:rPr>
              <w:t>
3-күніне (қоса алғанда)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қолда бары және оның қозғалысы туралы</w:t>
            </w:r>
          </w:p>
          <w:p>
            <w:pPr>
              <w:spacing w:after="20"/>
              <w:ind w:left="20"/>
              <w:jc w:val="both"/>
            </w:pPr>
            <w:r>
              <w:rPr>
                <w:rFonts w:ascii="Times New Roman"/>
                <w:b w:val="false"/>
                <w:i w:val="false"/>
                <w:color w:val="000000"/>
                <w:sz w:val="20"/>
              </w:rPr>
              <w:t>
(индексі 2-сх (астық))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астықтың қолда бары және оның қозғалысы туралы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10 қаңтарға (қоса алғанда)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Аңшылық пен аулау жөніндегі, осы салалардағы </w:t>
            </w:r>
          </w:p>
          <w:p>
            <w:pPr>
              <w:spacing w:after="20"/>
              <w:ind w:left="20"/>
              <w:jc w:val="both"/>
            </w:pPr>
            <w:r>
              <w:rPr>
                <w:rFonts w:ascii="Times New Roman"/>
                <w:b w:val="false"/>
                <w:i w:val="false"/>
                <w:color w:val="000000"/>
                <w:sz w:val="20"/>
              </w:rPr>
              <w:t xml:space="preserve">
қызмет көрсетуді ұсынуды қоса алғандағы қызмет туралы </w:t>
            </w:r>
          </w:p>
          <w:p>
            <w:pPr>
              <w:spacing w:after="20"/>
              <w:ind w:left="20"/>
              <w:jc w:val="both"/>
            </w:pPr>
            <w:r>
              <w:rPr>
                <w:rFonts w:ascii="Times New Roman"/>
                <w:b w:val="false"/>
                <w:i w:val="false"/>
                <w:color w:val="000000"/>
                <w:sz w:val="20"/>
              </w:rPr>
              <w:t>
(индексі 2-аңшылық)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пен аулау жөніндегі, осы салалардағы қызмет көрсетуді ұсынуды қоса алғандағы қызмет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23 ақпанға (қоса алғанда)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шаруа немесе фермер қожалықтарында және жұртшылық шаруашылықтарында мал шаруашылығы өнімдерін өндіру</w:t>
            </w:r>
          </w:p>
          <w:p>
            <w:pPr>
              <w:spacing w:after="20"/>
              <w:ind w:left="20"/>
              <w:jc w:val="both"/>
            </w:pPr>
            <w:r>
              <w:rPr>
                <w:rFonts w:ascii="Times New Roman"/>
                <w:b w:val="false"/>
                <w:i w:val="false"/>
                <w:color w:val="000000"/>
                <w:sz w:val="20"/>
              </w:rPr>
              <w:t>
(индексі А-008)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шаруа немесе фермер қожалықтарында және жұртшылық шаруашылықтарында мал шаруашылығы өнімдерін өндіру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11-інен бастап 25 наурыз,</w:t>
            </w:r>
          </w:p>
          <w:p>
            <w:pPr>
              <w:spacing w:after="20"/>
              <w:ind w:left="20"/>
              <w:jc w:val="both"/>
            </w:pPr>
            <w:r>
              <w:rPr>
                <w:rFonts w:ascii="Times New Roman"/>
                <w:b w:val="false"/>
                <w:i w:val="false"/>
                <w:color w:val="000000"/>
                <w:sz w:val="20"/>
              </w:rPr>
              <w:t>
11-інен бастап 25 маусым,</w:t>
            </w:r>
          </w:p>
          <w:p>
            <w:pPr>
              <w:spacing w:after="20"/>
              <w:ind w:left="20"/>
              <w:jc w:val="both"/>
            </w:pPr>
            <w:r>
              <w:rPr>
                <w:rFonts w:ascii="Times New Roman"/>
                <w:b w:val="false"/>
                <w:i w:val="false"/>
                <w:color w:val="000000"/>
                <w:sz w:val="20"/>
              </w:rPr>
              <w:t>
11-інен бастап 25 қыркүйек,</w:t>
            </w:r>
          </w:p>
          <w:p>
            <w:pPr>
              <w:spacing w:after="20"/>
              <w:ind w:left="20"/>
              <w:jc w:val="both"/>
            </w:pPr>
            <w:r>
              <w:rPr>
                <w:rFonts w:ascii="Times New Roman"/>
                <w:b w:val="false"/>
                <w:i w:val="false"/>
                <w:color w:val="000000"/>
                <w:sz w:val="20"/>
              </w:rPr>
              <w:t>
11-інен бастап 25 желтоқсан аралығындағы кезең</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мен акваөсіру туралы</w:t>
            </w:r>
          </w:p>
          <w:p>
            <w:pPr>
              <w:spacing w:after="20"/>
              <w:ind w:left="20"/>
              <w:jc w:val="both"/>
            </w:pPr>
            <w:r>
              <w:rPr>
                <w:rFonts w:ascii="Times New Roman"/>
                <w:b w:val="false"/>
                <w:i w:val="false"/>
                <w:color w:val="000000"/>
                <w:sz w:val="20"/>
              </w:rPr>
              <w:t>
(индексі 1-балық)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аулау мен акваөсіру туралы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25 ақпанға (қоса алғанда)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өсіру мен ағаш дайындау қызметі туралы есеп (индексі 1-орман)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өсіру мен ағаш дайындау қызметі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21 ақпанға (қоса алғанда)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құралымының қызметі туралы есеп</w:t>
            </w:r>
          </w:p>
          <w:p>
            <w:pPr>
              <w:spacing w:after="20"/>
              <w:ind w:left="20"/>
              <w:jc w:val="both"/>
            </w:pPr>
            <w:r>
              <w:rPr>
                <w:rFonts w:ascii="Times New Roman"/>
                <w:b w:val="false"/>
                <w:i w:val="false"/>
                <w:color w:val="000000"/>
                <w:sz w:val="20"/>
              </w:rPr>
              <w:t xml:space="preserve">
(индексі 1-сх)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құралымының қызметі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10 наурызға (қоса алғанда)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 себу қорытындылары туралы есеп</w:t>
            </w:r>
          </w:p>
          <w:p>
            <w:pPr>
              <w:spacing w:after="20"/>
              <w:ind w:left="20"/>
              <w:jc w:val="both"/>
            </w:pPr>
            <w:r>
              <w:rPr>
                <w:rFonts w:ascii="Times New Roman"/>
                <w:b w:val="false"/>
                <w:i w:val="false"/>
                <w:color w:val="000000"/>
                <w:sz w:val="20"/>
              </w:rPr>
              <w:t>
(индексі 4-сх)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 себу қорытындылары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w:t>
            </w:r>
          </w:p>
          <w:p>
            <w:pPr>
              <w:spacing w:after="20"/>
              <w:ind w:left="20"/>
              <w:jc w:val="both"/>
            </w:pPr>
            <w:r>
              <w:rPr>
                <w:rFonts w:ascii="Times New Roman"/>
                <w:b w:val="false"/>
                <w:i w:val="false"/>
                <w:color w:val="000000"/>
                <w:sz w:val="20"/>
              </w:rPr>
              <w:t>
бір рет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15 маусымына (қоса алғанда)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 түсімін жинау туралы</w:t>
            </w:r>
          </w:p>
          <w:p>
            <w:pPr>
              <w:spacing w:after="20"/>
              <w:ind w:left="20"/>
              <w:jc w:val="both"/>
            </w:pPr>
            <w:r>
              <w:rPr>
                <w:rFonts w:ascii="Times New Roman"/>
                <w:b w:val="false"/>
                <w:i w:val="false"/>
                <w:color w:val="000000"/>
                <w:sz w:val="20"/>
              </w:rPr>
              <w:t>
(индексі 29-сх)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 түсімін жинау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w:t>
            </w:r>
          </w:p>
          <w:p>
            <w:pPr>
              <w:spacing w:after="20"/>
              <w:ind w:left="20"/>
              <w:jc w:val="both"/>
            </w:pPr>
            <w:r>
              <w:rPr>
                <w:rFonts w:ascii="Times New Roman"/>
                <w:b w:val="false"/>
                <w:i w:val="false"/>
                <w:color w:val="000000"/>
                <w:sz w:val="20"/>
              </w:rPr>
              <w:t>
бір рет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 қарашасына (қоса алғанда)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Жұртшылық шаруашылықтарындағы ауыл шаруашылығы дақылдары түсімін жинау туралы </w:t>
            </w:r>
          </w:p>
          <w:p>
            <w:pPr>
              <w:spacing w:after="20"/>
              <w:ind w:left="20"/>
              <w:jc w:val="both"/>
            </w:pPr>
            <w:r>
              <w:rPr>
                <w:rFonts w:ascii="Times New Roman"/>
                <w:b w:val="false"/>
                <w:i w:val="false"/>
                <w:color w:val="000000"/>
                <w:sz w:val="20"/>
              </w:rPr>
              <w:t>
(индексі А-005)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жұртшылық шаруашылықтарындағы ауыл шаруашылығы дақылдары түсімін жинау туралы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w:t>
            </w:r>
          </w:p>
          <w:p>
            <w:pPr>
              <w:spacing w:after="20"/>
              <w:ind w:left="20"/>
              <w:jc w:val="both"/>
            </w:pPr>
            <w:r>
              <w:rPr>
                <w:rFonts w:ascii="Times New Roman"/>
                <w:b w:val="false"/>
                <w:i w:val="false"/>
                <w:color w:val="000000"/>
                <w:sz w:val="20"/>
              </w:rPr>
              <w:t>
бір рет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 қарашасына (қоса алғанда)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кәсіпорындарында ауыл шаруашылығы мақсатындағы құрылыстар мен имараттардың болуы</w:t>
            </w:r>
          </w:p>
          <w:p>
            <w:pPr>
              <w:spacing w:after="20"/>
              <w:ind w:left="20"/>
              <w:jc w:val="both"/>
            </w:pPr>
            <w:r>
              <w:rPr>
                <w:rFonts w:ascii="Times New Roman"/>
                <w:b w:val="false"/>
                <w:i w:val="false"/>
                <w:color w:val="000000"/>
                <w:sz w:val="20"/>
              </w:rPr>
              <w:t>
(индексі 49-сх)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кәсіпорындарында ауыл шаруашылығы мақсатындағы құрылыстар мен имараттардың болуы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xml:space="preserve">
10 сәуірге (қоса алғанда) дейін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 тұқымдарының қолда бары және оның қозғалысы туралы</w:t>
            </w:r>
          </w:p>
          <w:p>
            <w:pPr>
              <w:spacing w:after="20"/>
              <w:ind w:left="20"/>
              <w:jc w:val="both"/>
            </w:pPr>
            <w:r>
              <w:rPr>
                <w:rFonts w:ascii="Times New Roman"/>
                <w:b w:val="false"/>
                <w:i w:val="false"/>
                <w:color w:val="000000"/>
                <w:sz w:val="20"/>
              </w:rPr>
              <w:t>
(индексі 3-сх (майлы)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 тұқымдарының қолда бары және оның қозғалысы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3-күнге (қоса алғанда)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кооперативінің қызметі туралы</w:t>
            </w:r>
          </w:p>
          <w:p>
            <w:pPr>
              <w:spacing w:after="20"/>
              <w:ind w:left="20"/>
              <w:jc w:val="both"/>
            </w:pPr>
            <w:r>
              <w:rPr>
                <w:rFonts w:ascii="Times New Roman"/>
                <w:b w:val="false"/>
                <w:i w:val="false"/>
                <w:color w:val="000000"/>
                <w:sz w:val="20"/>
              </w:rPr>
              <w:t>
(индексі 1-СПК)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кооперативі қызметі туралы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28 наурызға (қоса алғанда)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топырақтағы ауыл шаруашылығы дақылдарының түсімін жинау туралы (индексі 1-жылыжай)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топырақтағы ауыл шаруашылығы дақылдарының түсімін жинау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15-күнге (қоса алғанда) дейін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Өнеркәсіптік өндіріс пен қоршаған орта статистикасы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Кəсіпорынның өнім (тауарлар, көрсетілетін қызметтер) өндіру жəне жөнелту туралы есебі</w:t>
            </w:r>
          </w:p>
          <w:p>
            <w:pPr>
              <w:spacing w:after="20"/>
              <w:ind w:left="20"/>
              <w:jc w:val="both"/>
            </w:pPr>
            <w:r>
              <w:rPr>
                <w:rFonts w:ascii="Times New Roman"/>
                <w:b w:val="false"/>
                <w:i w:val="false"/>
                <w:color w:val="000000"/>
                <w:sz w:val="20"/>
              </w:rPr>
              <w:t>
(индексі 1-П)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(тауарлар, көрсетілетін қызметтер) өндіру және жөнелту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айдың 1-күніне (қоса алғанда) дейін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Кəсіпорынның өнім (тауарлар, көрсетілетін қызметтер) өндіру туралы есебі</w:t>
            </w:r>
          </w:p>
          <w:p>
            <w:pPr>
              <w:spacing w:after="20"/>
              <w:ind w:left="20"/>
              <w:jc w:val="both"/>
            </w:pPr>
            <w:r>
              <w:rPr>
                <w:rFonts w:ascii="Times New Roman"/>
                <w:b w:val="false"/>
                <w:i w:val="false"/>
                <w:color w:val="000000"/>
                <w:sz w:val="20"/>
              </w:rPr>
              <w:t>
(индексі 1-П)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(тауарлар, көрсетілетін қызметтер) өндіру туралы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25-күніне (қоса алғанда)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Кəсіпорынның өнім (тауарлар, көрсетілетін қызметтер) өндіру жəне жөнелту туралы есебі </w:t>
            </w:r>
          </w:p>
          <w:p>
            <w:pPr>
              <w:spacing w:after="20"/>
              <w:ind w:left="20"/>
              <w:jc w:val="both"/>
            </w:pPr>
            <w:r>
              <w:rPr>
                <w:rFonts w:ascii="Times New Roman"/>
                <w:b w:val="false"/>
                <w:i w:val="false"/>
                <w:color w:val="000000"/>
                <w:sz w:val="20"/>
              </w:rPr>
              <w:t>
(индексі 1-П)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(тауарлар, көрсетілетін қызметтер) өндіру және жөнелту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xml:space="preserve">
14 наурызға (қоса алғанда) дейін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қуаттар балансы</w:t>
            </w:r>
          </w:p>
          <w:p>
            <w:pPr>
              <w:spacing w:after="20"/>
              <w:ind w:left="20"/>
              <w:jc w:val="both"/>
            </w:pPr>
            <w:r>
              <w:rPr>
                <w:rFonts w:ascii="Times New Roman"/>
                <w:b w:val="false"/>
                <w:i w:val="false"/>
                <w:color w:val="000000"/>
                <w:sz w:val="20"/>
              </w:rPr>
              <w:t>
(индексі БМ)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қуаттар балансы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25 наурызға (қоса алғанда)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жинау және шығару туралы есеп</w:t>
            </w:r>
          </w:p>
          <w:p>
            <w:pPr>
              <w:spacing w:after="20"/>
              <w:ind w:left="20"/>
              <w:jc w:val="both"/>
            </w:pPr>
            <w:r>
              <w:rPr>
                <w:rFonts w:ascii="Times New Roman"/>
                <w:b w:val="false"/>
                <w:i w:val="false"/>
                <w:color w:val="000000"/>
                <w:sz w:val="20"/>
              </w:rPr>
              <w:t>
(индексі 1-қалдықтар)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қалдықтарды жинау және шығару туралы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1 ақпанға (қоса алғанда)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 (сорттау), кәдеге жарату және көму (сақтауға беру) туралы есеп</w:t>
            </w:r>
          </w:p>
          <w:p>
            <w:pPr>
              <w:spacing w:after="20"/>
              <w:ind w:left="20"/>
              <w:jc w:val="both"/>
            </w:pPr>
            <w:r>
              <w:rPr>
                <w:rFonts w:ascii="Times New Roman"/>
                <w:b w:val="false"/>
                <w:i w:val="false"/>
                <w:color w:val="000000"/>
                <w:sz w:val="20"/>
              </w:rPr>
              <w:t>
(индексі 2-қалдықтар)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 (сорттау), кәдеге жарату және көму (сақтауға беру)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1 ақпанға (қоса алғанда)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ауаны қорғау туралы есеп</w:t>
            </w:r>
          </w:p>
          <w:p>
            <w:pPr>
              <w:spacing w:after="20"/>
              <w:ind w:left="20"/>
              <w:jc w:val="both"/>
            </w:pPr>
            <w:r>
              <w:rPr>
                <w:rFonts w:ascii="Times New Roman"/>
                <w:b w:val="false"/>
                <w:i w:val="false"/>
                <w:color w:val="000000"/>
                <w:sz w:val="20"/>
              </w:rPr>
              <w:t>
(индексі 2-ТП (ауа)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ауаны қорғау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10 сәуірге (қоса алғанда)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жұмсалған шығындар туралы есеп</w:t>
            </w:r>
          </w:p>
          <w:p>
            <w:pPr>
              <w:spacing w:after="20"/>
              <w:ind w:left="20"/>
              <w:jc w:val="both"/>
            </w:pPr>
            <w:r>
              <w:rPr>
                <w:rFonts w:ascii="Times New Roman"/>
                <w:b w:val="false"/>
                <w:i w:val="false"/>
                <w:color w:val="000000"/>
                <w:sz w:val="20"/>
              </w:rPr>
              <w:t>
(индексі 4-ОС)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қорғауға жұмсалған шығындар туралы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15 сәуірге (қоса алғанда)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(немесе) су бұру жүйелерін пайдалануды жүзеге асыратын кәсіпорындардың жұмысы туралы есеп</w:t>
            </w:r>
          </w:p>
          <w:p>
            <w:pPr>
              <w:spacing w:after="20"/>
              <w:ind w:left="20"/>
              <w:jc w:val="both"/>
            </w:pPr>
            <w:r>
              <w:rPr>
                <w:rFonts w:ascii="Times New Roman"/>
                <w:b w:val="false"/>
                <w:i w:val="false"/>
                <w:color w:val="000000"/>
                <w:sz w:val="20"/>
              </w:rPr>
              <w:t>
(индексі 1-ВК)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(немесе) су бұру жүйелерін пайдалануды жүзеге асыратын кәсіпорындардың жұмысы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22 ақпанға (қоса алғанда) дейін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Энергетика статистикасы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кәсіпорындарының қызметі туралы есеп </w:t>
            </w:r>
          </w:p>
          <w:p>
            <w:pPr>
              <w:spacing w:after="20"/>
              <w:ind w:left="20"/>
              <w:jc w:val="both"/>
            </w:pPr>
            <w:r>
              <w:rPr>
                <w:rFonts w:ascii="Times New Roman"/>
                <w:b w:val="false"/>
                <w:i w:val="false"/>
                <w:color w:val="000000"/>
                <w:sz w:val="20"/>
              </w:rPr>
              <w:t>
(индексі 1-ГАЗ)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кәсіпорындарының қызметі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1 ақпанға (қоса алғанда)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станциялары мен қазандықтардың жұмысы туралы есеп</w:t>
            </w:r>
          </w:p>
          <w:p>
            <w:pPr>
              <w:spacing w:after="20"/>
              <w:ind w:left="20"/>
              <w:jc w:val="both"/>
            </w:pPr>
            <w:r>
              <w:rPr>
                <w:rFonts w:ascii="Times New Roman"/>
                <w:b w:val="false"/>
                <w:i w:val="false"/>
                <w:color w:val="000000"/>
                <w:sz w:val="20"/>
              </w:rPr>
              <w:t>
(индексі 6-ТП)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электр станциялары мен қазандықтардың жұмысы туралы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16 наурызға (қоса алғанда)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өндіруші, мұнай өңдеуші және мұнай өнімдерін сататын кәсіпорындардың қызметі туралы есеп</w:t>
            </w:r>
          </w:p>
          <w:p>
            <w:pPr>
              <w:spacing w:after="20"/>
              <w:ind w:left="20"/>
              <w:jc w:val="both"/>
            </w:pPr>
            <w:r>
              <w:rPr>
                <w:rFonts w:ascii="Times New Roman"/>
                <w:b w:val="false"/>
                <w:i w:val="false"/>
                <w:color w:val="000000"/>
                <w:sz w:val="20"/>
              </w:rPr>
              <w:t>
(индексі 1-НЕФТЬ)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өндіретін, мұнай өңдейтін кәсіпорындардың және мұнай өнімдерін сататын кәсіпорындардың қызметі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25 ақпанға (қоса алғанда)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түпкілікті тұтыну</w:t>
            </w:r>
          </w:p>
          <w:p>
            <w:pPr>
              <w:spacing w:after="20"/>
              <w:ind w:left="20"/>
              <w:jc w:val="both"/>
            </w:pPr>
            <w:r>
              <w:rPr>
                <w:rFonts w:ascii="Times New Roman"/>
                <w:b w:val="false"/>
                <w:i w:val="false"/>
                <w:color w:val="000000"/>
                <w:sz w:val="20"/>
              </w:rPr>
              <w:t>
(индексі 1-КПЭ)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түпкілікті тұтыну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25 наурызға (қоса алғанда)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энергиясын өндіру, беру, тарату және сату туралы есеп </w:t>
            </w:r>
          </w:p>
          <w:p>
            <w:pPr>
              <w:spacing w:after="20"/>
              <w:ind w:left="20"/>
              <w:jc w:val="both"/>
            </w:pPr>
            <w:r>
              <w:rPr>
                <w:rFonts w:ascii="Times New Roman"/>
                <w:b w:val="false"/>
                <w:i w:val="false"/>
                <w:color w:val="000000"/>
                <w:sz w:val="20"/>
              </w:rPr>
              <w:t>
(индексі 1-ЭЛЕКТРОЭНЕРГИЯ)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 беру, тарату және сату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25 ақпанға (қоса алғанда)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 кәсіпорындарының қызметі туралы есеп </w:t>
            </w:r>
          </w:p>
          <w:p>
            <w:pPr>
              <w:spacing w:after="20"/>
              <w:ind w:left="20"/>
              <w:jc w:val="both"/>
            </w:pPr>
            <w:r>
              <w:rPr>
                <w:rFonts w:ascii="Times New Roman"/>
                <w:b w:val="false"/>
                <w:i w:val="false"/>
                <w:color w:val="000000"/>
                <w:sz w:val="20"/>
              </w:rPr>
              <w:t>
(индексі 1-УГОЛЬ)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өндіретін кәсіпорындардың қызметі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25 ақпанға (қоса алғанда)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шаруашылықтарында энергияны тұтынуды зерттеу сауалнамасы (индексі Н-010)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мен энергияны тұтынуы бойынша үй шаруашылығын зерттеу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жылда бір рет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xml:space="preserve">
25 сәуірге (қоса алғанда) </w:t>
            </w:r>
          </w:p>
          <w:p>
            <w:pPr>
              <w:spacing w:after="20"/>
              <w:ind w:left="20"/>
              <w:jc w:val="both"/>
            </w:pPr>
            <w:r>
              <w:rPr>
                <w:rFonts w:ascii="Times New Roman"/>
                <w:b w:val="false"/>
                <w:i w:val="false"/>
                <w:color w:val="000000"/>
                <w:sz w:val="20"/>
              </w:rPr>
              <w:t>
дейін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Инвестициялар және құрылыс статистикасы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салынған инвестициялар туралы есеп</w:t>
            </w:r>
          </w:p>
          <w:p>
            <w:pPr>
              <w:spacing w:after="20"/>
              <w:ind w:left="20"/>
              <w:jc w:val="both"/>
            </w:pPr>
            <w:r>
              <w:rPr>
                <w:rFonts w:ascii="Times New Roman"/>
                <w:b w:val="false"/>
                <w:i w:val="false"/>
                <w:color w:val="000000"/>
                <w:sz w:val="20"/>
              </w:rPr>
              <w:t>
(индексі 1-инвест)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салынған инвестициялар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2-күнге (қоса алғанда)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 туралы есеп (индексі 1-инвест)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15 сәуірге (қоса алғанда)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құрылыс салушылардың объектілерді пайдалануға беруі туралы есеп (индексі 1-ИС)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құрылыс салушылардың объектілерді пайдалануға беруі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2-күнге (қоса алғанда)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құрылыс салушылардың объектілерді пайдалануға беруі туралы есеп (индексі 1-ИС)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құрылыс салушылардың объектілерді пайдалануға беруі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наурызға (қоса алғанда)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пайдалануға беру туралы есеп (индексі 2-КС)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пайдалануға беру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2-күнге (қоса алғанда)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Объектілерді пайдалануға беру туралы есеп </w:t>
            </w:r>
          </w:p>
          <w:p>
            <w:pPr>
              <w:spacing w:after="20"/>
              <w:ind w:left="20"/>
              <w:jc w:val="both"/>
            </w:pPr>
            <w:r>
              <w:rPr>
                <w:rFonts w:ascii="Times New Roman"/>
                <w:b w:val="false"/>
                <w:i w:val="false"/>
                <w:color w:val="000000"/>
                <w:sz w:val="20"/>
              </w:rPr>
              <w:t>
(индексі 2-КС)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пайдалануға беру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1 наурызға (қоса алғанда)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Орындалған құрылыс жұмыстары (көрсетілетін қызметтер) туралы есеп </w:t>
            </w:r>
          </w:p>
          <w:p>
            <w:pPr>
              <w:spacing w:after="20"/>
              <w:ind w:left="20"/>
              <w:jc w:val="both"/>
            </w:pPr>
            <w:r>
              <w:rPr>
                <w:rFonts w:ascii="Times New Roman"/>
                <w:b w:val="false"/>
                <w:i w:val="false"/>
                <w:color w:val="000000"/>
                <w:sz w:val="20"/>
              </w:rPr>
              <w:t>
(индексі 1-КС)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құрылыс жұмыстары (көрсетілетін қызметтер)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4-күнге (қоса алғанда)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Орындалған құрылыс жұмыстары (көрсетілетін қызметтер) туралы есеп </w:t>
            </w:r>
          </w:p>
          <w:p>
            <w:pPr>
              <w:spacing w:after="20"/>
              <w:ind w:left="20"/>
              <w:jc w:val="both"/>
            </w:pPr>
            <w:r>
              <w:rPr>
                <w:rFonts w:ascii="Times New Roman"/>
                <w:b w:val="false"/>
                <w:i w:val="false"/>
                <w:color w:val="000000"/>
                <w:sz w:val="20"/>
              </w:rPr>
              <w:t>
(индексі 1-КС (шағын)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құрылыс жұмыстары (көрсетілетін қызметтер)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4-күнге (қоса алғанда)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Орындалған құрылыс жұмыстары (көрсетілетін қызметтер) туралы есеп </w:t>
            </w:r>
          </w:p>
          <w:p>
            <w:pPr>
              <w:spacing w:after="20"/>
              <w:ind w:left="20"/>
              <w:jc w:val="both"/>
            </w:pPr>
            <w:r>
              <w:rPr>
                <w:rFonts w:ascii="Times New Roman"/>
                <w:b w:val="false"/>
                <w:i w:val="false"/>
                <w:color w:val="000000"/>
                <w:sz w:val="20"/>
              </w:rPr>
              <w:t>
(индексі 1-КС)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құрылыс жұмыстары (көрсетілетін қызметтер)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31 наурызға (қоса алғанда)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немесе фермер қожалықтарының негізгі капиталына салынған инвестициялар туралы есеп </w:t>
            </w:r>
          </w:p>
          <w:p>
            <w:pPr>
              <w:spacing w:after="20"/>
              <w:ind w:left="20"/>
              <w:jc w:val="both"/>
            </w:pPr>
            <w:r>
              <w:rPr>
                <w:rFonts w:ascii="Times New Roman"/>
                <w:b w:val="false"/>
                <w:i w:val="false"/>
                <w:color w:val="000000"/>
                <w:sz w:val="20"/>
              </w:rPr>
              <w:t>
(индексі 1-КФХ инвест)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немесе фермер қожалықтарының негізгі капиталына салынған инвестициялар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2-күнге (қоса алғанда) дейін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Ішкі сауда статистикасы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базарлары туралы есеп</w:t>
            </w:r>
          </w:p>
          <w:p>
            <w:pPr>
              <w:spacing w:after="20"/>
              <w:ind w:left="20"/>
              <w:jc w:val="both"/>
            </w:pPr>
            <w:r>
              <w:rPr>
                <w:rFonts w:ascii="Times New Roman"/>
                <w:b w:val="false"/>
                <w:i w:val="false"/>
                <w:color w:val="000000"/>
                <w:sz w:val="20"/>
              </w:rPr>
              <w:t>
(индексі 12-сауда)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базарлары туралы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10 ақпанға (қоса алғанда)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биржасының қызметі туралы есеп </w:t>
            </w:r>
          </w:p>
          <w:p>
            <w:pPr>
              <w:spacing w:after="20"/>
              <w:ind w:left="20"/>
              <w:jc w:val="both"/>
            </w:pPr>
            <w:r>
              <w:rPr>
                <w:rFonts w:ascii="Times New Roman"/>
                <w:b w:val="false"/>
                <w:i w:val="false"/>
                <w:color w:val="000000"/>
                <w:sz w:val="20"/>
              </w:rPr>
              <w:t>
(индексі 1-биржа)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биржасының қызметі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20 қаңтарға (қоса алғанда)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 мен көрсетілетін қызметтерді өткізу туралы есеп </w:t>
            </w:r>
          </w:p>
          <w:p>
            <w:pPr>
              <w:spacing w:after="20"/>
              <w:ind w:left="20"/>
              <w:jc w:val="both"/>
            </w:pPr>
            <w:r>
              <w:rPr>
                <w:rFonts w:ascii="Times New Roman"/>
                <w:b w:val="false"/>
                <w:i w:val="false"/>
                <w:color w:val="000000"/>
                <w:sz w:val="20"/>
              </w:rPr>
              <w:t>
(индексі 2-сауда)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көрсетілетін қызметтерді өткізу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3-күнге (қоса алғанда)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көрсетілетін қызметтерді өткізу туралы есеп</w:t>
            </w:r>
          </w:p>
          <w:p>
            <w:pPr>
              <w:spacing w:after="20"/>
              <w:ind w:left="20"/>
              <w:jc w:val="both"/>
            </w:pPr>
            <w:r>
              <w:rPr>
                <w:rFonts w:ascii="Times New Roman"/>
                <w:b w:val="false"/>
                <w:i w:val="false"/>
                <w:color w:val="000000"/>
                <w:sz w:val="20"/>
              </w:rPr>
              <w:t>
(индексі 1-ВТ)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көрсетілетін қызметтерді өткізу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15 наурызға (қоса алғанда)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коммерция туралы есеп </w:t>
            </w:r>
          </w:p>
          <w:p>
            <w:pPr>
              <w:spacing w:after="20"/>
              <w:ind w:left="20"/>
              <w:jc w:val="both"/>
            </w:pPr>
            <w:r>
              <w:rPr>
                <w:rFonts w:ascii="Times New Roman"/>
                <w:b w:val="false"/>
                <w:i w:val="false"/>
                <w:color w:val="000000"/>
                <w:sz w:val="20"/>
              </w:rPr>
              <w:t>
(индексі Э-коммерция)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коммерция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25 ақпанға (қоса алғанда) дейін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Сыртқы және өзара сауда, тауар нарықтары статистикасы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мемлекеттермен өзара тауарлар саудасы туралы есеп</w:t>
            </w:r>
          </w:p>
          <w:p>
            <w:pPr>
              <w:spacing w:after="20"/>
              <w:ind w:left="20"/>
              <w:jc w:val="both"/>
            </w:pPr>
            <w:r>
              <w:rPr>
                <w:rFonts w:ascii="Times New Roman"/>
                <w:b w:val="false"/>
                <w:i w:val="false"/>
                <w:color w:val="000000"/>
                <w:sz w:val="20"/>
              </w:rPr>
              <w:t>
(индексі 1-ТС)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мемлекеттермен тауарлардың өзара саудасы туралы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20-күніне (қоса алғанда) дейін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Көлік статистикасы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жұмысы туралы есеп</w:t>
            </w:r>
          </w:p>
          <w:p>
            <w:pPr>
              <w:spacing w:after="20"/>
              <w:ind w:left="20"/>
              <w:jc w:val="both"/>
            </w:pPr>
            <w:r>
              <w:rPr>
                <w:rFonts w:ascii="Times New Roman"/>
                <w:b w:val="false"/>
                <w:i w:val="false"/>
                <w:color w:val="000000"/>
                <w:sz w:val="20"/>
              </w:rPr>
              <w:t>
(индексі 1-көлік)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жұмысы туралы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2-күнге (қоса алғанда)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көлігінің жылжымалы құрамы мен теміржол желісінің пайдалану ұзындығының қашықтығы туралы есеп</w:t>
            </w:r>
          </w:p>
          <w:p>
            <w:pPr>
              <w:spacing w:after="20"/>
              <w:ind w:left="20"/>
              <w:jc w:val="both"/>
            </w:pPr>
            <w:r>
              <w:rPr>
                <w:rFonts w:ascii="Times New Roman"/>
                <w:b w:val="false"/>
                <w:i w:val="false"/>
                <w:color w:val="000000"/>
                <w:sz w:val="20"/>
              </w:rPr>
              <w:t>
(индексі 1-ЖД)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көлігінің жылжымалы құрамы мен теміржол желісінің пайдалану ұзындығының қашықтығы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15 сәуірге (қоса алғанда)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Көліктің қатынас түрлері бойынша жұмысы туралы есеп</w:t>
            </w:r>
          </w:p>
          <w:p>
            <w:pPr>
              <w:spacing w:after="20"/>
              <w:ind w:left="20"/>
              <w:jc w:val="both"/>
            </w:pPr>
            <w:r>
              <w:rPr>
                <w:rFonts w:ascii="Times New Roman"/>
                <w:b w:val="false"/>
                <w:i w:val="false"/>
                <w:color w:val="000000"/>
                <w:sz w:val="20"/>
              </w:rPr>
              <w:t>
(индексі 2-көлік)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көліктің қатынас түрлері бойынша жұмысы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10 сәуірге (қоса алғанда)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көлік қызметі кәсіпорындары көрсететін қызметтер туралы есеп</w:t>
            </w:r>
          </w:p>
          <w:p>
            <w:pPr>
              <w:spacing w:after="20"/>
              <w:ind w:left="20"/>
              <w:jc w:val="both"/>
            </w:pPr>
            <w:r>
              <w:rPr>
                <w:rFonts w:ascii="Times New Roman"/>
                <w:b w:val="false"/>
                <w:i w:val="false"/>
                <w:color w:val="000000"/>
                <w:sz w:val="20"/>
              </w:rPr>
              <w:t>
(индексі 2-ТР (қосалқы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көлік қызметі кәсіпорындары көрсететін қызметтер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10 сәуірге (қоса алғанда)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қатынасы ішкі су жолдар ұзындығы және ішкі су көлігінің жылжымалы құрамы туралы есеп</w:t>
            </w:r>
          </w:p>
          <w:p>
            <w:pPr>
              <w:spacing w:after="20"/>
              <w:ind w:left="20"/>
              <w:jc w:val="both"/>
            </w:pPr>
            <w:r>
              <w:rPr>
                <w:rFonts w:ascii="Times New Roman"/>
                <w:b w:val="false"/>
                <w:i w:val="false"/>
                <w:color w:val="000000"/>
                <w:sz w:val="20"/>
              </w:rPr>
              <w:t>
(индексі 1-ТР (ішкі 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қатынасы ішкі су жолдар ұзындығы және ішкі су көлігінің жылжымалы құрамы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1 наурызға (қоса алғанда)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көлігімен жүк тасымалдауды жүзеге асыратын дара кәсіпкерлердің қызметі туралы есеп</w:t>
            </w:r>
          </w:p>
          <w:p>
            <w:pPr>
              <w:spacing w:after="20"/>
              <w:ind w:left="20"/>
              <w:jc w:val="both"/>
            </w:pPr>
            <w:r>
              <w:rPr>
                <w:rFonts w:ascii="Times New Roman"/>
                <w:b w:val="false"/>
                <w:i w:val="false"/>
                <w:color w:val="000000"/>
                <w:sz w:val="20"/>
              </w:rPr>
              <w:t xml:space="preserve">
 (индексі 1-ДК (автожүктер)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кәсіпкерлердің автомобильмен жүк тасымалдауы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3-күнге (қоса алғанда)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көлігімен жолаушылар тасымалдауды жүзеге асыратын дара кәсіпкерлердің қызметі туралы есеп</w:t>
            </w:r>
          </w:p>
          <w:p>
            <w:pPr>
              <w:spacing w:after="20"/>
              <w:ind w:left="20"/>
              <w:jc w:val="both"/>
            </w:pPr>
            <w:r>
              <w:rPr>
                <w:rFonts w:ascii="Times New Roman"/>
                <w:b w:val="false"/>
                <w:i w:val="false"/>
                <w:color w:val="000000"/>
                <w:sz w:val="20"/>
              </w:rPr>
              <w:t xml:space="preserve">
 (индексі 1-ДК (автожолаушылар)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кәсіпкерлердің автомобильмен жолаушыларды тасымалдауы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3-күнге (қоса алғанда) дейін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Байланыс статистикасы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мен курьерлік қызмет және байланыс қызметтері туралы есеп</w:t>
            </w:r>
          </w:p>
          <w:p>
            <w:pPr>
              <w:spacing w:after="20"/>
              <w:ind w:left="20"/>
              <w:jc w:val="both"/>
            </w:pPr>
            <w:r>
              <w:rPr>
                <w:rFonts w:ascii="Times New Roman"/>
                <w:b w:val="false"/>
                <w:i w:val="false"/>
                <w:color w:val="000000"/>
                <w:sz w:val="20"/>
              </w:rPr>
              <w:t>
(индексі 3-байланыс)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мен курьерлік қызмет және байланыс қызметтері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2-күнге (қоса алғанда)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және курьерлік қызметтің қызмет көрсетулері туралы есеп</w:t>
            </w:r>
          </w:p>
          <w:p>
            <w:pPr>
              <w:spacing w:after="20"/>
              <w:ind w:left="20"/>
              <w:jc w:val="both"/>
            </w:pPr>
            <w:r>
              <w:rPr>
                <w:rFonts w:ascii="Times New Roman"/>
                <w:b w:val="false"/>
                <w:i w:val="false"/>
                <w:color w:val="000000"/>
                <w:sz w:val="20"/>
              </w:rPr>
              <w:t>
(индексі 1-байланыс)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және курьерлік қызметтің қызмет көрсетулері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25 наурызға (қоса алғанда)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 туралы есеп</w:t>
            </w:r>
          </w:p>
          <w:p>
            <w:pPr>
              <w:spacing w:after="20"/>
              <w:ind w:left="20"/>
              <w:jc w:val="both"/>
            </w:pPr>
            <w:r>
              <w:rPr>
                <w:rFonts w:ascii="Times New Roman"/>
                <w:b w:val="false"/>
                <w:i w:val="false"/>
                <w:color w:val="000000"/>
                <w:sz w:val="20"/>
              </w:rPr>
              <w:t>
(индексі 2-байланыс)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31 наурызға (қоса алғанда) дейін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Көрсетілетін қызмет статистикасы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қызметтердің көлемі туралы есеп</w:t>
            </w:r>
          </w:p>
          <w:p>
            <w:pPr>
              <w:spacing w:after="20"/>
              <w:ind w:left="20"/>
              <w:jc w:val="both"/>
            </w:pPr>
            <w:r>
              <w:rPr>
                <w:rFonts w:ascii="Times New Roman"/>
                <w:b w:val="false"/>
                <w:i w:val="false"/>
                <w:color w:val="000000"/>
                <w:sz w:val="20"/>
              </w:rPr>
              <w:t>
(индексі 2-қызмет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қызметтердің көлемі туралы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25-күнге (қоса алғанда)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қызметтер көлемі туралы есеп </w:t>
            </w:r>
          </w:p>
          <w:p>
            <w:pPr>
              <w:spacing w:after="20"/>
              <w:ind w:left="20"/>
              <w:jc w:val="both"/>
            </w:pPr>
            <w:r>
              <w:rPr>
                <w:rFonts w:ascii="Times New Roman"/>
                <w:b w:val="false"/>
                <w:i w:val="false"/>
                <w:color w:val="000000"/>
                <w:sz w:val="20"/>
              </w:rPr>
              <w:t>
(индексі 2-қызмет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қызметтер көлемі туралы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30 наурызға (қоса алғанда)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IT-қызметтердің көлемі туралы есеп</w:t>
            </w:r>
          </w:p>
          <w:p>
            <w:pPr>
              <w:spacing w:after="20"/>
              <w:ind w:left="20"/>
              <w:jc w:val="both"/>
            </w:pPr>
            <w:r>
              <w:rPr>
                <w:rFonts w:ascii="Times New Roman"/>
                <w:b w:val="false"/>
                <w:i w:val="false"/>
                <w:color w:val="000000"/>
                <w:sz w:val="20"/>
              </w:rPr>
              <w:t>
(индексі 2-қызмет көрсету (IT)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ІТ-қызметтердің көлемі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30 наурызға (қоса алғанда) дейін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Мәдениет статистикасы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Хайуанаттар паркі, океанариум қызметі туралы есеп (индексі 1-хайуанаттар паркі, океанариум)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хайуанаттар паркі, океанариум қызметі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13 қаңтарға (қоса алғанда)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Театр қызметі туралы есеп </w:t>
            </w:r>
          </w:p>
          <w:p>
            <w:pPr>
              <w:spacing w:after="20"/>
              <w:ind w:left="20"/>
              <w:jc w:val="both"/>
            </w:pPr>
            <w:r>
              <w:rPr>
                <w:rFonts w:ascii="Times New Roman"/>
                <w:b w:val="false"/>
                <w:i w:val="false"/>
                <w:color w:val="000000"/>
                <w:sz w:val="20"/>
              </w:rPr>
              <w:t>
(индексі 1-театр)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театрлар қызметі туралы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16 қаңтарға (қоса алғанда)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Цирк қызметі туралы есеп </w:t>
            </w:r>
          </w:p>
          <w:p>
            <w:pPr>
              <w:spacing w:after="20"/>
              <w:ind w:left="20"/>
              <w:jc w:val="both"/>
            </w:pPr>
            <w:r>
              <w:rPr>
                <w:rFonts w:ascii="Times New Roman"/>
                <w:b w:val="false"/>
                <w:i w:val="false"/>
                <w:color w:val="000000"/>
                <w:sz w:val="20"/>
              </w:rPr>
              <w:t>
(индексі 1-цирк)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цирктер қызметі туралы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16 қаңтарға (қоса алғанда)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Ойын-сауық және демалыс саябағының қызметі туралы есеп </w:t>
            </w:r>
          </w:p>
          <w:p>
            <w:pPr>
              <w:spacing w:after="20"/>
              <w:ind w:left="20"/>
              <w:jc w:val="both"/>
            </w:pPr>
            <w:r>
              <w:rPr>
                <w:rFonts w:ascii="Times New Roman"/>
                <w:b w:val="false"/>
                <w:i w:val="false"/>
                <w:color w:val="000000"/>
                <w:sz w:val="20"/>
              </w:rPr>
              <w:t>
(индексі 1-саябақ)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ойын-сауық және демалыс саябақтарының қызметі туралы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18 қаңтарға (қоса алғанда)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Музей қызметі туралы есеп </w:t>
            </w:r>
          </w:p>
          <w:p>
            <w:pPr>
              <w:spacing w:after="20"/>
              <w:ind w:left="20"/>
              <w:jc w:val="both"/>
            </w:pPr>
            <w:r>
              <w:rPr>
                <w:rFonts w:ascii="Times New Roman"/>
                <w:b w:val="false"/>
                <w:i w:val="false"/>
                <w:color w:val="000000"/>
                <w:sz w:val="20"/>
              </w:rPr>
              <w:t xml:space="preserve">
(индексі 1-музей)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музейлер қызметі туралы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23 қаңтарға (қоса алғанда)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ұйымдарының қызметі туралы есеп</w:t>
            </w:r>
          </w:p>
          <w:p>
            <w:pPr>
              <w:spacing w:after="20"/>
              <w:ind w:left="20"/>
              <w:jc w:val="both"/>
            </w:pPr>
            <w:r>
              <w:rPr>
                <w:rFonts w:ascii="Times New Roman"/>
                <w:b w:val="false"/>
                <w:i w:val="false"/>
                <w:color w:val="000000"/>
                <w:sz w:val="20"/>
              </w:rPr>
              <w:t>
(индексі 1-демалыс)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ұйымдарының қызметі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19 қаңтарға (қоса алғанда)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қызметі туралы есеп (индексі 1-кітапхана)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кітапханалар қызметі туралы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27 қаңтарға (қоса алғанда)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Концерт қызметі туралы есеп </w:t>
            </w:r>
          </w:p>
          <w:p>
            <w:pPr>
              <w:spacing w:after="20"/>
              <w:ind w:left="20"/>
              <w:jc w:val="both"/>
            </w:pPr>
            <w:r>
              <w:rPr>
                <w:rFonts w:ascii="Times New Roman"/>
                <w:b w:val="false"/>
                <w:i w:val="false"/>
                <w:color w:val="000000"/>
                <w:sz w:val="20"/>
              </w:rPr>
              <w:t>
(индексі 1-концерт)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 қызметі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20 қаңтарға (қоса алғанда)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Кинематографиялық </w:t>
            </w:r>
          </w:p>
          <w:p>
            <w:pPr>
              <w:spacing w:after="20"/>
              <w:ind w:left="20"/>
              <w:jc w:val="both"/>
            </w:pPr>
            <w:r>
              <w:rPr>
                <w:rFonts w:ascii="Times New Roman"/>
                <w:b w:val="false"/>
                <w:i w:val="false"/>
                <w:color w:val="000000"/>
                <w:sz w:val="20"/>
              </w:rPr>
              <w:t xml:space="preserve">
ұйымның қызметі туралы есеп </w:t>
            </w:r>
          </w:p>
          <w:p>
            <w:pPr>
              <w:spacing w:after="20"/>
              <w:ind w:left="20"/>
              <w:jc w:val="both"/>
            </w:pPr>
            <w:r>
              <w:rPr>
                <w:rFonts w:ascii="Times New Roman"/>
                <w:b w:val="false"/>
                <w:i w:val="false"/>
                <w:color w:val="000000"/>
                <w:sz w:val="20"/>
              </w:rPr>
              <w:t>
(индексі 1-кино)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Кинематографиялық ұйымдардың қызметі туралы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23 қаңтарға (қоса алғанда) дейін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Туризм статистикасы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орындарының қызметі туралы есеп</w:t>
            </w:r>
          </w:p>
          <w:p>
            <w:pPr>
              <w:spacing w:after="20"/>
              <w:ind w:left="20"/>
              <w:jc w:val="both"/>
            </w:pPr>
            <w:r>
              <w:rPr>
                <w:rFonts w:ascii="Times New Roman"/>
                <w:b w:val="false"/>
                <w:i w:val="false"/>
                <w:color w:val="000000"/>
                <w:sz w:val="20"/>
              </w:rPr>
              <w:t>
(индексі 2-туризм)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орындарының қызметі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25-күніне (қоса алғанда)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сапарларға жұмсаған шығыстары туралы зерттеу сауалнамасы</w:t>
            </w:r>
          </w:p>
          <w:p>
            <w:pPr>
              <w:spacing w:after="20"/>
              <w:ind w:left="20"/>
              <w:jc w:val="both"/>
            </w:pPr>
            <w:r>
              <w:rPr>
                <w:rFonts w:ascii="Times New Roman"/>
                <w:b w:val="false"/>
                <w:i w:val="false"/>
                <w:color w:val="000000"/>
                <w:sz w:val="20"/>
              </w:rPr>
              <w:t xml:space="preserve">
(индексі Н-050)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сапарларға жұмсаған шығыстары туралы зерттеу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қаңтарға (қоса алғанда)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Келушілерді зерттеу сауалнамасы</w:t>
            </w:r>
          </w:p>
          <w:p>
            <w:pPr>
              <w:spacing w:after="20"/>
              <w:ind w:left="20"/>
              <w:jc w:val="both"/>
            </w:pPr>
            <w:r>
              <w:rPr>
                <w:rFonts w:ascii="Times New Roman"/>
                <w:b w:val="false"/>
                <w:i w:val="false"/>
                <w:color w:val="000000"/>
                <w:sz w:val="20"/>
              </w:rPr>
              <w:t xml:space="preserve">
(индексі Н-060)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келушілерді зерттеу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қаңтарға (қоса алғанда) және 30 шілдеге (қоса алғанда) дейін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Инновациялар статистикасы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қызмет туралы есеп (индексі 1-инновация)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кәсіпорындардың инновациялық қызметі туралы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25 ақпанға (қоса алғанда) дейін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Ғылым статистикасы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Ғылыми-зерттеу және тәжірибелік- конструкторлық жұмыстар туралы есеп </w:t>
            </w:r>
          </w:p>
          <w:p>
            <w:pPr>
              <w:spacing w:after="20"/>
              <w:ind w:left="20"/>
              <w:jc w:val="both"/>
            </w:pPr>
            <w:r>
              <w:rPr>
                <w:rFonts w:ascii="Times New Roman"/>
                <w:b w:val="false"/>
                <w:i w:val="false"/>
                <w:color w:val="000000"/>
                <w:sz w:val="20"/>
              </w:rPr>
              <w:t>
(индексі 1-ғылым)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тәжірибелік-конструкторлық жұмыстар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25 қаңтарға (қоса алғанда) дейін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Ақпараттық-коммуникациялық технологиялар статистикасы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Кәсіпорындарда ақпараттық-коммуникациялық технологияларды пайдалану туралы есеп</w:t>
            </w:r>
          </w:p>
          <w:p>
            <w:pPr>
              <w:spacing w:after="20"/>
              <w:ind w:left="20"/>
              <w:jc w:val="both"/>
            </w:pPr>
            <w:r>
              <w:rPr>
                <w:rFonts w:ascii="Times New Roman"/>
                <w:b w:val="false"/>
                <w:i w:val="false"/>
                <w:color w:val="000000"/>
                <w:sz w:val="20"/>
              </w:rPr>
              <w:t>
(индексі 3-ақпарат)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кәсіпорындарда ақпараттық- коммуникациялық технологияларды пайдалану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19 қаңтарға (қоса алғанда)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шаруашылығының ақпараттық-коммуникациялық технологияларды пайдалануы жөніндегі зерттеу сауалнамасы</w:t>
            </w:r>
          </w:p>
          <w:p>
            <w:pPr>
              <w:spacing w:after="20"/>
              <w:ind w:left="20"/>
              <w:jc w:val="both"/>
            </w:pPr>
            <w:r>
              <w:rPr>
                <w:rFonts w:ascii="Times New Roman"/>
                <w:b w:val="false"/>
                <w:i w:val="false"/>
                <w:color w:val="000000"/>
                <w:sz w:val="20"/>
              </w:rPr>
              <w:t>
(индексі Н-020)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 шаруашылықтарының ақпараттық-коммуникациялық технологияларды пайдалануы туралы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қаңтарға (қоса алғанда) дейін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Еңбек және жұмыспен қамту статистикасы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бойынша есеп</w:t>
            </w:r>
          </w:p>
          <w:p>
            <w:pPr>
              <w:spacing w:after="20"/>
              <w:ind w:left="20"/>
              <w:jc w:val="both"/>
            </w:pPr>
            <w:r>
              <w:rPr>
                <w:rFonts w:ascii="Times New Roman"/>
                <w:b w:val="false"/>
                <w:i w:val="false"/>
                <w:color w:val="000000"/>
                <w:sz w:val="20"/>
              </w:rPr>
              <w:t>
(индексі 1-Т)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еңбектің негізгі көрсеткіштері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10-күніне (қоса алғанда)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бойынша есеп</w:t>
            </w:r>
          </w:p>
          <w:p>
            <w:pPr>
              <w:spacing w:after="20"/>
              <w:ind w:left="20"/>
              <w:jc w:val="both"/>
            </w:pPr>
            <w:r>
              <w:rPr>
                <w:rFonts w:ascii="Times New Roman"/>
                <w:b w:val="false"/>
                <w:i w:val="false"/>
                <w:color w:val="000000"/>
                <w:sz w:val="20"/>
              </w:rPr>
              <w:t>
(индексі 1-Т)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еңбектің негізгі көрсеткіштері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12 ақпанға (қоса алғанда)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Жалақы құрылымы және оны бөлу туралы есеп </w:t>
            </w:r>
          </w:p>
          <w:p>
            <w:pPr>
              <w:spacing w:after="20"/>
              <w:ind w:left="20"/>
              <w:jc w:val="both"/>
            </w:pPr>
            <w:r>
              <w:rPr>
                <w:rFonts w:ascii="Times New Roman"/>
                <w:b w:val="false"/>
                <w:i w:val="false"/>
                <w:color w:val="000000"/>
                <w:sz w:val="20"/>
              </w:rPr>
              <w:t>
(индексі 2-Т (еңбекақы)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құрылымы және оны бөлу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кейінгі </w:t>
            </w:r>
          </w:p>
          <w:p>
            <w:pPr>
              <w:spacing w:after="20"/>
              <w:ind w:left="20"/>
              <w:jc w:val="both"/>
            </w:pPr>
            <w:r>
              <w:rPr>
                <w:rFonts w:ascii="Times New Roman"/>
                <w:b w:val="false"/>
                <w:i w:val="false"/>
                <w:color w:val="000000"/>
                <w:sz w:val="20"/>
              </w:rPr>
              <w:t xml:space="preserve">
31 мамырына (қоса алғанда) дейін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басқа да қолайсыз еңбек жағдайларында жұмыс істейтін жұмыскерлер саны туралы есеп</w:t>
            </w:r>
          </w:p>
          <w:p>
            <w:pPr>
              <w:spacing w:after="20"/>
              <w:ind w:left="20"/>
              <w:jc w:val="both"/>
            </w:pPr>
            <w:r>
              <w:rPr>
                <w:rFonts w:ascii="Times New Roman"/>
                <w:b w:val="false"/>
                <w:i w:val="false"/>
                <w:color w:val="000000"/>
                <w:sz w:val="20"/>
              </w:rPr>
              <w:t>
(индексі 1-Т (Еңбек жағдайы)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басқа да қолайсыз еңбек жағдайларында жұмыс істейтін жұмыскерлер саны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31 қаңтарға (қоса алғанда)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жұмыспен қамтылуын іріктемелі зерттеу сауалнамасы</w:t>
            </w:r>
          </w:p>
          <w:p>
            <w:pPr>
              <w:spacing w:after="20"/>
              <w:ind w:left="20"/>
              <w:jc w:val="both"/>
            </w:pPr>
            <w:r>
              <w:rPr>
                <w:rFonts w:ascii="Times New Roman"/>
                <w:b w:val="false"/>
                <w:i w:val="false"/>
                <w:color w:val="000000"/>
                <w:sz w:val="20"/>
              </w:rPr>
              <w:t>
(индексі Т-001)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жұмыспен қамтылуын іріктемелі зерттеу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қаңтар,</w:t>
            </w:r>
          </w:p>
          <w:p>
            <w:pPr>
              <w:spacing w:after="20"/>
              <w:ind w:left="20"/>
              <w:jc w:val="both"/>
            </w:pPr>
            <w:r>
              <w:rPr>
                <w:rFonts w:ascii="Times New Roman"/>
                <w:b w:val="false"/>
                <w:i w:val="false"/>
                <w:color w:val="000000"/>
                <w:sz w:val="20"/>
              </w:rPr>
              <w:t>
20 ақпан,</w:t>
            </w:r>
          </w:p>
          <w:p>
            <w:pPr>
              <w:spacing w:after="20"/>
              <w:ind w:left="20"/>
              <w:jc w:val="both"/>
            </w:pPr>
            <w:r>
              <w:rPr>
                <w:rFonts w:ascii="Times New Roman"/>
                <w:b w:val="false"/>
                <w:i w:val="false"/>
                <w:color w:val="000000"/>
                <w:sz w:val="20"/>
              </w:rPr>
              <w:t>
20 наурыз,</w:t>
            </w:r>
          </w:p>
          <w:p>
            <w:pPr>
              <w:spacing w:after="20"/>
              <w:ind w:left="20"/>
              <w:jc w:val="both"/>
            </w:pPr>
            <w:r>
              <w:rPr>
                <w:rFonts w:ascii="Times New Roman"/>
                <w:b w:val="false"/>
                <w:i w:val="false"/>
                <w:color w:val="000000"/>
                <w:sz w:val="20"/>
              </w:rPr>
              <w:t>
17 сәуір,</w:t>
            </w:r>
          </w:p>
          <w:p>
            <w:pPr>
              <w:spacing w:after="20"/>
              <w:ind w:left="20"/>
              <w:jc w:val="both"/>
            </w:pPr>
            <w:r>
              <w:rPr>
                <w:rFonts w:ascii="Times New Roman"/>
                <w:b w:val="false"/>
                <w:i w:val="false"/>
                <w:color w:val="000000"/>
                <w:sz w:val="20"/>
              </w:rPr>
              <w:t>
15 мамыр,</w:t>
            </w:r>
          </w:p>
          <w:p>
            <w:pPr>
              <w:spacing w:after="20"/>
              <w:ind w:left="20"/>
              <w:jc w:val="both"/>
            </w:pPr>
            <w:r>
              <w:rPr>
                <w:rFonts w:ascii="Times New Roman"/>
                <w:b w:val="false"/>
                <w:i w:val="false"/>
                <w:color w:val="000000"/>
                <w:sz w:val="20"/>
              </w:rPr>
              <w:t>
19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шілде,</w:t>
            </w:r>
          </w:p>
          <w:p>
            <w:pPr>
              <w:spacing w:after="20"/>
              <w:ind w:left="20"/>
              <w:jc w:val="both"/>
            </w:pPr>
            <w:r>
              <w:rPr>
                <w:rFonts w:ascii="Times New Roman"/>
                <w:b w:val="false"/>
                <w:i w:val="false"/>
                <w:color w:val="000000"/>
                <w:sz w:val="20"/>
              </w:rPr>
              <w:t>
21 тамыз,</w:t>
            </w:r>
          </w:p>
          <w:p>
            <w:pPr>
              <w:spacing w:after="20"/>
              <w:ind w:left="20"/>
              <w:jc w:val="both"/>
            </w:pPr>
            <w:r>
              <w:rPr>
                <w:rFonts w:ascii="Times New Roman"/>
                <w:b w:val="false"/>
                <w:i w:val="false"/>
                <w:color w:val="000000"/>
                <w:sz w:val="20"/>
              </w:rPr>
              <w:t>
18 қыркүйек,</w:t>
            </w:r>
          </w:p>
          <w:p>
            <w:pPr>
              <w:spacing w:after="20"/>
              <w:ind w:left="20"/>
              <w:jc w:val="both"/>
            </w:pPr>
            <w:r>
              <w:rPr>
                <w:rFonts w:ascii="Times New Roman"/>
                <w:b w:val="false"/>
                <w:i w:val="false"/>
                <w:color w:val="000000"/>
                <w:sz w:val="20"/>
              </w:rPr>
              <w:t>
16 қазан,</w:t>
            </w:r>
          </w:p>
          <w:p>
            <w:pPr>
              <w:spacing w:after="20"/>
              <w:ind w:left="20"/>
              <w:jc w:val="both"/>
            </w:pPr>
            <w:r>
              <w:rPr>
                <w:rFonts w:ascii="Times New Roman"/>
                <w:b w:val="false"/>
                <w:i w:val="false"/>
                <w:color w:val="000000"/>
                <w:sz w:val="20"/>
              </w:rPr>
              <w:t>
20 қараша,</w:t>
            </w:r>
          </w:p>
          <w:p>
            <w:pPr>
              <w:spacing w:after="20"/>
              <w:ind w:left="20"/>
              <w:jc w:val="both"/>
            </w:pPr>
            <w:r>
              <w:rPr>
                <w:rFonts w:ascii="Times New Roman"/>
                <w:b w:val="false"/>
                <w:i w:val="false"/>
                <w:color w:val="000000"/>
                <w:sz w:val="20"/>
              </w:rPr>
              <w:t>
20 желтоқсан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Лайықты еңбек</w:t>
            </w:r>
          </w:p>
          <w:p>
            <w:pPr>
              <w:spacing w:after="20"/>
              <w:ind w:left="20"/>
              <w:jc w:val="both"/>
            </w:pPr>
            <w:r>
              <w:rPr>
                <w:rFonts w:ascii="Times New Roman"/>
                <w:b w:val="false"/>
                <w:i w:val="false"/>
                <w:color w:val="000000"/>
                <w:sz w:val="20"/>
              </w:rPr>
              <w:t>
(индексі Т-004)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лайықты еңбек көрсеткіштері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үш рет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шілде,</w:t>
            </w:r>
          </w:p>
          <w:p>
            <w:pPr>
              <w:spacing w:after="20"/>
              <w:ind w:left="20"/>
              <w:jc w:val="both"/>
            </w:pPr>
            <w:r>
              <w:rPr>
                <w:rFonts w:ascii="Times New Roman"/>
                <w:b w:val="false"/>
                <w:i w:val="false"/>
                <w:color w:val="000000"/>
                <w:sz w:val="20"/>
              </w:rPr>
              <w:t>
21 тамыз,</w:t>
            </w:r>
          </w:p>
          <w:p>
            <w:pPr>
              <w:spacing w:after="20"/>
              <w:ind w:left="20"/>
              <w:jc w:val="both"/>
            </w:pPr>
            <w:r>
              <w:rPr>
                <w:rFonts w:ascii="Times New Roman"/>
                <w:b w:val="false"/>
                <w:i w:val="false"/>
                <w:color w:val="000000"/>
                <w:sz w:val="20"/>
              </w:rPr>
              <w:t>
18 қыркүйек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Баға статистикасы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жылы тұтыну тауарлары мен ақылы көрсетілетін қызметтердің бағаларын тіркеу дәптері (индексі Ц-101)</w:t>
            </w:r>
          </w:p>
          <w:p>
            <w:pPr>
              <w:spacing w:after="20"/>
              <w:ind w:left="20"/>
              <w:jc w:val="both"/>
            </w:pPr>
            <w:r>
              <w:rPr>
                <w:rFonts w:ascii="Times New Roman"/>
                <w:b w:val="false"/>
                <w:i w:val="false"/>
                <w:color w:val="000000"/>
                <w:sz w:val="20"/>
              </w:rPr>
              <w:t>
Тұтыну тауарлары мен көрсетілетін қызметтердің бағаларын тіркеуге арналған деректерді енгізудің электрондық нысаны (индексі Ц-101э)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бағасының индексін есептеу үшін тұтыну тауарлары мен ақылы көрсетілетін қызметтерге бағалар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w:t>
            </w:r>
          </w:p>
          <w:p>
            <w:pPr>
              <w:spacing w:after="20"/>
              <w:ind w:left="20"/>
              <w:jc w:val="both"/>
            </w:pPr>
            <w:r>
              <w:rPr>
                <w:rFonts w:ascii="Times New Roman"/>
                <w:b w:val="false"/>
                <w:i w:val="false"/>
                <w:color w:val="000000"/>
                <w:sz w:val="20"/>
              </w:rPr>
              <w:t>
7-25-күндері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қалалар мен аудан орталықтарындағы: </w:t>
            </w:r>
          </w:p>
          <w:p>
            <w:pPr>
              <w:spacing w:after="20"/>
              <w:ind w:left="20"/>
              <w:jc w:val="both"/>
            </w:pPr>
            <w:r>
              <w:rPr>
                <w:rFonts w:ascii="Times New Roman"/>
                <w:b w:val="false"/>
                <w:i w:val="false"/>
                <w:color w:val="000000"/>
                <w:sz w:val="20"/>
              </w:rPr>
              <w:t xml:space="preserve">
ең төмен күнкөріс деңгейінің шамасы құрамына кіретін жекелеген азық-түлік тауарлар бағасы; </w:t>
            </w:r>
          </w:p>
          <w:p>
            <w:pPr>
              <w:spacing w:after="20"/>
              <w:ind w:left="20"/>
              <w:jc w:val="both"/>
            </w:pPr>
            <w:r>
              <w:rPr>
                <w:rFonts w:ascii="Times New Roman"/>
                <w:b w:val="false"/>
                <w:i w:val="false"/>
                <w:color w:val="000000"/>
                <w:sz w:val="20"/>
              </w:rPr>
              <w:t>
жекелеген тауарлар мен ақылы көрсетілетін қызметтер бағасы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w:t>
            </w:r>
          </w:p>
          <w:p>
            <w:pPr>
              <w:spacing w:after="20"/>
              <w:ind w:left="20"/>
              <w:jc w:val="both"/>
            </w:pPr>
            <w:r>
              <w:rPr>
                <w:rFonts w:ascii="Times New Roman"/>
                <w:b w:val="false"/>
                <w:i w:val="false"/>
                <w:color w:val="000000"/>
                <w:sz w:val="20"/>
              </w:rPr>
              <w:t>
10-20-күндері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қалалардағы әлеуметтік маңызы бар азық-түлік тауарларына баға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салғастырулар бағдарламасы үшін арнайы тізбе бойынша тұтынатын тауарлар мен көрсетілетін қызметтер бағасы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соңғы айының</w:t>
            </w:r>
          </w:p>
          <w:p>
            <w:pPr>
              <w:spacing w:after="20"/>
              <w:ind w:left="20"/>
              <w:jc w:val="both"/>
            </w:pPr>
            <w:r>
              <w:rPr>
                <w:rFonts w:ascii="Times New Roman"/>
                <w:b w:val="false"/>
                <w:i w:val="false"/>
                <w:color w:val="000000"/>
                <w:sz w:val="20"/>
              </w:rPr>
              <w:t>
7-28-күндері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 жылы тұрғын үй бағаларын тіркеу дәптері </w:t>
            </w:r>
          </w:p>
          <w:p>
            <w:pPr>
              <w:spacing w:after="20"/>
              <w:ind w:left="20"/>
              <w:jc w:val="both"/>
            </w:pPr>
            <w:r>
              <w:rPr>
                <w:rFonts w:ascii="Times New Roman"/>
                <w:b w:val="false"/>
                <w:i w:val="false"/>
                <w:color w:val="000000"/>
                <w:sz w:val="20"/>
              </w:rPr>
              <w:t>
(индексі 1-ЦРЖ)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нарығындағы баға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20-күніне (қоса алғанда) дейін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Өндірілген өнеркәсіп өнімдер (тауарлар, көрсетілетін қызметтер) бағасы және өндірістік-техникалық мақсаттағы өнімдерді сатып алу бағасы туралы есеп </w:t>
            </w:r>
          </w:p>
          <w:p>
            <w:pPr>
              <w:spacing w:after="20"/>
              <w:ind w:left="20"/>
              <w:jc w:val="both"/>
            </w:pPr>
            <w:r>
              <w:rPr>
                <w:rFonts w:ascii="Times New Roman"/>
                <w:b w:val="false"/>
                <w:i w:val="false"/>
                <w:color w:val="000000"/>
                <w:sz w:val="20"/>
              </w:rPr>
              <w:t>
(индексі 1-ЦП)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кәсіпорындардың өнеркәсіп өнімдерге (тауарларға, көрсетілетін қызметтерге) бағасы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17-күніне (қоса алғанда)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кәсіпорындардың өндірістік-техникалық мақсаттағы өнімдерді сатып алу бағасы</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Тауарлардың, өнімдердің экспорттық жеткізілімдер мен импорттық түсімдер бағасы туралы есеп </w:t>
            </w:r>
          </w:p>
          <w:p>
            <w:pPr>
              <w:spacing w:after="20"/>
              <w:ind w:left="20"/>
              <w:jc w:val="both"/>
            </w:pPr>
            <w:r>
              <w:rPr>
                <w:rFonts w:ascii="Times New Roman"/>
                <w:b w:val="false"/>
                <w:i w:val="false"/>
                <w:color w:val="000000"/>
                <w:sz w:val="20"/>
              </w:rPr>
              <w:t>
(индексі 1-Ц (экспорт, импорт)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тауарлардың, өнімдердің экспорттық жеткізілімдер бағасы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15-күніне (қоса алғанда) дейін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өнімдердің импорттық түсімдер бағасы</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сүрек және cоған байланысты көрсетілетін қызметтердің бағасы туралы есеп</w:t>
            </w:r>
          </w:p>
          <w:p>
            <w:pPr>
              <w:spacing w:after="20"/>
              <w:ind w:left="20"/>
              <w:jc w:val="both"/>
            </w:pPr>
            <w:r>
              <w:rPr>
                <w:rFonts w:ascii="Times New Roman"/>
                <w:b w:val="false"/>
                <w:i w:val="false"/>
                <w:color w:val="000000"/>
                <w:sz w:val="20"/>
              </w:rPr>
              <w:t>
(индексі 1-ЦП (орман)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өңделмеген сүрек және соған байланысты көрсетілетін қызметтердің бағасы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соңғы айының 23-күніне</w:t>
            </w:r>
          </w:p>
          <w:p>
            <w:pPr>
              <w:spacing w:after="20"/>
              <w:ind w:left="20"/>
              <w:jc w:val="both"/>
            </w:pPr>
            <w:r>
              <w:rPr>
                <w:rFonts w:ascii="Times New Roman"/>
                <w:b w:val="false"/>
                <w:i w:val="false"/>
                <w:color w:val="000000"/>
                <w:sz w:val="20"/>
              </w:rPr>
              <w:t>
(қоса алғанда)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өнімдерді көтерме саудада сату (жеткізілім) бағасы туралы есеп </w:t>
            </w:r>
          </w:p>
          <w:p>
            <w:pPr>
              <w:spacing w:after="20"/>
              <w:ind w:left="20"/>
              <w:jc w:val="both"/>
            </w:pPr>
            <w:r>
              <w:rPr>
                <w:rFonts w:ascii="Times New Roman"/>
                <w:b w:val="false"/>
                <w:i w:val="false"/>
                <w:color w:val="000000"/>
                <w:sz w:val="20"/>
              </w:rPr>
              <w:t>
(индексі 1-Ц (көтерме)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өнімдерді көтерме саудада сату (жеткізілім) бағасы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22-күніне (қоса алғанда) дейін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Коммерциялық жылжымайтын мүлікті жалға беру бағасы туралы есеп </w:t>
            </w:r>
          </w:p>
          <w:p>
            <w:pPr>
              <w:spacing w:after="20"/>
              <w:ind w:left="20"/>
              <w:jc w:val="both"/>
            </w:pPr>
            <w:r>
              <w:rPr>
                <w:rFonts w:ascii="Times New Roman"/>
                <w:b w:val="false"/>
                <w:i w:val="false"/>
                <w:color w:val="000000"/>
                <w:sz w:val="20"/>
              </w:rPr>
              <w:t>
(индексі 1-Ц (жалға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жылжымайтын мүлікті жалға беру бағасы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3-күніне (қосаалғанда)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арналған байланыс қызметтерінің тарифтері туралы есеп</w:t>
            </w:r>
          </w:p>
          <w:p>
            <w:pPr>
              <w:spacing w:after="20"/>
              <w:ind w:left="20"/>
              <w:jc w:val="both"/>
            </w:pPr>
            <w:r>
              <w:rPr>
                <w:rFonts w:ascii="Times New Roman"/>
                <w:b w:val="false"/>
                <w:i w:val="false"/>
                <w:color w:val="000000"/>
                <w:sz w:val="20"/>
              </w:rPr>
              <w:t>
(индексі 1-тариф (байланыс)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арналған байланыс қызметтерінің тарифтері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21-күніне (қоса алғанда)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арналған пошта қызметтерінің тарифтері туралы есеп</w:t>
            </w:r>
          </w:p>
          <w:p>
            <w:pPr>
              <w:spacing w:after="20"/>
              <w:ind w:left="20"/>
              <w:jc w:val="both"/>
            </w:pPr>
            <w:r>
              <w:rPr>
                <w:rFonts w:ascii="Times New Roman"/>
                <w:b w:val="false"/>
                <w:i w:val="false"/>
                <w:color w:val="000000"/>
                <w:sz w:val="20"/>
              </w:rPr>
              <w:t>
(индексі 1-тариф (пошта)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тұлғаларға арналған пошта қызметтерінің тарифтері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21-күніне (қоса алғанда)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тұлғаларға арналған курьерлік қызметтердің тарифтері туралы есеп </w:t>
            </w:r>
          </w:p>
          <w:p>
            <w:pPr>
              <w:spacing w:after="20"/>
              <w:ind w:left="20"/>
              <w:jc w:val="both"/>
            </w:pPr>
            <w:r>
              <w:rPr>
                <w:rFonts w:ascii="Times New Roman"/>
                <w:b w:val="false"/>
                <w:i w:val="false"/>
                <w:color w:val="000000"/>
                <w:sz w:val="20"/>
              </w:rPr>
              <w:t>
(индексі 1-тариф (курьер)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арналған курьерлік қызметтердің тарифтері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21-күніне (қоса алғанда)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кәсіпорындарының жүк тасымалдау тарифтері туралы есеп</w:t>
            </w:r>
          </w:p>
          <w:p>
            <w:pPr>
              <w:spacing w:after="20"/>
              <w:ind w:left="20"/>
              <w:jc w:val="both"/>
            </w:pPr>
            <w:r>
              <w:rPr>
                <w:rFonts w:ascii="Times New Roman"/>
                <w:b w:val="false"/>
                <w:i w:val="false"/>
                <w:color w:val="000000"/>
                <w:sz w:val="20"/>
              </w:rPr>
              <w:t>
(индексі 1-тариф (әуе)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кәсіпорындарының жүк тасымалдау тарифтері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15-күніне (қоса алғанда) дейін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кәсіпорындарының жүк тасымалдау тарифтері туралы есеп</w:t>
            </w:r>
          </w:p>
          <w:p>
            <w:pPr>
              <w:spacing w:after="20"/>
              <w:ind w:left="20"/>
              <w:jc w:val="both"/>
            </w:pPr>
            <w:r>
              <w:rPr>
                <w:rFonts w:ascii="Times New Roman"/>
                <w:b w:val="false"/>
                <w:i w:val="false"/>
                <w:color w:val="000000"/>
                <w:sz w:val="20"/>
              </w:rPr>
              <w:t>
(индексі 1-тариф (теміржол)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кәсіпорындарының жүк тасымалдау тарифтері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17-күніне (қоса алғанда) дейін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кәсіпорындарының жүк тасымалдау тарифтері туралы есеп</w:t>
            </w:r>
          </w:p>
          <w:p>
            <w:pPr>
              <w:spacing w:after="20"/>
              <w:ind w:left="20"/>
              <w:jc w:val="both"/>
            </w:pPr>
            <w:r>
              <w:rPr>
                <w:rFonts w:ascii="Times New Roman"/>
                <w:b w:val="false"/>
                <w:i w:val="false"/>
                <w:color w:val="000000"/>
                <w:sz w:val="20"/>
              </w:rPr>
              <w:t>
(индексі 1-тариф (автомобиль)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кәсіпорындарының жүк тасымалдау тарифтері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16-күніне (қоса алғанда)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көлігі кәсіпорындарының жүк тасымалдау тарифтері туралы есеп</w:t>
            </w:r>
          </w:p>
          <w:p>
            <w:pPr>
              <w:spacing w:after="20"/>
              <w:ind w:left="20"/>
              <w:jc w:val="both"/>
            </w:pPr>
            <w:r>
              <w:rPr>
                <w:rFonts w:ascii="Times New Roman"/>
                <w:b w:val="false"/>
                <w:i w:val="false"/>
                <w:color w:val="000000"/>
                <w:sz w:val="20"/>
              </w:rPr>
              <w:t>
(индексі 1-тариф (құбыр)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көлігі кәсіпорындарының жүк тасымалдау тарифтері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17-күніне (қоса алғанда) дейін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көлігі кәсіпорындарының жүк тасымалдау тарифтері туралы есеп</w:t>
            </w:r>
          </w:p>
          <w:p>
            <w:pPr>
              <w:spacing w:after="20"/>
              <w:ind w:left="20"/>
              <w:jc w:val="both"/>
            </w:pPr>
            <w:r>
              <w:rPr>
                <w:rFonts w:ascii="Times New Roman"/>
                <w:b w:val="false"/>
                <w:i w:val="false"/>
                <w:color w:val="000000"/>
                <w:sz w:val="20"/>
              </w:rPr>
              <w:t>
(индексі 1-тариф (ішкі 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көлігі кәсіпорындарының жүк тасымалдау тарифтері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15-күніне (қоса алғанда) дейін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кәсіпорындарының жүк тасымалдау тарифтері туралы есеп</w:t>
            </w:r>
          </w:p>
          <w:p>
            <w:pPr>
              <w:spacing w:after="20"/>
              <w:ind w:left="20"/>
              <w:jc w:val="both"/>
            </w:pPr>
            <w:r>
              <w:rPr>
                <w:rFonts w:ascii="Times New Roman"/>
                <w:b w:val="false"/>
                <w:i w:val="false"/>
                <w:color w:val="000000"/>
                <w:sz w:val="20"/>
              </w:rPr>
              <w:t>
(индексі 1-тариф (теңіз)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кәсіпорындарының жүк тасымалдау тарифтері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15-күніне (қоса алғанда) дейін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құрылыс материалдарының, бөлшектер мен конструкциялардың бағасы туралы есеп</w:t>
            </w:r>
          </w:p>
          <w:p>
            <w:pPr>
              <w:spacing w:after="20"/>
              <w:ind w:left="20"/>
              <w:jc w:val="both"/>
            </w:pPr>
            <w:r>
              <w:rPr>
                <w:rFonts w:ascii="Times New Roman"/>
                <w:b w:val="false"/>
                <w:i w:val="false"/>
                <w:color w:val="000000"/>
                <w:sz w:val="20"/>
              </w:rPr>
              <w:t>
(индексі 1-ЦСМ)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құрылыс материалдарының, бөлшектер мен конструкциялардың бағасы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20-күніне (қоса алғанда) дейін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ауыл шаруашылығы өніміне және сатып алынған көрсетілетін қызметтерге бағасы туралы есеп</w:t>
            </w:r>
          </w:p>
          <w:p>
            <w:pPr>
              <w:spacing w:after="20"/>
              <w:ind w:left="20"/>
              <w:jc w:val="both"/>
            </w:pPr>
            <w:r>
              <w:rPr>
                <w:rFonts w:ascii="Times New Roman"/>
                <w:b w:val="false"/>
                <w:i w:val="false"/>
                <w:color w:val="000000"/>
                <w:sz w:val="20"/>
              </w:rPr>
              <w:t>
(индексі 1-ЦСХ)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ауыл шаруашылығы өніміне және сатып алынған көрсетілетін қызметтерге бағасы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16-күніне (қоса алғанда)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өнімі мен оны қайта өңдеу өнімдерінің бағасын тіркеуге арналған деректерді енгізудің электрондық нысаны </w:t>
            </w:r>
          </w:p>
          <w:p>
            <w:pPr>
              <w:spacing w:after="20"/>
              <w:ind w:left="20"/>
              <w:jc w:val="both"/>
            </w:pPr>
            <w:r>
              <w:rPr>
                <w:rFonts w:ascii="Times New Roman"/>
                <w:b w:val="false"/>
                <w:i w:val="false"/>
                <w:color w:val="000000"/>
                <w:sz w:val="20"/>
              </w:rPr>
              <w:t>
(индексі Ц-200э)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өнімі мен оны қайта өңдеу өнімінің бағасы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w:t>
            </w:r>
          </w:p>
          <w:p>
            <w:pPr>
              <w:spacing w:after="20"/>
              <w:ind w:left="20"/>
              <w:jc w:val="both"/>
            </w:pPr>
            <w:r>
              <w:rPr>
                <w:rFonts w:ascii="Times New Roman"/>
                <w:b w:val="false"/>
                <w:i w:val="false"/>
                <w:color w:val="000000"/>
                <w:sz w:val="20"/>
              </w:rPr>
              <w:t>
1-25-күні аралығында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және балық өсіру өнімінің бағасы туралы есеп</w:t>
            </w:r>
          </w:p>
          <w:p>
            <w:pPr>
              <w:spacing w:after="20"/>
              <w:ind w:left="20"/>
              <w:jc w:val="both"/>
            </w:pPr>
            <w:r>
              <w:rPr>
                <w:rFonts w:ascii="Times New Roman"/>
                <w:b w:val="false"/>
                <w:i w:val="false"/>
                <w:color w:val="000000"/>
                <w:sz w:val="20"/>
              </w:rPr>
              <w:t>
(индексі 1-ЦП (балық)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және балық өсіру өнімінің бағасы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соңғы айының 25-күніне </w:t>
            </w:r>
          </w:p>
          <w:p>
            <w:pPr>
              <w:spacing w:after="20"/>
              <w:ind w:left="20"/>
              <w:jc w:val="both"/>
            </w:pPr>
            <w:r>
              <w:rPr>
                <w:rFonts w:ascii="Times New Roman"/>
                <w:b w:val="false"/>
                <w:i w:val="false"/>
                <w:color w:val="000000"/>
                <w:sz w:val="20"/>
              </w:rPr>
              <w:t>
(қоса алғанда)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Тұрақтандыру қорларының әлеуметтік маңызы бар азық-түлік тауарларын сатып алу және өткізу бағасы мен көлемі туралы есеп</w:t>
            </w:r>
          </w:p>
          <w:p>
            <w:pPr>
              <w:spacing w:after="20"/>
              <w:ind w:left="20"/>
              <w:jc w:val="both"/>
            </w:pPr>
            <w:r>
              <w:rPr>
                <w:rFonts w:ascii="Times New Roman"/>
                <w:b w:val="false"/>
                <w:i w:val="false"/>
                <w:color w:val="000000"/>
                <w:sz w:val="20"/>
              </w:rPr>
              <w:t>
(индексі 1-СФ)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тұрақтандыру қорларының әлеуметтік маңызы бар азық-түлік тауарларын сатып алу және өткізу бағасы мен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3-күніне</w:t>
            </w:r>
          </w:p>
          <w:p>
            <w:pPr>
              <w:spacing w:after="20"/>
              <w:ind w:left="20"/>
              <w:jc w:val="both"/>
            </w:pPr>
            <w:r>
              <w:rPr>
                <w:rFonts w:ascii="Times New Roman"/>
                <w:b w:val="false"/>
                <w:i w:val="false"/>
                <w:color w:val="000000"/>
                <w:sz w:val="20"/>
              </w:rPr>
              <w:t>
 (қоса алғанда)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көрсетілетін қызметтерге бағалары туралы есеп</w:t>
            </w:r>
          </w:p>
          <w:p>
            <w:pPr>
              <w:spacing w:after="20"/>
              <w:ind w:left="20"/>
              <w:jc w:val="both"/>
            </w:pPr>
            <w:r>
              <w:rPr>
                <w:rFonts w:ascii="Times New Roman"/>
                <w:b w:val="false"/>
                <w:i w:val="false"/>
                <w:color w:val="000000"/>
                <w:sz w:val="20"/>
              </w:rPr>
              <w:t>
(индексі 1-Ц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көрсетілетін қызметтерге бағалары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5-күніне</w:t>
            </w:r>
          </w:p>
          <w:p>
            <w:pPr>
              <w:spacing w:after="20"/>
              <w:ind w:left="20"/>
              <w:jc w:val="both"/>
            </w:pPr>
            <w:r>
              <w:rPr>
                <w:rFonts w:ascii="Times New Roman"/>
                <w:b w:val="false"/>
                <w:i w:val="false"/>
                <w:color w:val="000000"/>
                <w:sz w:val="20"/>
              </w:rPr>
              <w:t>
(қоса алғанда) дейін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Құрылымдық статистика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қаржы-шаруашылық қызметі туралы есеп</w:t>
            </w:r>
          </w:p>
          <w:p>
            <w:pPr>
              <w:spacing w:after="20"/>
              <w:ind w:left="20"/>
              <w:jc w:val="both"/>
            </w:pPr>
            <w:r>
              <w:rPr>
                <w:rFonts w:ascii="Times New Roman"/>
                <w:b w:val="false"/>
                <w:i w:val="false"/>
                <w:color w:val="000000"/>
                <w:sz w:val="20"/>
              </w:rPr>
              <w:t>
(индексі 1-ПФ)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қаржы-шаруашылық қызметі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xml:space="preserve">
5 сәуірге (қоса алғанда) дейін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қаржы-шаруашылық қызметі туралы есеп</w:t>
            </w:r>
          </w:p>
          <w:p>
            <w:pPr>
              <w:spacing w:after="20"/>
              <w:ind w:left="20"/>
              <w:jc w:val="both"/>
            </w:pPr>
            <w:r>
              <w:rPr>
                <w:rFonts w:ascii="Times New Roman"/>
                <w:b w:val="false"/>
                <w:i w:val="false"/>
                <w:color w:val="000000"/>
                <w:sz w:val="20"/>
              </w:rPr>
              <w:t>
(индексі 1-ПФ)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қаржы-шаруашылық қызметі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25-күнге (қоса алғанда)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кәсіпорын қызметі туралы есеп</w:t>
            </w:r>
          </w:p>
          <w:p>
            <w:pPr>
              <w:spacing w:after="20"/>
              <w:ind w:left="20"/>
              <w:jc w:val="both"/>
            </w:pPr>
            <w:r>
              <w:rPr>
                <w:rFonts w:ascii="Times New Roman"/>
                <w:b w:val="false"/>
                <w:i w:val="false"/>
                <w:color w:val="000000"/>
                <w:sz w:val="20"/>
              </w:rPr>
              <w:t>
(индексі 2-МП)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кәсіпорын қызметі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31 наурызға (қоса алғанда)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кәсіпорын қызметі туралы есеп</w:t>
            </w:r>
          </w:p>
          <w:p>
            <w:pPr>
              <w:spacing w:after="20"/>
              <w:ind w:left="20"/>
              <w:jc w:val="both"/>
            </w:pPr>
            <w:r>
              <w:rPr>
                <w:rFonts w:ascii="Times New Roman"/>
                <w:b w:val="false"/>
                <w:i w:val="false"/>
                <w:color w:val="000000"/>
                <w:sz w:val="20"/>
              </w:rPr>
              <w:t>
(индексі 2-МП)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кәсіпорын қызметі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25-күнге (қоса алғанда)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қорлардың жай-күйі туралы есеп</w:t>
            </w:r>
          </w:p>
          <w:p>
            <w:pPr>
              <w:spacing w:after="20"/>
              <w:ind w:left="20"/>
              <w:jc w:val="both"/>
            </w:pPr>
            <w:r>
              <w:rPr>
                <w:rFonts w:ascii="Times New Roman"/>
                <w:b w:val="false"/>
                <w:i w:val="false"/>
                <w:color w:val="000000"/>
                <w:sz w:val="20"/>
              </w:rPr>
              <w:t xml:space="preserve">
(индексі 11)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қорлар жай-күйі туралы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15-сәуірге (қоса алғанда)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емес ұйымдарды біржолғы зерттеу</w:t>
            </w:r>
          </w:p>
          <w:p>
            <w:pPr>
              <w:spacing w:after="20"/>
              <w:ind w:left="20"/>
              <w:jc w:val="both"/>
            </w:pPr>
            <w:r>
              <w:rPr>
                <w:rFonts w:ascii="Times New Roman"/>
                <w:b w:val="false"/>
                <w:i w:val="false"/>
                <w:color w:val="000000"/>
                <w:sz w:val="20"/>
              </w:rPr>
              <w:t>
(индексі 1-НКО)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емес ұйымдарды біржолғы зерттеу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5 мамырға (қоса алғанда) дейін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Конъюнктуралық зерттеу статистикасы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қызметін конъюнктуралық зерттеу сауалнамасы</w:t>
            </w:r>
          </w:p>
          <w:p>
            <w:pPr>
              <w:spacing w:after="20"/>
              <w:ind w:left="20"/>
              <w:jc w:val="both"/>
            </w:pPr>
            <w:r>
              <w:rPr>
                <w:rFonts w:ascii="Times New Roman"/>
                <w:b w:val="false"/>
                <w:i w:val="false"/>
                <w:color w:val="000000"/>
                <w:sz w:val="20"/>
              </w:rPr>
              <w:t>
(индексі КО-6)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қызметін конъюнктуралық зерттеу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w:t>
            </w:r>
          </w:p>
          <w:p>
            <w:pPr>
              <w:spacing w:after="20"/>
              <w:ind w:left="20"/>
              <w:jc w:val="both"/>
            </w:pPr>
            <w:r>
              <w:rPr>
                <w:rFonts w:ascii="Times New Roman"/>
                <w:b w:val="false"/>
                <w:i w:val="false"/>
                <w:color w:val="000000"/>
                <w:sz w:val="20"/>
              </w:rPr>
              <w:t>
1-күніне (қоса алғанда) дейін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Білім беру, денсаулық сақтау және әлеуметтік қамсыздандыру статистикасы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ұйымдарының есебі</w:t>
            </w:r>
          </w:p>
          <w:p>
            <w:pPr>
              <w:spacing w:after="20"/>
              <w:ind w:left="20"/>
              <w:jc w:val="both"/>
            </w:pPr>
            <w:r>
              <w:rPr>
                <w:rFonts w:ascii="Times New Roman"/>
                <w:b w:val="false"/>
                <w:i w:val="false"/>
                <w:color w:val="000000"/>
                <w:sz w:val="20"/>
              </w:rPr>
              <w:t>
(индексі ОВПО)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берудің негізгі көрсеткіштері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10 қазанына (қоса алғанда)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туралы есеп (индексі 2-НК)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10 қазанына (қоса алғанда)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денсаулық сақтау және халыққа әлеуметтік қызмет көрсету ұйымдарының қаржы-шаруашылық қызметінің негізгі көрсеткіштері туралы есеп (индексі Әлеуметтік қаржы)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денсаулық сақтау және халыққа әлеуметтік қызмет көрсету ұйымдарының қаржы-шаруашылық қызметінің негізгі көрсеткіштері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1 сәуірге (қоса алғанда)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денсаулық сақтау және халыққа әлеуметтік қызмет көрсету ұйымдары көрсеткен қызметтер көлемі туралы есеп</w:t>
            </w:r>
          </w:p>
          <w:p>
            <w:pPr>
              <w:spacing w:after="20"/>
              <w:ind w:left="20"/>
              <w:jc w:val="both"/>
            </w:pPr>
            <w:r>
              <w:rPr>
                <w:rFonts w:ascii="Times New Roman"/>
                <w:b w:val="false"/>
                <w:i w:val="false"/>
                <w:color w:val="000000"/>
                <w:sz w:val="20"/>
              </w:rPr>
              <w:t>
(индексі 1-қызмет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денсаулық сақтау ұйымдарының көрсетілген қызметтердің көлемі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15-күнге (қоса алғанда)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Санаториялық-курорттық қызмет туралы есеп</w:t>
            </w:r>
          </w:p>
          <w:p>
            <w:pPr>
              <w:spacing w:after="20"/>
              <w:ind w:left="20"/>
              <w:jc w:val="both"/>
            </w:pPr>
            <w:r>
              <w:rPr>
                <w:rFonts w:ascii="Times New Roman"/>
                <w:b w:val="false"/>
                <w:i w:val="false"/>
                <w:color w:val="000000"/>
                <w:sz w:val="20"/>
              </w:rPr>
              <w:t>
(индексі 1-санаторий)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санаториялық-курорттық қызмет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25 қаңтарға (қоса алғанда)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қызметімен байланысты жарақаттану және кәсіптік аурулар туралы есеп</w:t>
            </w:r>
          </w:p>
          <w:p>
            <w:pPr>
              <w:spacing w:after="20"/>
              <w:ind w:left="20"/>
              <w:jc w:val="both"/>
            </w:pPr>
            <w:r>
              <w:rPr>
                <w:rFonts w:ascii="Times New Roman"/>
                <w:b w:val="false"/>
                <w:i w:val="false"/>
                <w:color w:val="000000"/>
                <w:sz w:val="20"/>
              </w:rPr>
              <w:t>
(индексі 7-ТПЗ)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қызметімен байланысты жарақаттану және кәсіптік аурулар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25 ақпанға (қоса алғанда)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арнаулы әлеуметтік көрсетілетін қызметтерді ұсыну жөніндегі есебі </w:t>
            </w:r>
          </w:p>
          <w:p>
            <w:pPr>
              <w:spacing w:after="20"/>
              <w:ind w:left="20"/>
              <w:jc w:val="both"/>
            </w:pPr>
            <w:r>
              <w:rPr>
                <w:rFonts w:ascii="Times New Roman"/>
                <w:b w:val="false"/>
                <w:i w:val="false"/>
                <w:color w:val="000000"/>
                <w:sz w:val="20"/>
              </w:rPr>
              <w:t>
(индексі 3-әлеуметтік қамсыздандыру)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көрсетілетін қызметтерді ұсыну жөніндегі ұйымдар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20 қаңтарға (қоса алғанда) дейін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Құқық бұзушылықтар статистикасы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құқық қорғау органдарына және сот жүйесіне сенімділік деңгейі </w:t>
            </w:r>
          </w:p>
          <w:p>
            <w:pPr>
              <w:spacing w:after="20"/>
              <w:ind w:left="20"/>
              <w:jc w:val="both"/>
            </w:pPr>
            <w:r>
              <w:rPr>
                <w:rFonts w:ascii="Times New Roman"/>
                <w:b w:val="false"/>
                <w:i w:val="false"/>
                <w:color w:val="000000"/>
                <w:sz w:val="20"/>
              </w:rPr>
              <w:t>
(индексі УДН)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құқық қорғау органдарына және сот жүйесіне сенімділік деңгейі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мамыр (қоса алғанда) және 15 қараша (қоса алғанда)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Тұрмыс деңгейі статистикасы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тұрмыс сапасы </w:t>
            </w:r>
          </w:p>
          <w:p>
            <w:pPr>
              <w:spacing w:after="20"/>
              <w:ind w:left="20"/>
              <w:jc w:val="both"/>
            </w:pPr>
            <w:r>
              <w:rPr>
                <w:rFonts w:ascii="Times New Roman"/>
                <w:b w:val="false"/>
                <w:i w:val="false"/>
                <w:color w:val="000000"/>
                <w:sz w:val="20"/>
              </w:rPr>
              <w:t>
(индексі D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тұрмыс сапасы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наурыз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Күнделікті шығыстарды есепке алу күнделігі </w:t>
            </w:r>
          </w:p>
          <w:p>
            <w:pPr>
              <w:spacing w:after="20"/>
              <w:ind w:left="20"/>
              <w:jc w:val="both"/>
            </w:pPr>
            <w:r>
              <w:rPr>
                <w:rFonts w:ascii="Times New Roman"/>
                <w:b w:val="false"/>
                <w:i w:val="false"/>
                <w:color w:val="000000"/>
                <w:sz w:val="20"/>
              </w:rPr>
              <w:t>
(индексі D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шығыстары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10-күніне (қоса алғанда)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тоқсан сайынғы табыстары мен шығыстарын есепке алу журналы</w:t>
            </w:r>
          </w:p>
          <w:p>
            <w:pPr>
              <w:spacing w:after="20"/>
              <w:ind w:left="20"/>
              <w:jc w:val="both"/>
            </w:pPr>
            <w:r>
              <w:rPr>
                <w:rFonts w:ascii="Times New Roman"/>
                <w:b w:val="false"/>
                <w:i w:val="false"/>
                <w:color w:val="000000"/>
                <w:sz w:val="20"/>
              </w:rPr>
              <w:t>
(индексі D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шығыстары мен табыстары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20-күніне (қоса алғанда)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сұхбатқа арналған сұрақнама</w:t>
            </w:r>
          </w:p>
          <w:p>
            <w:pPr>
              <w:spacing w:after="20"/>
              <w:ind w:left="20"/>
              <w:jc w:val="both"/>
            </w:pPr>
            <w:r>
              <w:rPr>
                <w:rFonts w:ascii="Times New Roman"/>
                <w:b w:val="false"/>
                <w:i w:val="false"/>
                <w:color w:val="000000"/>
                <w:sz w:val="20"/>
              </w:rPr>
              <w:t>
(индексі D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абаттандыруы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w:t>
            </w:r>
          </w:p>
          <w:p>
            <w:pPr>
              <w:spacing w:after="20"/>
              <w:ind w:left="20"/>
              <w:jc w:val="both"/>
            </w:pPr>
            <w:r>
              <w:rPr>
                <w:rFonts w:ascii="Times New Roman"/>
                <w:b w:val="false"/>
                <w:i w:val="false"/>
                <w:color w:val="000000"/>
                <w:sz w:val="20"/>
              </w:rPr>
              <w:t>
30 желтоқсанына</w:t>
            </w:r>
          </w:p>
          <w:p>
            <w:pPr>
              <w:spacing w:after="20"/>
              <w:ind w:left="20"/>
              <w:jc w:val="both"/>
            </w:pPr>
            <w:r>
              <w:rPr>
                <w:rFonts w:ascii="Times New Roman"/>
                <w:b w:val="false"/>
                <w:i w:val="false"/>
                <w:color w:val="000000"/>
                <w:sz w:val="20"/>
              </w:rPr>
              <w:t>
(қоса алғанда)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халыққа темекі тұтынуы туралы сауал салу</w:t>
            </w:r>
          </w:p>
          <w:p>
            <w:pPr>
              <w:spacing w:after="20"/>
              <w:ind w:left="20"/>
              <w:jc w:val="both"/>
            </w:pPr>
            <w:r>
              <w:rPr>
                <w:rFonts w:ascii="Times New Roman"/>
                <w:b w:val="false"/>
                <w:i w:val="false"/>
                <w:color w:val="000000"/>
                <w:sz w:val="20"/>
              </w:rPr>
              <w:t>
(индексі D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халықтың темекі тұтынуы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шілде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 құрамының бақылау карточкасы</w:t>
            </w:r>
          </w:p>
          <w:p>
            <w:pPr>
              <w:spacing w:after="20"/>
              <w:ind w:left="20"/>
              <w:jc w:val="both"/>
            </w:pPr>
            <w:r>
              <w:rPr>
                <w:rFonts w:ascii="Times New Roman"/>
                <w:b w:val="false"/>
                <w:i w:val="false"/>
                <w:color w:val="000000"/>
                <w:sz w:val="20"/>
              </w:rPr>
              <w:t>
(индексі D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әлеуметтік-демографиялық сипаттамалары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(тоқсан сайынғы нақтыланумен)</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w:t>
            </w:r>
          </w:p>
          <w:p>
            <w:pPr>
              <w:spacing w:after="20"/>
              <w:ind w:left="20"/>
              <w:jc w:val="both"/>
            </w:pPr>
            <w:r>
              <w:rPr>
                <w:rFonts w:ascii="Times New Roman"/>
                <w:b w:val="false"/>
                <w:i w:val="false"/>
                <w:color w:val="000000"/>
                <w:sz w:val="20"/>
              </w:rPr>
              <w:t>
 1 ақпанына (қоса алғанда) дейін (есепті кезеңнен кейінгі 20-күніне (қоса алғанда)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құрамы туралы</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bl>
    <w:bookmarkStart w:name="z13" w:id="11"/>
    <w:p>
      <w:pPr>
        <w:spacing w:after="0"/>
        <w:ind w:left="0"/>
        <w:jc w:val="left"/>
      </w:pPr>
      <w:r>
        <w:rPr>
          <w:rFonts w:ascii="Times New Roman"/>
          <w:b/>
          <w:i w:val="false"/>
          <w:color w:val="000000"/>
        </w:rPr>
        <w:t xml:space="preserve"> 2-тарау. Ведомстволық статистикалық байқаулар</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Статистикалық нысанның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Статистикалық байқаудың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Кезеңділігі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Алғашқы статистикалық деректерді ұсыну мерзімдері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Жер ресурстарын басқару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Жердiң болуы, оларды санаттар, жер учаскелерiнiң меншiк иелерi, жердi пайдаланушылар мен алқаптар бойынша бөлiнуi туралы ____ жылғы 1 қарашадағы есеп</w:t>
            </w:r>
          </w:p>
          <w:p>
            <w:pPr>
              <w:spacing w:after="20"/>
              <w:ind w:left="20"/>
              <w:jc w:val="both"/>
            </w:pPr>
            <w:r>
              <w:rPr>
                <w:rFonts w:ascii="Times New Roman"/>
                <w:b w:val="false"/>
                <w:i w:val="false"/>
                <w:color w:val="000000"/>
                <w:sz w:val="20"/>
              </w:rPr>
              <w:t>
(индексі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жылғы 1 қарашаға жердiң болуы, оларды санаттар, жер учаскелерiнiң меншiк иелерi, жердi пайдаланушылар мен алқаптар бойынша бөлiнуi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жылдың </w:t>
            </w:r>
          </w:p>
          <w:p>
            <w:pPr>
              <w:spacing w:after="20"/>
              <w:ind w:left="20"/>
              <w:jc w:val="both"/>
            </w:pPr>
            <w:r>
              <w:rPr>
                <w:rFonts w:ascii="Times New Roman"/>
                <w:b w:val="false"/>
                <w:i w:val="false"/>
                <w:color w:val="000000"/>
                <w:sz w:val="20"/>
              </w:rPr>
              <w:t>
20 қарашасынан кешіктірмей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жылғы 1 қарашаға суармалы жердің болуы және оларды санаттар, жер учаскелерінің меншік иелері, жерді пайдаланушылар мен алқаптар бойынша бөлу туралы есеп</w:t>
            </w:r>
          </w:p>
          <w:p>
            <w:pPr>
              <w:spacing w:after="20"/>
              <w:ind w:left="20"/>
              <w:jc w:val="both"/>
            </w:pPr>
            <w:r>
              <w:rPr>
                <w:rFonts w:ascii="Times New Roman"/>
                <w:b w:val="false"/>
                <w:i w:val="false"/>
                <w:color w:val="000000"/>
                <w:sz w:val="20"/>
              </w:rPr>
              <w:t>
(индексі 22-А)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жылғы 1 қарашаға суармалы жердің болуы және оларды санаттар, жер учаскелерінің меншік иелері, жерді пайдаланушылар мен алқаптар бойынша бөлу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жылдың </w:t>
            </w:r>
          </w:p>
          <w:p>
            <w:pPr>
              <w:spacing w:after="20"/>
              <w:ind w:left="20"/>
              <w:jc w:val="both"/>
            </w:pPr>
            <w:r>
              <w:rPr>
                <w:rFonts w:ascii="Times New Roman"/>
                <w:b w:val="false"/>
                <w:i w:val="false"/>
                <w:color w:val="000000"/>
                <w:sz w:val="20"/>
              </w:rPr>
              <w:t>
20 қарашасынан кешіктірмей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 Оқу-ағарту министрлігі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туралы есеп</w:t>
            </w:r>
          </w:p>
          <w:p>
            <w:pPr>
              <w:spacing w:after="20"/>
              <w:ind w:left="20"/>
              <w:jc w:val="both"/>
            </w:pPr>
            <w:r>
              <w:rPr>
                <w:rFonts w:ascii="Times New Roman"/>
                <w:b w:val="false"/>
                <w:i w:val="false"/>
                <w:color w:val="000000"/>
                <w:sz w:val="20"/>
              </w:rPr>
              <w:t>
(индексі 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31 қазанына (қоса алғанда)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инфекциялық және паразиттік аурулар туралы есеп</w:t>
            </w:r>
          </w:p>
          <w:p>
            <w:pPr>
              <w:spacing w:after="20"/>
              <w:ind w:left="20"/>
              <w:jc w:val="both"/>
            </w:pPr>
            <w:r>
              <w:rPr>
                <w:rFonts w:ascii="Times New Roman"/>
                <w:b w:val="false"/>
                <w:i w:val="false"/>
                <w:color w:val="000000"/>
                <w:sz w:val="20"/>
              </w:rPr>
              <w:t>
(индексі 1-ОИПЗ)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инфекциялық және паразиттік аурулар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келесі айдың 8-күні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диагнозбен өмірінде алғаш рет тіркелген аурулардың саны туралы есеп</w:t>
            </w:r>
          </w:p>
          <w:p>
            <w:pPr>
              <w:spacing w:after="20"/>
              <w:ind w:left="20"/>
              <w:jc w:val="both"/>
            </w:pPr>
            <w:r>
              <w:rPr>
                <w:rFonts w:ascii="Times New Roman"/>
                <w:b w:val="false"/>
                <w:i w:val="false"/>
                <w:color w:val="000000"/>
                <w:sz w:val="20"/>
              </w:rPr>
              <w:t>
(индексі 7-ЧЗЗВЖУД)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анықталған диагнозбен өмірінде алғаш рет тіркелген аурулардың саны туралы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келесі айдың 3-күні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босанатын және босанған әйелдерге медициналық көмек көрсету туралы есеп</w:t>
            </w:r>
          </w:p>
          <w:p>
            <w:pPr>
              <w:spacing w:after="20"/>
              <w:ind w:left="20"/>
              <w:jc w:val="both"/>
            </w:pPr>
            <w:r>
              <w:rPr>
                <w:rFonts w:ascii="Times New Roman"/>
                <w:b w:val="false"/>
                <w:i w:val="false"/>
                <w:color w:val="000000"/>
                <w:sz w:val="20"/>
              </w:rPr>
              <w:t>
(индексі 21-БРР)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босанатын және босанған әйелдерге медициналық көмек көрсету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келесі айдың 10 ақпан күнi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ұйымдарының желісі мен қызметі туралы есеп</w:t>
            </w:r>
          </w:p>
          <w:p>
            <w:pPr>
              <w:spacing w:after="20"/>
              <w:ind w:left="20"/>
              <w:jc w:val="both"/>
            </w:pPr>
            <w:r>
              <w:rPr>
                <w:rFonts w:ascii="Times New Roman"/>
                <w:b w:val="false"/>
                <w:i w:val="false"/>
                <w:color w:val="000000"/>
                <w:sz w:val="20"/>
              </w:rPr>
              <w:t>
(индексі 26-сеть)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ұйымдарының желісі және қызметі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келесі айдың 10 ақпан күнi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мүгедектігі туралы есеп</w:t>
            </w:r>
          </w:p>
          <w:p>
            <w:pPr>
              <w:spacing w:after="20"/>
              <w:ind w:left="20"/>
              <w:jc w:val="both"/>
            </w:pPr>
            <w:r>
              <w:rPr>
                <w:rFonts w:ascii="Times New Roman"/>
                <w:b w:val="false"/>
                <w:i w:val="false"/>
                <w:color w:val="000000"/>
                <w:sz w:val="20"/>
              </w:rPr>
              <w:t>
(индексі 27-ДИ)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мүгедектігі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келесі айдың 10 ақпан күнi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ұйымының есебі </w:t>
            </w:r>
          </w:p>
          <w:p>
            <w:pPr>
              <w:spacing w:after="20"/>
              <w:ind w:left="20"/>
              <w:jc w:val="both"/>
            </w:pPr>
            <w:r>
              <w:rPr>
                <w:rFonts w:ascii="Times New Roman"/>
                <w:b w:val="false"/>
                <w:i w:val="false"/>
                <w:color w:val="000000"/>
                <w:sz w:val="20"/>
              </w:rPr>
              <w:t xml:space="preserve">
(индексі 19-ОМО)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ұйымының қызметі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келесі айдың 10 ақпан күнi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медициналық көмек көрсету туралы есеп </w:t>
            </w:r>
          </w:p>
          <w:p>
            <w:pPr>
              <w:spacing w:after="20"/>
              <w:ind w:left="20"/>
              <w:jc w:val="both"/>
            </w:pPr>
            <w:r>
              <w:rPr>
                <w:rFonts w:ascii="Times New Roman"/>
                <w:b w:val="false"/>
                <w:i w:val="false"/>
                <w:color w:val="000000"/>
                <w:sz w:val="20"/>
              </w:rPr>
              <w:t>
(индексі 20-БМК)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медициналық көмек көрсету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келесі айдың 10 ақпан күнi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Стационардан шыққан науқастар контингенттері туралы есеп</w:t>
            </w:r>
          </w:p>
          <w:p>
            <w:pPr>
              <w:spacing w:after="20"/>
              <w:ind w:left="20"/>
              <w:jc w:val="both"/>
            </w:pPr>
            <w:r>
              <w:rPr>
                <w:rFonts w:ascii="Times New Roman"/>
                <w:b w:val="false"/>
                <w:i w:val="false"/>
                <w:color w:val="000000"/>
                <w:sz w:val="20"/>
              </w:rPr>
              <w:t>
(индексі 16 стационар)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стационардан шыққан науқастар контингенттері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келесі айдың 10 ақпан күнi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көмегін тағайындау және төлеу туралы есеп </w:t>
            </w:r>
          </w:p>
          <w:p>
            <w:pPr>
              <w:spacing w:after="20"/>
              <w:ind w:left="20"/>
              <w:jc w:val="both"/>
            </w:pPr>
            <w:r>
              <w:rPr>
                <w:rFonts w:ascii="Times New Roman"/>
                <w:b w:val="false"/>
                <w:i w:val="false"/>
                <w:color w:val="000000"/>
                <w:sz w:val="20"/>
              </w:rPr>
              <w:t>
(индексі 3-тұрғын үй көмегі)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көмегін тағайындау және төлеу туралы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тоқсаннан кейінгі айдың 5-күніне дейін аудандық (қалалық) халықты жұмыспен қамту жөніндегі уәкілетті органдар - облыстардың, Нұр-Сұлтан, Алматы және Шымкент қалаларының халықты жұмыспен қамту жөніндегі уәкілетті органдарына; облыстардың; Нұр-Сұлтан, Алматы және Шымкент қалаларының халықты жұмыспен қамту жөніндегі уәкілетті органдары ҚР ЕХӘҚМ ЕРДО АҚ-ға - есепті тоқсаннан кейінгі айдың 15-күніне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202__ жылғы ______ (ай) еңбек делдалдығы үшін өтініш берген азаматтардың саны туралы есеп</w:t>
            </w:r>
          </w:p>
          <w:p>
            <w:pPr>
              <w:spacing w:after="20"/>
              <w:ind w:left="20"/>
              <w:jc w:val="both"/>
            </w:pPr>
            <w:r>
              <w:rPr>
                <w:rFonts w:ascii="Times New Roman"/>
                <w:b w:val="false"/>
                <w:i w:val="false"/>
                <w:color w:val="000000"/>
                <w:sz w:val="20"/>
              </w:rPr>
              <w:t>
(индексі 1-Е (жұмысқа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делдалдығы үшін өтініш берген азаматтардың саны туралы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жұмыспен қамту мәселелері жөніндегі уәкілетті органдар есепті айдан кейінгі айдың 2-күні; облыстық жұмыспен қамту мәселелері жөніндегі уәкілетті органдар есепті айдан кейінгі айдың 4-күні; ҚР ЕХӘҚМ ЕРДО АҚ – есепті айдан кейінгі айдың 7-күні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жұмыссыздық жөніндегі мәлімет (қысқартылған және жұмыспен ішінара қамтылған қызметкерлер, жалақы бойынша берешек туралы)</w:t>
            </w:r>
          </w:p>
          <w:p>
            <w:pPr>
              <w:spacing w:after="20"/>
              <w:ind w:left="20"/>
              <w:jc w:val="both"/>
            </w:pPr>
            <w:r>
              <w:rPr>
                <w:rFonts w:ascii="Times New Roman"/>
                <w:b w:val="false"/>
                <w:i w:val="false"/>
                <w:color w:val="000000"/>
                <w:sz w:val="20"/>
              </w:rPr>
              <w:t>
(индексі 3-ЕН (жасырын жұмыссыздық)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жұмыссыздық жөніндегі мәлімет (қысқартылған және жұмыспен ішінара қамтылған қызметкерлер, жалақы бойынша берешек жөнінде)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және олардың филиалдары мен өкілдіктерінің өздері орналасқан орындары бойынша есепті айдан кейін 3-ші күні; аудандық (қалалық) жұмыспен қамту жөніндегі уәкілетті органдары – есепті айдан кейін 5-ші күні, облыстық жұмыспен қамту мәселелері жөніндегі уәкілетті органдары – есепті айдан кейін 7-ші күні, ҚР ЕХӘҚМ ЕРДО АҚ – есепті айдан кейін 10-шы күні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министрлігінің Құрылыс және тұрғын үй-коммуналдық шаруашылық істері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бұйымдары, конструкциялар мен инженерлік жабдықтарына босатылым бағалары туралы есеп</w:t>
            </w:r>
          </w:p>
          <w:p>
            <w:pPr>
              <w:spacing w:after="20"/>
              <w:ind w:left="20"/>
              <w:jc w:val="both"/>
            </w:pPr>
            <w:r>
              <w:rPr>
                <w:rFonts w:ascii="Times New Roman"/>
                <w:b w:val="false"/>
                <w:i w:val="false"/>
                <w:color w:val="000000"/>
                <w:sz w:val="20"/>
              </w:rPr>
              <w:t>
(индексі 1-СМИО)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бұйымдары, конструкциялар мен инженерлік жабдықтарына босатылым бағалары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10-күніне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құрылыс материалдары, бұйымдары, конструкциялар мен инженерлік жабдықтарының нақты құны туралы есеп </w:t>
            </w:r>
          </w:p>
          <w:p>
            <w:pPr>
              <w:spacing w:after="20"/>
              <w:ind w:left="20"/>
              <w:jc w:val="both"/>
            </w:pPr>
            <w:r>
              <w:rPr>
                <w:rFonts w:ascii="Times New Roman"/>
                <w:b w:val="false"/>
                <w:i w:val="false"/>
                <w:color w:val="000000"/>
                <w:sz w:val="20"/>
              </w:rPr>
              <w:t>
(индексі 2-СМИО)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құрылыс материалдары, бұйымдары, конструкциялар мен инженерлік жабдықтарының нақты құны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10-күніне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 Қаржы министрлігі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Үкіметтік және мемлекет кепілдік берген қарыздарды, мемлекет кепілгерлігімен берілетін қарыздарды игеру және өтеу туралы есеп </w:t>
            </w:r>
          </w:p>
          <w:p>
            <w:pPr>
              <w:spacing w:after="20"/>
              <w:ind w:left="20"/>
              <w:jc w:val="both"/>
            </w:pPr>
            <w:r>
              <w:rPr>
                <w:rFonts w:ascii="Times New Roman"/>
                <w:b w:val="false"/>
                <w:i w:val="false"/>
                <w:color w:val="000000"/>
                <w:sz w:val="20"/>
              </w:rPr>
              <w:t xml:space="preserve">
(индексі 1-ОПЗ)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және мемлекет кепілдік берген, мемлекет кепілгерлігімен берілетін қарыздарды игеру және өтеу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айдан кейінгі айдың </w:t>
            </w:r>
          </w:p>
          <w:p>
            <w:pPr>
              <w:spacing w:after="20"/>
              <w:ind w:left="20"/>
              <w:jc w:val="both"/>
            </w:pPr>
            <w:r>
              <w:rPr>
                <w:rFonts w:ascii="Times New Roman"/>
                <w:b w:val="false"/>
                <w:i w:val="false"/>
                <w:color w:val="000000"/>
                <w:sz w:val="20"/>
              </w:rPr>
              <w:t xml:space="preserve">
5-күніне дейін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 Мәдениет және спорт министрлігі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дене шынықтыру мен спортты дамыту туралы есеп</w:t>
            </w:r>
          </w:p>
          <w:p>
            <w:pPr>
              <w:spacing w:after="20"/>
              <w:ind w:left="20"/>
              <w:jc w:val="both"/>
            </w:pPr>
            <w:r>
              <w:rPr>
                <w:rFonts w:ascii="Times New Roman"/>
                <w:b w:val="false"/>
                <w:i w:val="false"/>
                <w:color w:val="000000"/>
                <w:sz w:val="20"/>
              </w:rPr>
              <w:t>
(индексі 1-ФК)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мен спорт саласындағы негізгі көрсеткіштер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15-күніне (қоса алғанда)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 Ұлттық Банкі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еместерге қойылатын қаржылық талаптар және олардың алдындағы міндеттемелер туралы есеп </w:t>
            </w:r>
          </w:p>
          <w:p>
            <w:pPr>
              <w:spacing w:after="20"/>
              <w:ind w:left="20"/>
              <w:jc w:val="both"/>
            </w:pPr>
            <w:r>
              <w:rPr>
                <w:rFonts w:ascii="Times New Roman"/>
                <w:b w:val="false"/>
                <w:i w:val="false"/>
                <w:color w:val="000000"/>
                <w:sz w:val="20"/>
              </w:rPr>
              <w:t>
(индексі 1-ТБ)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еместерге қойылатын қаржылық талаптар және олардың алдындағы міндеттемелер туралы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екінші айдың 10-күнінен кешіктірмей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алынған (резидент еместерге ұсынылған) көлік қызметтері туралы есеп</w:t>
            </w:r>
          </w:p>
          <w:p>
            <w:pPr>
              <w:spacing w:after="20"/>
              <w:ind w:left="20"/>
              <w:jc w:val="both"/>
            </w:pPr>
            <w:r>
              <w:rPr>
                <w:rFonts w:ascii="Times New Roman"/>
                <w:b w:val="false"/>
                <w:i w:val="false"/>
                <w:color w:val="000000"/>
                <w:sz w:val="20"/>
              </w:rPr>
              <w:t>
(индексі 2-ТБ)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алынған (резидент еместерге ұсынылған) көлік қызметтері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 </w:t>
            </w:r>
          </w:p>
          <w:p>
            <w:pPr>
              <w:spacing w:after="20"/>
              <w:ind w:left="20"/>
              <w:jc w:val="both"/>
            </w:pPr>
            <w:r>
              <w:rPr>
                <w:rFonts w:ascii="Times New Roman"/>
                <w:b w:val="false"/>
                <w:i w:val="false"/>
                <w:color w:val="000000"/>
                <w:sz w:val="20"/>
              </w:rPr>
              <w:t>
30-нан кешіктірмей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алынған (резидент еместерге ұсынылған) теміржол көлігі қызметтері туралы есеп</w:t>
            </w:r>
          </w:p>
          <w:p>
            <w:pPr>
              <w:spacing w:after="20"/>
              <w:ind w:left="20"/>
              <w:jc w:val="both"/>
            </w:pPr>
            <w:r>
              <w:rPr>
                <w:rFonts w:ascii="Times New Roman"/>
                <w:b w:val="false"/>
                <w:i w:val="false"/>
                <w:color w:val="000000"/>
                <w:sz w:val="20"/>
              </w:rPr>
              <w:t>
(индексі 3-ТБ)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алынған (резидент еместерге ұсынылған) теміржол көлігі қызметтері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кезеңнен кейін </w:t>
            </w:r>
          </w:p>
          <w:p>
            <w:pPr>
              <w:spacing w:after="20"/>
              <w:ind w:left="20"/>
              <w:jc w:val="both"/>
            </w:pPr>
            <w:r>
              <w:rPr>
                <w:rFonts w:ascii="Times New Roman"/>
                <w:b w:val="false"/>
                <w:i w:val="false"/>
                <w:color w:val="000000"/>
                <w:sz w:val="20"/>
              </w:rPr>
              <w:t>
30-нан кешіктірмей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көлік кәсіпорындарының атынан жүзеге асырылған операциялар туралы есеп (индексі 4-ТБ)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 көлік кәсіпорындарының атынан жүзеге асырылған операциялар туралы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кезеңнен кейін </w:t>
            </w:r>
          </w:p>
          <w:p>
            <w:pPr>
              <w:spacing w:after="20"/>
              <w:ind w:left="20"/>
              <w:jc w:val="both"/>
            </w:pPr>
            <w:r>
              <w:rPr>
                <w:rFonts w:ascii="Times New Roman"/>
                <w:b w:val="false"/>
                <w:i w:val="false"/>
                <w:color w:val="000000"/>
                <w:sz w:val="20"/>
              </w:rPr>
              <w:t>
30-нан кешіктірмей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 көлік кәсіпорындарына ұсынылған қызметтер туралы есеп </w:t>
            </w:r>
          </w:p>
          <w:p>
            <w:pPr>
              <w:spacing w:after="20"/>
              <w:ind w:left="20"/>
              <w:jc w:val="both"/>
            </w:pPr>
            <w:r>
              <w:rPr>
                <w:rFonts w:ascii="Times New Roman"/>
                <w:b w:val="false"/>
                <w:i w:val="false"/>
                <w:color w:val="000000"/>
                <w:sz w:val="20"/>
              </w:rPr>
              <w:t>
(индексі 5-ТБ)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 көлік кәсіпорындарына ұсынылған қызметтер туралы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кезеңнен кейін </w:t>
            </w:r>
          </w:p>
          <w:p>
            <w:pPr>
              <w:spacing w:after="20"/>
              <w:ind w:left="20"/>
              <w:jc w:val="both"/>
            </w:pPr>
            <w:r>
              <w:rPr>
                <w:rFonts w:ascii="Times New Roman"/>
                <w:b w:val="false"/>
                <w:i w:val="false"/>
                <w:color w:val="000000"/>
                <w:sz w:val="20"/>
              </w:rPr>
              <w:t>
30-нан кешіктірмей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секторының халықаралық операциялары, сыртқы активтері және міндеттемелері туралы есеп</w:t>
            </w:r>
          </w:p>
          <w:p>
            <w:pPr>
              <w:spacing w:after="20"/>
              <w:ind w:left="20"/>
              <w:jc w:val="both"/>
            </w:pPr>
            <w:r>
              <w:rPr>
                <w:rFonts w:ascii="Times New Roman"/>
                <w:b w:val="false"/>
                <w:i w:val="false"/>
                <w:color w:val="000000"/>
                <w:sz w:val="20"/>
              </w:rPr>
              <w:t>
(индексі 7-ТБ)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секторының халықаралық операциялары, сыртқы активтері және міндеттемелері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бірінші айдың 30-нан кешіктірмей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еместерге қойылатын қаржылық талаптардың және олардың алдындағы міндеттемелердің жай-күйі туралы есеп </w:t>
            </w:r>
          </w:p>
          <w:p>
            <w:pPr>
              <w:spacing w:after="20"/>
              <w:ind w:left="20"/>
              <w:jc w:val="both"/>
            </w:pPr>
            <w:r>
              <w:rPr>
                <w:rFonts w:ascii="Times New Roman"/>
                <w:b w:val="false"/>
                <w:i w:val="false"/>
                <w:color w:val="000000"/>
                <w:sz w:val="20"/>
              </w:rPr>
              <w:t>
(индексі 9-ТБ)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еместерге қойылатын қаржылық талаптардың және олардың алдындағы міндеттемелердің жай-күйі туралы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бірінші айдың 20-нан кешіктірмей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еместермен халықаралық операциялар туралы есеп</w:t>
            </w:r>
          </w:p>
          <w:p>
            <w:pPr>
              <w:spacing w:after="20"/>
              <w:ind w:left="20"/>
              <w:jc w:val="both"/>
            </w:pPr>
            <w:r>
              <w:rPr>
                <w:rFonts w:ascii="Times New Roman"/>
                <w:b w:val="false"/>
                <w:i w:val="false"/>
                <w:color w:val="000000"/>
                <w:sz w:val="20"/>
              </w:rPr>
              <w:t>
(индексі 10-ТБ)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еместермен халықаралық операциялар туралы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бірінші айдың 30-нан кешіктірмей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сақтандыру" саласы бойынша резидент еместерді сақтандыру (қайта сақтандыру) және резидент еместердің тәуекелдерін қайта сақтандыру туралы есеп </w:t>
            </w:r>
          </w:p>
          <w:p>
            <w:pPr>
              <w:spacing w:after="20"/>
              <w:ind w:left="20"/>
              <w:jc w:val="both"/>
            </w:pPr>
            <w:r>
              <w:rPr>
                <w:rFonts w:ascii="Times New Roman"/>
                <w:b w:val="false"/>
                <w:i w:val="false"/>
                <w:color w:val="000000"/>
                <w:sz w:val="20"/>
              </w:rPr>
              <w:t>
(индексі 11-ТБ-ЖС)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сақтандыру" саласы бойынша резидент еместерді сақтандыру (қайта сақтандыру) және резидент еместердің тәуекелдерін қайта сақтандыру туралы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w:t>
            </w:r>
          </w:p>
          <w:p>
            <w:pPr>
              <w:spacing w:after="20"/>
              <w:ind w:left="20"/>
              <w:jc w:val="both"/>
            </w:pPr>
            <w:r>
              <w:rPr>
                <w:rFonts w:ascii="Times New Roman"/>
                <w:b w:val="false"/>
                <w:i w:val="false"/>
                <w:color w:val="000000"/>
                <w:sz w:val="20"/>
              </w:rPr>
              <w:t xml:space="preserve">
 бірінші айдың </w:t>
            </w:r>
          </w:p>
          <w:p>
            <w:pPr>
              <w:spacing w:after="20"/>
              <w:ind w:left="20"/>
              <w:jc w:val="both"/>
            </w:pPr>
            <w:r>
              <w:rPr>
                <w:rFonts w:ascii="Times New Roman"/>
                <w:b w:val="false"/>
                <w:i w:val="false"/>
                <w:color w:val="000000"/>
                <w:sz w:val="20"/>
              </w:rPr>
              <w:t>
20-нан кешіктірмей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резидент еместерді сақтандыру (қайта сақтандыру) және резидент еместердің тәуекелдерін қайта сақтандыру туралы есеп</w:t>
            </w:r>
          </w:p>
          <w:p>
            <w:pPr>
              <w:spacing w:after="20"/>
              <w:ind w:left="20"/>
              <w:jc w:val="both"/>
            </w:pPr>
            <w:r>
              <w:rPr>
                <w:rFonts w:ascii="Times New Roman"/>
                <w:b w:val="false"/>
                <w:i w:val="false"/>
                <w:color w:val="000000"/>
                <w:sz w:val="20"/>
              </w:rPr>
              <w:t>
(индексі 11-ТБ-ӨС)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"өмірді сақтандыру" саласы бойынша резидент еместерді сақтандыру (қайта сақтандыру) және резидент еместердің тәуекелдерін қайта сақтандыру туралы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бірінші айдың</w:t>
            </w:r>
          </w:p>
          <w:p>
            <w:pPr>
              <w:spacing w:after="20"/>
              <w:ind w:left="20"/>
              <w:jc w:val="both"/>
            </w:pPr>
            <w:r>
              <w:rPr>
                <w:rFonts w:ascii="Times New Roman"/>
                <w:b w:val="false"/>
                <w:i w:val="false"/>
                <w:color w:val="000000"/>
                <w:sz w:val="20"/>
              </w:rPr>
              <w:t>
20-нан кешіктірмей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мемлекет кепілдік берген сыртқы қарыздар және Қазақстан Республикасының кепілдемесімен тартылған қарыздар туралы есеп </w:t>
            </w:r>
          </w:p>
          <w:p>
            <w:pPr>
              <w:spacing w:after="20"/>
              <w:ind w:left="20"/>
              <w:jc w:val="both"/>
            </w:pPr>
            <w:r>
              <w:rPr>
                <w:rFonts w:ascii="Times New Roman"/>
                <w:b w:val="false"/>
                <w:i w:val="false"/>
                <w:color w:val="000000"/>
                <w:sz w:val="20"/>
              </w:rPr>
              <w:t>
(индексі 14-ТБ)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мемлекет кепілдік берген сыртқы қарыздар және Қазақстан Республикасының кепілдемесімен тартылған қарыздар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бірінші айдың 30-нан кешіктірмей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еместермен бағалы қағаздар бойынша халықаралық операциялар туралы есеп </w:t>
            </w:r>
          </w:p>
          <w:p>
            <w:pPr>
              <w:spacing w:after="20"/>
              <w:ind w:left="20"/>
              <w:jc w:val="both"/>
            </w:pPr>
            <w:r>
              <w:rPr>
                <w:rFonts w:ascii="Times New Roman"/>
                <w:b w:val="false"/>
                <w:i w:val="false"/>
                <w:color w:val="000000"/>
                <w:sz w:val="20"/>
              </w:rPr>
              <w:t>
(индексі 15-ТБ)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еместермен бағалы қағаздар бойынша халықаралық операциялар туралы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бірінші айдың 20-нан кешіктірмей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еместерге берілген кредиттер туралы есеп </w:t>
            </w:r>
          </w:p>
          <w:p>
            <w:pPr>
              <w:spacing w:after="20"/>
              <w:ind w:left="20"/>
              <w:jc w:val="both"/>
            </w:pPr>
            <w:r>
              <w:rPr>
                <w:rFonts w:ascii="Times New Roman"/>
                <w:b w:val="false"/>
                <w:i w:val="false"/>
                <w:color w:val="000000"/>
                <w:sz w:val="20"/>
              </w:rPr>
              <w:t>
(индексі 17-ТБ)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еместерге берілген кредиттер туралы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бірінші айдың 25-нен кешіктірмей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Кәсіпорындарды төлем балансы бойынша тексеру сауалнамасы </w:t>
            </w:r>
          </w:p>
          <w:p>
            <w:pPr>
              <w:spacing w:after="20"/>
              <w:ind w:left="20"/>
              <w:jc w:val="both"/>
            </w:pPr>
            <w:r>
              <w:rPr>
                <w:rFonts w:ascii="Times New Roman"/>
                <w:b w:val="false"/>
                <w:i w:val="false"/>
                <w:color w:val="000000"/>
                <w:sz w:val="20"/>
              </w:rPr>
              <w:t>
(индексі ТБЗ-1)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кәсіпорындарды төлем балансы бойынша тексеру сауалнамасы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 аумақтық органының сұрауы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сауалнамада көрсетілген күнге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 кесу, орманға күтім жасау шаралары, сүрек босату, шырын ағызу және жанама орман пайдалану жөніндегі есеп </w:t>
            </w:r>
          </w:p>
          <w:p>
            <w:pPr>
              <w:spacing w:after="20"/>
              <w:ind w:left="20"/>
              <w:jc w:val="both"/>
            </w:pPr>
            <w:r>
              <w:rPr>
                <w:rFonts w:ascii="Times New Roman"/>
                <w:b w:val="false"/>
                <w:i w:val="false"/>
                <w:color w:val="000000"/>
                <w:sz w:val="20"/>
              </w:rPr>
              <w:t>
(индексі 3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 кесу, орманға күтім жасау шаралары, сүрек босату, шырын ағызу және жанама орман пайдалану туралы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орман иеленушілер – есепті кезеңнен кейінгі 10 қаңтарға дейін, облыстық орман шаруашылығы және жануарлар дүниесі аумақтық инспекциялары – есепті кезеңнен кейінгі </w:t>
            </w:r>
          </w:p>
          <w:p>
            <w:pPr>
              <w:spacing w:after="20"/>
              <w:ind w:left="20"/>
              <w:jc w:val="both"/>
            </w:pPr>
            <w:r>
              <w:rPr>
                <w:rFonts w:ascii="Times New Roman"/>
                <w:b w:val="false"/>
                <w:i w:val="false"/>
                <w:color w:val="000000"/>
                <w:sz w:val="20"/>
              </w:rPr>
              <w:t>
25 ақпанға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мемлекеттік есепке алынуы және орман қорын мемлекеттік орман қорының санаттары мен жерлер бойынша бөлу</w:t>
            </w:r>
          </w:p>
          <w:p>
            <w:pPr>
              <w:spacing w:after="20"/>
              <w:ind w:left="20"/>
              <w:jc w:val="both"/>
            </w:pPr>
            <w:r>
              <w:rPr>
                <w:rFonts w:ascii="Times New Roman"/>
                <w:b w:val="false"/>
                <w:i w:val="false"/>
                <w:color w:val="000000"/>
                <w:sz w:val="20"/>
              </w:rPr>
              <w:t>
(индексі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мемлекеттік есепке алынуы және орман қорын мемлекеттік орман қорының санаттары мен жерлер бойынша бөлінуі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және мемлекеттік орман иеленушілер – есепті кезеңнен кейінгі 20 қаңтарға дейін, облыстық орман шаруашылығы және жануарлар дүниесі аумақтық инспекциялары – есепті кезеңнен кейінгі 1 ақпанға дейін, "Қазақ орман орналастыру кәсіпорыны" республикалық мемлекеттік қазыналық кәсіпорын – есепті кезеңнен кейінгі 20 наурызға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Кеспеағаштардағы сүрек қалдықтары және ағаш кесілген жерлерді тазарту туралы есеп </w:t>
            </w:r>
          </w:p>
          <w:p>
            <w:pPr>
              <w:spacing w:after="20"/>
              <w:ind w:left="20"/>
              <w:jc w:val="both"/>
            </w:pPr>
            <w:r>
              <w:rPr>
                <w:rFonts w:ascii="Times New Roman"/>
                <w:b w:val="false"/>
                <w:i w:val="false"/>
                <w:color w:val="000000"/>
                <w:sz w:val="20"/>
              </w:rPr>
              <w:t>
(индексі 4 ОШ (орман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кеспеағаштардағы сүрек қалдықтары және ағаш кесілген жерлерді тазарту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 есепті кезеңнен кейінгі 10 қаңтарға, 1 шілдеге дейін, облыстық орман шаруашылығы және жануарлар дүниесі аумақтық инспекциялары – есепті кезеңнен кейінгі 25 ақпанға,</w:t>
            </w:r>
          </w:p>
          <w:p>
            <w:pPr>
              <w:spacing w:after="20"/>
              <w:ind w:left="20"/>
              <w:jc w:val="both"/>
            </w:pPr>
            <w:r>
              <w:rPr>
                <w:rFonts w:ascii="Times New Roman"/>
                <w:b w:val="false"/>
                <w:i w:val="false"/>
                <w:color w:val="000000"/>
                <w:sz w:val="20"/>
              </w:rPr>
              <w:t xml:space="preserve">
 10 шілдеге дейін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дақылдарымен жұмыс туралы және орманды қалпына келтіру туралы есеп </w:t>
            </w:r>
          </w:p>
          <w:p>
            <w:pPr>
              <w:spacing w:after="20"/>
              <w:ind w:left="20"/>
              <w:jc w:val="both"/>
            </w:pPr>
            <w:r>
              <w:rPr>
                <w:rFonts w:ascii="Times New Roman"/>
                <w:b w:val="false"/>
                <w:i w:val="false"/>
                <w:color w:val="000000"/>
                <w:sz w:val="20"/>
              </w:rPr>
              <w:t>
(индексі 8 ОШ (орман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дақылдарымен жұмыс туралы және орманды қалпына келтіру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шаруашылығы мемлекеттік мекемелері, мемлекеттік табиғи қорықтар, мемлекеттік ұлттық табиғи парктер, мемлекеттік орман табиғи резерваттары – есепті кезеңнен кейінгі </w:t>
            </w:r>
          </w:p>
          <w:p>
            <w:pPr>
              <w:spacing w:after="20"/>
              <w:ind w:left="20"/>
              <w:jc w:val="both"/>
            </w:pPr>
            <w:r>
              <w:rPr>
                <w:rFonts w:ascii="Times New Roman"/>
                <w:b w:val="false"/>
                <w:i w:val="false"/>
                <w:color w:val="000000"/>
                <w:sz w:val="20"/>
              </w:rPr>
              <w:t>
10 қарашаға дейін, облыстық орман шаруашылығы және жануарлар дүниесі аумақтық инспекциялары – есепті кезеңнен кейінгі 20 қарашаға дейін, "Қазақ орман орналастыру кәсіпорыны" Республикалық мемлекеттік қазыналық кәсіпорын – есепті кезеңнен кейінгі 15 қаңтарға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Кеспеағаш қорын әзірлеу және беру, оның тұқымдық құрамы мен тауарлық құрылымы туралы есеп</w:t>
            </w:r>
          </w:p>
          <w:p>
            <w:pPr>
              <w:spacing w:after="20"/>
              <w:ind w:left="20"/>
              <w:jc w:val="both"/>
            </w:pPr>
            <w:r>
              <w:rPr>
                <w:rFonts w:ascii="Times New Roman"/>
                <w:b w:val="false"/>
                <w:i w:val="false"/>
                <w:color w:val="000000"/>
                <w:sz w:val="20"/>
              </w:rPr>
              <w:t>
(индексі 13 ОШ (орман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кеспеағаш қорын әзірлеу және беру, оның тұқымдық құрамы мен тауарлық құрылымы туралы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 есепті кезеңнен кейінгі 10 қаңтарға дейін, облыстық орман шаруашылығы және жануарлар дүниесі аумақтық инспекциялары – есепті кезеңнен кейінгі 25 ақпанға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 мен бұталар тұқымдарының себу сапасы туралы есеп</w:t>
            </w:r>
          </w:p>
          <w:p>
            <w:pPr>
              <w:spacing w:after="20"/>
              <w:ind w:left="20"/>
              <w:jc w:val="both"/>
            </w:pPr>
            <w:r>
              <w:rPr>
                <w:rFonts w:ascii="Times New Roman"/>
                <w:b w:val="false"/>
                <w:i w:val="false"/>
                <w:color w:val="000000"/>
                <w:sz w:val="20"/>
              </w:rPr>
              <w:t>
(индексі 17 ОШ (орман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 мен бұталар тұқымдарының себу сапасы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орман тұқымы станциялары – есепті кезеңнен кейінгі 10 қаңтарға дейін; Республикалық орман селекциялық тұқым өсіру орталығы - есепті кезеңнен кейінгі 20 қаңтарға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өрттері туралы есеп </w:t>
            </w:r>
          </w:p>
          <w:p>
            <w:pPr>
              <w:spacing w:after="20"/>
              <w:ind w:left="20"/>
              <w:jc w:val="both"/>
            </w:pPr>
            <w:r>
              <w:rPr>
                <w:rFonts w:ascii="Times New Roman"/>
                <w:b w:val="false"/>
                <w:i w:val="false"/>
                <w:color w:val="000000"/>
                <w:sz w:val="20"/>
              </w:rPr>
              <w:t>
(индексі 1 өрт (орман)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өрттері туралы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онкүндік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 айдың 9, 19, 29 күндері;</w:t>
            </w:r>
          </w:p>
          <w:p>
            <w:pPr>
              <w:spacing w:after="20"/>
              <w:ind w:left="20"/>
              <w:jc w:val="both"/>
            </w:pPr>
            <w:r>
              <w:rPr>
                <w:rFonts w:ascii="Times New Roman"/>
                <w:b w:val="false"/>
                <w:i w:val="false"/>
                <w:color w:val="000000"/>
                <w:sz w:val="20"/>
              </w:rPr>
              <w:t>
облыстық орман шаруашылығы және жануарлар дүниесі аумақтық инспекциялары – айдың 10, 20, 30 күндері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заңнамасының бұзушылықтары туралы есеп </w:t>
            </w:r>
          </w:p>
          <w:p>
            <w:pPr>
              <w:spacing w:after="20"/>
              <w:ind w:left="20"/>
              <w:jc w:val="both"/>
            </w:pPr>
            <w:r>
              <w:rPr>
                <w:rFonts w:ascii="Times New Roman"/>
                <w:b w:val="false"/>
                <w:i w:val="false"/>
                <w:color w:val="000000"/>
                <w:sz w:val="20"/>
              </w:rPr>
              <w:t>
(индексі 5-орманша)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заңнамасының бұзушылықтары туралы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 есепті кезеңнен кейінгі айдың 25-күніне дейін, облыстық орман шаруашылығы және жануарлар дүниесі аумақтық инспекциялары – есепті кезеңнен кейінгі айдың 1-күніне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ресурстарын босату және орман табысының түсуі туралы есеп </w:t>
            </w:r>
          </w:p>
          <w:p>
            <w:pPr>
              <w:spacing w:after="20"/>
              <w:ind w:left="20"/>
              <w:jc w:val="both"/>
            </w:pPr>
            <w:r>
              <w:rPr>
                <w:rFonts w:ascii="Times New Roman"/>
                <w:b w:val="false"/>
                <w:i w:val="false"/>
                <w:color w:val="000000"/>
                <w:sz w:val="20"/>
              </w:rPr>
              <w:t>
(индексі ЛД)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ресурстарын босату және орман табысының түсуі туралы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10-шы күніне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қорғау туралы есеп</w:t>
            </w:r>
          </w:p>
          <w:p>
            <w:pPr>
              <w:spacing w:after="20"/>
              <w:ind w:left="20"/>
              <w:jc w:val="both"/>
            </w:pPr>
            <w:r>
              <w:rPr>
                <w:rFonts w:ascii="Times New Roman"/>
                <w:b w:val="false"/>
                <w:i w:val="false"/>
                <w:color w:val="000000"/>
                <w:sz w:val="20"/>
              </w:rPr>
              <w:t>
(индексі 12 ОШ (орман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қорғау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ақпанға дейін және</w:t>
            </w:r>
          </w:p>
          <w:p>
            <w:pPr>
              <w:spacing w:after="20"/>
              <w:ind w:left="20"/>
              <w:jc w:val="both"/>
            </w:pPr>
            <w:r>
              <w:rPr>
                <w:rFonts w:ascii="Times New Roman"/>
                <w:b w:val="false"/>
                <w:i w:val="false"/>
                <w:color w:val="000000"/>
                <w:sz w:val="20"/>
              </w:rPr>
              <w:t>
10 шілдеге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 қорғалатын табиғи аумақтарды есепке алу </w:t>
            </w:r>
          </w:p>
          <w:p>
            <w:pPr>
              <w:spacing w:after="20"/>
              <w:ind w:left="20"/>
              <w:jc w:val="both"/>
            </w:pPr>
            <w:r>
              <w:rPr>
                <w:rFonts w:ascii="Times New Roman"/>
                <w:b w:val="false"/>
                <w:i w:val="false"/>
                <w:color w:val="000000"/>
                <w:sz w:val="20"/>
              </w:rPr>
              <w:t>
(индексі 1-ООПТ)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есепке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ақпанға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бойынша өндірістік жоспарды орындау туралы есеп</w:t>
            </w:r>
          </w:p>
          <w:p>
            <w:pPr>
              <w:spacing w:after="20"/>
              <w:ind w:left="20"/>
              <w:jc w:val="both"/>
            </w:pPr>
            <w:r>
              <w:rPr>
                <w:rFonts w:ascii="Times New Roman"/>
                <w:b w:val="false"/>
                <w:i w:val="false"/>
                <w:color w:val="000000"/>
                <w:sz w:val="20"/>
              </w:rPr>
              <w:t>
(индексі 10 ЛХ (орман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шаруашылығы бойынша өндірістік жоспарды орындау туралы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ақпанға және 10 шілдеге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тұқымдарын дайындау туралы есеп </w:t>
            </w:r>
          </w:p>
          <w:p>
            <w:pPr>
              <w:spacing w:after="20"/>
              <w:ind w:left="20"/>
              <w:jc w:val="both"/>
            </w:pPr>
            <w:r>
              <w:rPr>
                <w:rFonts w:ascii="Times New Roman"/>
                <w:b w:val="false"/>
                <w:i w:val="false"/>
                <w:color w:val="000000"/>
                <w:sz w:val="20"/>
              </w:rPr>
              <w:t>
(индексі 20 ОШ (орман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тұқымдарын дайындау туралы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ақпанға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көмкерген жерлердің алқаптары мен қорларын басым тұқымдар мен жас топтары бойынша бөлу туралы есеп</w:t>
            </w:r>
          </w:p>
          <w:p>
            <w:pPr>
              <w:spacing w:after="20"/>
              <w:ind w:left="20"/>
              <w:jc w:val="both"/>
            </w:pPr>
            <w:r>
              <w:rPr>
                <w:rFonts w:ascii="Times New Roman"/>
                <w:b w:val="false"/>
                <w:i w:val="false"/>
                <w:color w:val="000000"/>
                <w:sz w:val="20"/>
              </w:rPr>
              <w:t>
(индексі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көмкерген жерлердің алқаптары мен қорларын басым тұқымдар мен жас топтары бойынша бөлу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және мемлекеттік орман иеленушілері – есепті кезеңнен кейінгі 20 қаңтарға дейін, облыстық орман шаруашылығы және жануарлар дүниесі аумақтық инспекциялары – есепті кезеңнен кейінгі 1 ақпанға дейін, "Қазақ орман орналастыру кәсіпорыны" Республикалық мемлекеттік қазыналық кәсіпорыны – есепті кезеңнен кейінгі </w:t>
            </w:r>
          </w:p>
          <w:p>
            <w:pPr>
              <w:spacing w:after="20"/>
              <w:ind w:left="20"/>
              <w:jc w:val="both"/>
            </w:pPr>
            <w:r>
              <w:rPr>
                <w:rFonts w:ascii="Times New Roman"/>
                <w:b w:val="false"/>
                <w:i w:val="false"/>
                <w:color w:val="000000"/>
                <w:sz w:val="20"/>
              </w:rPr>
              <w:t>
20 наурызға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Су ресурстары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алу, пайдалану және суды бұру туралы есеп </w:t>
            </w:r>
          </w:p>
          <w:p>
            <w:pPr>
              <w:spacing w:after="20"/>
              <w:ind w:left="20"/>
              <w:jc w:val="both"/>
            </w:pPr>
            <w:r>
              <w:rPr>
                <w:rFonts w:ascii="Times New Roman"/>
                <w:b w:val="false"/>
                <w:i w:val="false"/>
                <w:color w:val="000000"/>
                <w:sz w:val="20"/>
              </w:rPr>
              <w:t>
(индексі 2-ТП (сушар)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алу, пайдалану және суды бұру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қажеттіліктері үшін суды пайдаланатын су пайдаланушылары есепті кезеңнің 1 желтоқсанынан кешіктірмей, өндірістік, коммуналдық-тұрмыстық қажеттіліктер мен гидроэнергетикада суды пайдаланатын су пайдаланушылар есепті кезеңнен кейінгі </w:t>
            </w:r>
          </w:p>
          <w:p>
            <w:pPr>
              <w:spacing w:after="20"/>
              <w:ind w:left="20"/>
              <w:jc w:val="both"/>
            </w:pPr>
            <w:r>
              <w:rPr>
                <w:rFonts w:ascii="Times New Roman"/>
                <w:b w:val="false"/>
                <w:i w:val="false"/>
                <w:color w:val="000000"/>
                <w:sz w:val="20"/>
              </w:rPr>
              <w:t>
10 қаңтардан кешіктірмей</w:t>
            </w:r>
          </w:p>
        </w:tc>
      </w:tr>
    </w:tbl>
    <w:bookmarkStart w:name="z14" w:id="12"/>
    <w:p>
      <w:pPr>
        <w:spacing w:after="0"/>
        <w:ind w:left="0"/>
        <w:jc w:val="left"/>
      </w:pPr>
      <w:r>
        <w:rPr>
          <w:rFonts w:ascii="Times New Roman"/>
          <w:b/>
          <w:i w:val="false"/>
          <w:color w:val="000000"/>
        </w:rPr>
        <w:t xml:space="preserve"> 2-бөлім. Қазақстан Республикасы Стратегиялық жоспарлау және реформалар агенттігінің Ұлттық статистика бюросы қалыптастыратын ресми статистикалық ақпарат</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Ресми статистикалық ақпараттың (жарияланымның)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Кезеңділігі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Пайдаланушыларға ресми статистикалық ақпаратты (жарияланымды) ұсыну мерзімдері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Ұсыну нысаны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Дереккөздер (статистикалық нысанның индексі, басқа ресми дереккөздер)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Ұлттық шоттар статистикасы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өндіріс әдісімен есептелген жалпы ішкі өнім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(айлық негізде)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24-сх, 1-П, 1-КС, 1-ИС, </w:t>
            </w:r>
          </w:p>
          <w:p>
            <w:pPr>
              <w:spacing w:after="20"/>
              <w:ind w:left="20"/>
              <w:jc w:val="both"/>
            </w:pPr>
            <w:r>
              <w:rPr>
                <w:rFonts w:ascii="Times New Roman"/>
                <w:b w:val="false"/>
                <w:i w:val="false"/>
                <w:color w:val="000000"/>
                <w:sz w:val="20"/>
              </w:rPr>
              <w:t>
2-сауда, 1-көлік, 3-байланыс, бюджеттің атқарылуы туралы есеп, қаржы секторы бойынша кірістер мен шығыстар туралы есептер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өндіріс әдісімен есептелген жалпы ішкі өнім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(тоқсандық негізде)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сәуір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1-ПФ, 2-МП, 2-аңшылық, </w:t>
            </w:r>
          </w:p>
          <w:p>
            <w:pPr>
              <w:spacing w:after="20"/>
              <w:ind w:left="20"/>
              <w:jc w:val="both"/>
            </w:pPr>
            <w:r>
              <w:rPr>
                <w:rFonts w:ascii="Times New Roman"/>
                <w:b w:val="false"/>
                <w:i w:val="false"/>
                <w:color w:val="000000"/>
                <w:sz w:val="20"/>
              </w:rPr>
              <w:t xml:space="preserve">
1-орман, 1-балық, 1-сх, </w:t>
            </w:r>
          </w:p>
          <w:p>
            <w:pPr>
              <w:spacing w:after="20"/>
              <w:ind w:left="20"/>
              <w:jc w:val="both"/>
            </w:pPr>
            <w:r>
              <w:rPr>
                <w:rFonts w:ascii="Times New Roman"/>
                <w:b w:val="false"/>
                <w:i w:val="false"/>
                <w:color w:val="000000"/>
                <w:sz w:val="20"/>
              </w:rPr>
              <w:t xml:space="preserve">
24-сх, 29-сх, А-008, 1-П, </w:t>
            </w:r>
          </w:p>
          <w:p>
            <w:pPr>
              <w:spacing w:after="20"/>
              <w:ind w:left="20"/>
              <w:jc w:val="both"/>
            </w:pPr>
            <w:r>
              <w:rPr>
                <w:rFonts w:ascii="Times New Roman"/>
                <w:b w:val="false"/>
                <w:i w:val="false"/>
                <w:color w:val="000000"/>
                <w:sz w:val="20"/>
              </w:rPr>
              <w:t xml:space="preserve">
1-КС, 1-ИС, 2-сауда, </w:t>
            </w:r>
          </w:p>
          <w:p>
            <w:pPr>
              <w:spacing w:after="20"/>
              <w:ind w:left="20"/>
              <w:jc w:val="both"/>
            </w:pPr>
            <w:r>
              <w:rPr>
                <w:rFonts w:ascii="Times New Roman"/>
                <w:b w:val="false"/>
                <w:i w:val="false"/>
                <w:color w:val="000000"/>
                <w:sz w:val="20"/>
              </w:rPr>
              <w:t xml:space="preserve">
1-көлік, 3-байланыс, </w:t>
            </w:r>
          </w:p>
          <w:p>
            <w:pPr>
              <w:spacing w:after="20"/>
              <w:ind w:left="20"/>
              <w:jc w:val="both"/>
            </w:pPr>
            <w:r>
              <w:rPr>
                <w:rFonts w:ascii="Times New Roman"/>
                <w:b w:val="false"/>
                <w:i w:val="false"/>
                <w:color w:val="000000"/>
                <w:sz w:val="20"/>
              </w:rPr>
              <w:t>
2-қызмет көрсету, 1-қызмет көрсету, 1-Т, D 004, Т-001, бюджеттің атқарылуы туралы есеп, қаржы секторы бойынша кірістер мен шығыстар туралы есептер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табыстар әдісімен есептелген жалпы ішкі өнім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(тоқсандық негізде)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1-Т, Т-001, бюджеттің атқарылуы туралы есеп, қаржы секторы бойынша кірістер мен шығыстар туралы есептер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түпкілікті тұтыну әдісімен есептелген жалпы ішкі өнім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(тоқсандық негізде)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сәуір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1-ПФ, 2-МП, 1-инвест, 1-П, 1-КС, 2-КС, 2-қызмет көрсету, 1-қызмет көрсету, </w:t>
            </w:r>
          </w:p>
          <w:p>
            <w:pPr>
              <w:spacing w:after="20"/>
              <w:ind w:left="20"/>
              <w:jc w:val="both"/>
            </w:pPr>
            <w:r>
              <w:rPr>
                <w:rFonts w:ascii="Times New Roman"/>
                <w:b w:val="false"/>
                <w:i w:val="false"/>
                <w:color w:val="000000"/>
                <w:sz w:val="20"/>
              </w:rPr>
              <w:t>
1-ВТ, D 003, D 004, бюджеттің атқарылуы туралы есеп, төлем балансы, кеден статистикасы, қаржы секторы бойынша кірістер мен шығыстар туралы есептер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2022 жылғы жалпы өңірлік өнімі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(тоқсандық негізде)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сәуір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2-аңшылық,</w:t>
            </w:r>
          </w:p>
          <w:p>
            <w:pPr>
              <w:spacing w:after="20"/>
              <w:ind w:left="20"/>
              <w:jc w:val="both"/>
            </w:pPr>
            <w:r>
              <w:rPr>
                <w:rFonts w:ascii="Times New Roman"/>
                <w:b w:val="false"/>
                <w:i w:val="false"/>
                <w:color w:val="000000"/>
                <w:sz w:val="20"/>
              </w:rPr>
              <w:t xml:space="preserve">
 1-орман, 1-балық, 1-сх, </w:t>
            </w:r>
          </w:p>
          <w:p>
            <w:pPr>
              <w:spacing w:after="20"/>
              <w:ind w:left="20"/>
              <w:jc w:val="both"/>
            </w:pPr>
            <w:r>
              <w:rPr>
                <w:rFonts w:ascii="Times New Roman"/>
                <w:b w:val="false"/>
                <w:i w:val="false"/>
                <w:color w:val="000000"/>
                <w:sz w:val="20"/>
              </w:rPr>
              <w:t xml:space="preserve">
24-сх, 29-сх, А-008, 1-П, </w:t>
            </w:r>
          </w:p>
          <w:p>
            <w:pPr>
              <w:spacing w:after="20"/>
              <w:ind w:left="20"/>
              <w:jc w:val="both"/>
            </w:pPr>
            <w:r>
              <w:rPr>
                <w:rFonts w:ascii="Times New Roman"/>
                <w:b w:val="false"/>
                <w:i w:val="false"/>
                <w:color w:val="000000"/>
                <w:sz w:val="20"/>
              </w:rPr>
              <w:t xml:space="preserve">
1-КС, 1-инвест, 1-ИС, </w:t>
            </w:r>
          </w:p>
          <w:p>
            <w:pPr>
              <w:spacing w:after="20"/>
              <w:ind w:left="20"/>
              <w:jc w:val="both"/>
            </w:pPr>
            <w:r>
              <w:rPr>
                <w:rFonts w:ascii="Times New Roman"/>
                <w:b w:val="false"/>
                <w:i w:val="false"/>
                <w:color w:val="000000"/>
                <w:sz w:val="20"/>
              </w:rPr>
              <w:t xml:space="preserve">
2-сауда, 1-көлік, </w:t>
            </w:r>
          </w:p>
          <w:p>
            <w:pPr>
              <w:spacing w:after="20"/>
              <w:ind w:left="20"/>
              <w:jc w:val="both"/>
            </w:pPr>
            <w:r>
              <w:rPr>
                <w:rFonts w:ascii="Times New Roman"/>
                <w:b w:val="false"/>
                <w:i w:val="false"/>
                <w:color w:val="000000"/>
                <w:sz w:val="20"/>
              </w:rPr>
              <w:t>
3-байланыс, 2-қызмет көрсету, 1-қызмет көрсету, 1-Т, D 004, Т-001, бюджеттің атқарылуы туралы есеп, қаржы секторы бойынша кірістер мен шығыстар туралы есептер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ЖІӨ-дегі мұнай-газ секторының үлесін бөліп көрсете отырып өндіріс әдісімен есептелген жалпы ішкі өнім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(жылдық негізде)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шілде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1-ПФ, 2-МП, 2-аңшылық, </w:t>
            </w:r>
          </w:p>
          <w:p>
            <w:pPr>
              <w:spacing w:after="20"/>
              <w:ind w:left="20"/>
              <w:jc w:val="both"/>
            </w:pPr>
            <w:r>
              <w:rPr>
                <w:rFonts w:ascii="Times New Roman"/>
                <w:b w:val="false"/>
                <w:i w:val="false"/>
                <w:color w:val="000000"/>
                <w:sz w:val="20"/>
              </w:rPr>
              <w:t xml:space="preserve">
1-орман,1-балық, 24-сх, </w:t>
            </w:r>
          </w:p>
          <w:p>
            <w:pPr>
              <w:spacing w:after="20"/>
              <w:ind w:left="20"/>
              <w:jc w:val="both"/>
            </w:pPr>
            <w:r>
              <w:rPr>
                <w:rFonts w:ascii="Times New Roman"/>
                <w:b w:val="false"/>
                <w:i w:val="false"/>
                <w:color w:val="000000"/>
                <w:sz w:val="20"/>
              </w:rPr>
              <w:t xml:space="preserve">
29-сх, 1-сх, А-005, А-008, </w:t>
            </w:r>
          </w:p>
          <w:p>
            <w:pPr>
              <w:spacing w:after="20"/>
              <w:ind w:left="20"/>
              <w:jc w:val="both"/>
            </w:pPr>
            <w:r>
              <w:rPr>
                <w:rFonts w:ascii="Times New Roman"/>
                <w:b w:val="false"/>
                <w:i w:val="false"/>
                <w:color w:val="000000"/>
                <w:sz w:val="20"/>
              </w:rPr>
              <w:t>
8-сх (қызмет көрсету), 1-П, 1-КС, 1-ИС, 1-ВТ, 2-көлік,</w:t>
            </w:r>
          </w:p>
          <w:p>
            <w:pPr>
              <w:spacing w:after="20"/>
              <w:ind w:left="20"/>
              <w:jc w:val="both"/>
            </w:pPr>
            <w:r>
              <w:rPr>
                <w:rFonts w:ascii="Times New Roman"/>
                <w:b w:val="false"/>
                <w:i w:val="false"/>
                <w:color w:val="000000"/>
                <w:sz w:val="20"/>
              </w:rPr>
              <w:t xml:space="preserve">
2-ТР (қосалқы қызмет), </w:t>
            </w:r>
          </w:p>
          <w:p>
            <w:pPr>
              <w:spacing w:after="20"/>
              <w:ind w:left="20"/>
              <w:jc w:val="both"/>
            </w:pPr>
            <w:r>
              <w:rPr>
                <w:rFonts w:ascii="Times New Roman"/>
                <w:b w:val="false"/>
                <w:i w:val="false"/>
                <w:color w:val="000000"/>
                <w:sz w:val="20"/>
              </w:rPr>
              <w:t xml:space="preserve">
1-байланыс, 2-байланыс, </w:t>
            </w:r>
          </w:p>
          <w:p>
            <w:pPr>
              <w:spacing w:after="20"/>
              <w:ind w:left="20"/>
              <w:jc w:val="both"/>
            </w:pPr>
            <w:r>
              <w:rPr>
                <w:rFonts w:ascii="Times New Roman"/>
                <w:b w:val="false"/>
                <w:i w:val="false"/>
                <w:color w:val="000000"/>
                <w:sz w:val="20"/>
              </w:rPr>
              <w:t>
2-қызмет көрсету, Әлеуметтік қаржы, 1-қызмет көрсету, 1-Т, D 004, Т-001, бюджеттің атқарылуы туралы есеп, қаржы секторы бойынша кірістер мен шығыстар туралы есептер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табыстар әдісімен есептелген жалпы ішкі өнім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(жылдық негізде)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тамыз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1-Т, Т-001, бюджеттің атқарылуы туралы есеп, қаржы секторы бойынша кірістер мен шығыстар туралы есептер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түпкілікті тұтыну әдісімен есептелген жалпы ішкі өнім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(жылдық негізде)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қараша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1-ПФ, 2-МП, 11, 1-инвест, </w:t>
            </w:r>
          </w:p>
          <w:p>
            <w:pPr>
              <w:spacing w:after="20"/>
              <w:ind w:left="20"/>
              <w:jc w:val="both"/>
            </w:pPr>
            <w:r>
              <w:rPr>
                <w:rFonts w:ascii="Times New Roman"/>
                <w:b w:val="false"/>
                <w:i w:val="false"/>
                <w:color w:val="000000"/>
                <w:sz w:val="20"/>
              </w:rPr>
              <w:t xml:space="preserve">
1-П, 1-КС, 2-КС, Әлеуметтік қаржы, 1-қызмет көрсету, </w:t>
            </w:r>
          </w:p>
          <w:p>
            <w:pPr>
              <w:spacing w:after="20"/>
              <w:ind w:left="20"/>
              <w:jc w:val="both"/>
            </w:pPr>
            <w:r>
              <w:rPr>
                <w:rFonts w:ascii="Times New Roman"/>
                <w:b w:val="false"/>
                <w:i w:val="false"/>
                <w:color w:val="000000"/>
                <w:sz w:val="20"/>
              </w:rPr>
              <w:t xml:space="preserve">
2-қызмет көрсету, 1-ВТ, </w:t>
            </w:r>
          </w:p>
          <w:p>
            <w:pPr>
              <w:spacing w:after="20"/>
              <w:ind w:left="20"/>
              <w:jc w:val="both"/>
            </w:pPr>
            <w:r>
              <w:rPr>
                <w:rFonts w:ascii="Times New Roman"/>
                <w:b w:val="false"/>
                <w:i w:val="false"/>
                <w:color w:val="000000"/>
                <w:sz w:val="20"/>
              </w:rPr>
              <w:t>
D 003, D 004, бюджеттің атқарылуы туралы есеп, төлем балансы, кеден статистикасы, қаржы секторы бойынша кірістер мен шығыстар туралы есептер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Бақыланбайтын экономиканы бөліп көрсете отырып, Қазақстан Республикасының 2022 жылғы жалпы өңірлік өнімі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(жылдық негізде)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тамыз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1-ПФ, 2-МП, 2-аңшылық, </w:t>
            </w:r>
          </w:p>
          <w:p>
            <w:pPr>
              <w:spacing w:after="20"/>
              <w:ind w:left="20"/>
              <w:jc w:val="both"/>
            </w:pPr>
            <w:r>
              <w:rPr>
                <w:rFonts w:ascii="Times New Roman"/>
                <w:b w:val="false"/>
                <w:i w:val="false"/>
                <w:color w:val="000000"/>
                <w:sz w:val="20"/>
              </w:rPr>
              <w:t xml:space="preserve">
1-орман, 1-балық, 24-сх, </w:t>
            </w:r>
          </w:p>
          <w:p>
            <w:pPr>
              <w:spacing w:after="20"/>
              <w:ind w:left="20"/>
              <w:jc w:val="both"/>
            </w:pPr>
            <w:r>
              <w:rPr>
                <w:rFonts w:ascii="Times New Roman"/>
                <w:b w:val="false"/>
                <w:i w:val="false"/>
                <w:color w:val="000000"/>
                <w:sz w:val="20"/>
              </w:rPr>
              <w:t xml:space="preserve">
29-сх, 1-сх, А-005, А-008, </w:t>
            </w:r>
          </w:p>
          <w:p>
            <w:pPr>
              <w:spacing w:after="20"/>
              <w:ind w:left="20"/>
              <w:jc w:val="both"/>
            </w:pPr>
            <w:r>
              <w:rPr>
                <w:rFonts w:ascii="Times New Roman"/>
                <w:b w:val="false"/>
                <w:i w:val="false"/>
                <w:color w:val="000000"/>
                <w:sz w:val="20"/>
              </w:rPr>
              <w:t xml:space="preserve">
8-сх (қызмет көрсету), 1-П, 1-КС, 1-инвест, 1-ИС, 1-ВТ, 2-көлік, 2-ТР (қосалқы қызмет), 1-байланыс, </w:t>
            </w:r>
          </w:p>
          <w:p>
            <w:pPr>
              <w:spacing w:after="20"/>
              <w:ind w:left="20"/>
              <w:jc w:val="both"/>
            </w:pPr>
            <w:r>
              <w:rPr>
                <w:rFonts w:ascii="Times New Roman"/>
                <w:b w:val="false"/>
                <w:i w:val="false"/>
                <w:color w:val="000000"/>
                <w:sz w:val="20"/>
              </w:rPr>
              <w:t>
2-байланыс, 2-қызмет көрсету, Әлеуметтік қаржы, 1-қызмет көрсету, 1-Т, D 004, Т-001, бюджеттің атқарылуы туралы есеп, қаржы секторы бойынша кірістер мен шығыстар туралы есептер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экономикалық қызмет түрлері бойынша еңбек өнімділігі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215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ҰШЖ көрсеткіштерін есептеу бойынша деректер, 1-Т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 бөлінісіндегі экономикалық қызмет түрлері бойынша еңбек өнімділігі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240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ҰШЖ көрсеткіштерін есептеу бойынша деректер, 1-Т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ИИДМБ үшін экономиканың басым секторлары бойынша еңбек өнімділігі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мамыр, </w:t>
            </w:r>
          </w:p>
          <w:p>
            <w:pPr>
              <w:spacing w:after="20"/>
              <w:ind w:left="20"/>
              <w:jc w:val="both"/>
            </w:pPr>
            <w:r>
              <w:rPr>
                <w:rFonts w:ascii="Times New Roman"/>
                <w:b w:val="false"/>
                <w:i w:val="false"/>
                <w:color w:val="000000"/>
                <w:sz w:val="20"/>
              </w:rPr>
              <w:t>
8 қыркүйек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ҰШЖ көрсеткіштерін есептеу бойынша деректер, 1-Т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емес ұйымдардың бір жолғы ішінара зерттеу нәтижелері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1-НКО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Қазақстан Республикасының ұлттық шоттары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ҰШЖ көрсеткіштерінің есептеулері бойынша деректер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Қазақстан Республикасының қаржы шоты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наурыз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ҚР ҰБ статистикалық бюллетені, ҚР ҰБ-ның, екінші деңгейлі банктердің, басқа қаржы ұйымдарының, қаржылық операциялар туралы есептері, микрокредиттер бойынша ҚР ҰБ-ның деректері, төлем балансы, Қазақстан Республикасының Ұлттық қорының, Бағалы қағаздар орталық депозитарийінің, МӘСҚ-ның, ӘМСҚ-ның есептері, ҚР мемлекеттік бюджеттің орындалуы туралы есеп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Қазақстан Республикасының ұлттық байлық элементтері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11, "Қазақстанның негізгі қорлары" статистикалық жинағы, ҚР ҰБ статистикалық бюллетені, банк жүйесі бойынша қаржылық активтері мен қаржылық міндеттемелері туралы, басқа қаржы ұйымдарының қаржылық операциялар туралы есептері, микрокредиттер бойынша ҚР ҰБ-ның деректері,төлем балансы, Қазақстан Республикасының Ұлттық қорының, МӘСҚ-ның, ӘМСҚ-ның есептері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экономикалық индикатор (алты базалық салалар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14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статистиканың деректері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өндіріс әдісімен есептелген жалпы ішкі өнім (жедел деректер)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мамыр,</w:t>
            </w:r>
          </w:p>
          <w:p>
            <w:pPr>
              <w:spacing w:after="20"/>
              <w:ind w:left="20"/>
              <w:jc w:val="both"/>
            </w:pPr>
            <w:r>
              <w:rPr>
                <w:rFonts w:ascii="Times New Roman"/>
                <w:b w:val="false"/>
                <w:i w:val="false"/>
                <w:color w:val="000000"/>
                <w:sz w:val="20"/>
              </w:rPr>
              <w:t>
15 тамыз,</w:t>
            </w:r>
          </w:p>
          <w:p>
            <w:pPr>
              <w:spacing w:after="20"/>
              <w:ind w:left="20"/>
              <w:jc w:val="both"/>
            </w:pPr>
            <w:r>
              <w:rPr>
                <w:rFonts w:ascii="Times New Roman"/>
                <w:b w:val="false"/>
                <w:i w:val="false"/>
                <w:color w:val="000000"/>
                <w:sz w:val="20"/>
              </w:rPr>
              <w:t>
15 қараша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24-сх, 1-П, 1-КС, 1-ИС, </w:t>
            </w:r>
          </w:p>
          <w:p>
            <w:pPr>
              <w:spacing w:after="20"/>
              <w:ind w:left="20"/>
              <w:jc w:val="both"/>
            </w:pPr>
            <w:r>
              <w:rPr>
                <w:rFonts w:ascii="Times New Roman"/>
                <w:b w:val="false"/>
                <w:i w:val="false"/>
                <w:color w:val="000000"/>
                <w:sz w:val="20"/>
              </w:rPr>
              <w:t>
2-сауда, 1-көлік, 3-байланыс, бюджеттің атқарылуы туралы есеп, қаржы секторы бойынша кірістер мен шығыстар туралы есептер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өндіріс әдісімен есептелген жалпы ішкі өнім (есепті деректер)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маусым,</w:t>
            </w:r>
          </w:p>
          <w:p>
            <w:pPr>
              <w:spacing w:after="20"/>
              <w:ind w:left="20"/>
              <w:jc w:val="both"/>
            </w:pPr>
            <w:r>
              <w:rPr>
                <w:rFonts w:ascii="Times New Roman"/>
                <w:b w:val="false"/>
                <w:i w:val="false"/>
                <w:color w:val="000000"/>
                <w:sz w:val="20"/>
              </w:rPr>
              <w:t>
29 қыркүйек,</w:t>
            </w:r>
          </w:p>
          <w:p>
            <w:pPr>
              <w:spacing w:after="20"/>
              <w:ind w:left="20"/>
              <w:jc w:val="both"/>
            </w:pPr>
            <w:r>
              <w:rPr>
                <w:rFonts w:ascii="Times New Roman"/>
                <w:b w:val="false"/>
                <w:i w:val="false"/>
                <w:color w:val="000000"/>
                <w:sz w:val="20"/>
              </w:rPr>
              <w:t>
28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1-ПФ, 2-МП, 2-аңшылық, </w:t>
            </w:r>
          </w:p>
          <w:p>
            <w:pPr>
              <w:spacing w:after="20"/>
              <w:ind w:left="20"/>
              <w:jc w:val="both"/>
            </w:pPr>
            <w:r>
              <w:rPr>
                <w:rFonts w:ascii="Times New Roman"/>
                <w:b w:val="false"/>
                <w:i w:val="false"/>
                <w:color w:val="000000"/>
                <w:sz w:val="20"/>
              </w:rPr>
              <w:t xml:space="preserve">
1-орман, 1-балық, 1-сх, </w:t>
            </w:r>
          </w:p>
          <w:p>
            <w:pPr>
              <w:spacing w:after="20"/>
              <w:ind w:left="20"/>
              <w:jc w:val="both"/>
            </w:pPr>
            <w:r>
              <w:rPr>
                <w:rFonts w:ascii="Times New Roman"/>
                <w:b w:val="false"/>
                <w:i w:val="false"/>
                <w:color w:val="000000"/>
                <w:sz w:val="20"/>
              </w:rPr>
              <w:t xml:space="preserve">
24-сх, 29-сх, А-008, 1-П, </w:t>
            </w:r>
          </w:p>
          <w:p>
            <w:pPr>
              <w:spacing w:after="20"/>
              <w:ind w:left="20"/>
              <w:jc w:val="both"/>
            </w:pPr>
            <w:r>
              <w:rPr>
                <w:rFonts w:ascii="Times New Roman"/>
                <w:b w:val="false"/>
                <w:i w:val="false"/>
                <w:color w:val="000000"/>
                <w:sz w:val="20"/>
              </w:rPr>
              <w:t>
1-КС, 1-ИС, 2-сауда, 1-көлік, 3-байланыс, 2-қызмет көрсету, 1-қызмет көрсету,</w:t>
            </w:r>
          </w:p>
          <w:p>
            <w:pPr>
              <w:spacing w:after="20"/>
              <w:ind w:left="20"/>
              <w:jc w:val="both"/>
            </w:pPr>
            <w:r>
              <w:rPr>
                <w:rFonts w:ascii="Times New Roman"/>
                <w:b w:val="false"/>
                <w:i w:val="false"/>
                <w:color w:val="000000"/>
                <w:sz w:val="20"/>
              </w:rPr>
              <w:t>
 1-Т, D 004, Т-001, бюджеттің атқарылуы туралы есеп, қаржы секторы бойынша кірістер мен шығыстар туралы есептер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табыстар әдісімен есептелген жалпы ішкі өнім (есепті деректер)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маусым,</w:t>
            </w:r>
          </w:p>
          <w:p>
            <w:pPr>
              <w:spacing w:after="20"/>
              <w:ind w:left="20"/>
              <w:jc w:val="both"/>
            </w:pPr>
            <w:r>
              <w:rPr>
                <w:rFonts w:ascii="Times New Roman"/>
                <w:b w:val="false"/>
                <w:i w:val="false"/>
                <w:color w:val="000000"/>
                <w:sz w:val="20"/>
              </w:rPr>
              <w:t>
2 қазан,</w:t>
            </w:r>
          </w:p>
          <w:p>
            <w:pPr>
              <w:spacing w:after="20"/>
              <w:ind w:left="20"/>
              <w:jc w:val="both"/>
            </w:pPr>
            <w:r>
              <w:rPr>
                <w:rFonts w:ascii="Times New Roman"/>
                <w:b w:val="false"/>
                <w:i w:val="false"/>
                <w:color w:val="000000"/>
                <w:sz w:val="20"/>
              </w:rPr>
              <w:t>
29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1-Т, Т-001, бюджеттің атқарылуы туралы есеп, қаржы секторы бойынша кірістер мен шығыстар туралы есептер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9 айдағы түпкілікті тұтыну әдісімен есептелген жалпы ішкі өнім (есепті деректер)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қаңтар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1-ПФ, 2-МП, 1-инвест, 1-П, 1-КС, 2-КС, 2-қызмет көрсету, 1-қызмет көрсету, </w:t>
            </w:r>
          </w:p>
          <w:p>
            <w:pPr>
              <w:spacing w:after="20"/>
              <w:ind w:left="20"/>
              <w:jc w:val="both"/>
            </w:pPr>
            <w:r>
              <w:rPr>
                <w:rFonts w:ascii="Times New Roman"/>
                <w:b w:val="false"/>
                <w:i w:val="false"/>
                <w:color w:val="000000"/>
                <w:sz w:val="20"/>
              </w:rPr>
              <w:t>
1-ВТ, D 003, D 004, бюджеттің атқарылуы туралы есеп, төлем балансы, кеден статистикасы, қаржы секторы бойынша кірістер мен шығыстар туралы есептер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түпкілікті тұтыну әдісімен есептелген жалпы ішкі өнім (есепті деректер)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шілде,</w:t>
            </w:r>
          </w:p>
          <w:p>
            <w:pPr>
              <w:spacing w:after="20"/>
              <w:ind w:left="20"/>
              <w:jc w:val="both"/>
            </w:pPr>
            <w:r>
              <w:rPr>
                <w:rFonts w:ascii="Times New Roman"/>
                <w:b w:val="false"/>
                <w:i w:val="false"/>
                <w:color w:val="000000"/>
                <w:sz w:val="20"/>
              </w:rPr>
              <w:t>
12 қазан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1-ПФ, 2-МП, 1-инвест, 1-П, 1-КС, 2-КС, 2-қызмет көрсету, 1-қызмет көрсету, </w:t>
            </w:r>
          </w:p>
          <w:p>
            <w:pPr>
              <w:spacing w:after="20"/>
              <w:ind w:left="20"/>
              <w:jc w:val="both"/>
            </w:pPr>
            <w:r>
              <w:rPr>
                <w:rFonts w:ascii="Times New Roman"/>
                <w:b w:val="false"/>
                <w:i w:val="false"/>
                <w:color w:val="000000"/>
                <w:sz w:val="20"/>
              </w:rPr>
              <w:t>
1-ВТ, D 003, D 004, бюджеттің атқарылуы туралы есеп, төлем балансы, кеден статистикасы, қаржы секторы бойынша кірістер мен шығыстар туралы есептер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2022 жылғы 9 айдағы жалпы өңірлік өнімі (есепті деректер)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қаңтар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1-ПФ, 2-МП, 2-аңшылық, </w:t>
            </w:r>
          </w:p>
          <w:p>
            <w:pPr>
              <w:spacing w:after="20"/>
              <w:ind w:left="20"/>
              <w:jc w:val="both"/>
            </w:pPr>
            <w:r>
              <w:rPr>
                <w:rFonts w:ascii="Times New Roman"/>
                <w:b w:val="false"/>
                <w:i w:val="false"/>
                <w:color w:val="000000"/>
                <w:sz w:val="20"/>
              </w:rPr>
              <w:t xml:space="preserve">
1-орман, 1-балық, 1-сх, </w:t>
            </w:r>
          </w:p>
          <w:p>
            <w:pPr>
              <w:spacing w:after="20"/>
              <w:ind w:left="20"/>
              <w:jc w:val="both"/>
            </w:pPr>
            <w:r>
              <w:rPr>
                <w:rFonts w:ascii="Times New Roman"/>
                <w:b w:val="false"/>
                <w:i w:val="false"/>
                <w:color w:val="000000"/>
                <w:sz w:val="20"/>
              </w:rPr>
              <w:t xml:space="preserve">
24-сх, 29-сх, А-008, 1-П, </w:t>
            </w:r>
          </w:p>
          <w:p>
            <w:pPr>
              <w:spacing w:after="20"/>
              <w:ind w:left="20"/>
              <w:jc w:val="both"/>
            </w:pPr>
            <w:r>
              <w:rPr>
                <w:rFonts w:ascii="Times New Roman"/>
                <w:b w:val="false"/>
                <w:i w:val="false"/>
                <w:color w:val="000000"/>
                <w:sz w:val="20"/>
              </w:rPr>
              <w:t xml:space="preserve">
1-КС, 1-инвест, 1-ИС, </w:t>
            </w:r>
          </w:p>
          <w:p>
            <w:pPr>
              <w:spacing w:after="20"/>
              <w:ind w:left="20"/>
              <w:jc w:val="both"/>
            </w:pPr>
            <w:r>
              <w:rPr>
                <w:rFonts w:ascii="Times New Roman"/>
                <w:b w:val="false"/>
                <w:i w:val="false"/>
                <w:color w:val="000000"/>
                <w:sz w:val="20"/>
              </w:rPr>
              <w:t>
2-сауда, 1-көлік, 3-байланыс, 2-қызмет көрсету, 1-қызмет көрсету, 1-Т, D 004, Т-001, бюджеттің атқарылуы туралы есеп, қаржы секторы бойынша кірістер мен шығыстар туралы есептер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p>
            <w:pPr>
              <w:spacing w:after="20"/>
              <w:ind w:left="20"/>
              <w:jc w:val="both"/>
            </w:pPr>
            <w:r>
              <w:rPr>
                <w:rFonts w:ascii="Times New Roman"/>
                <w:b w:val="false"/>
                <w:i w:val="false"/>
                <w:color w:val="000000"/>
                <w:sz w:val="20"/>
              </w:rPr>
              <w:t>
2023 жылғы жалпы өңірлік өнімі (есепті деректер)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шілде,</w:t>
            </w:r>
          </w:p>
          <w:p>
            <w:pPr>
              <w:spacing w:after="20"/>
              <w:ind w:left="20"/>
              <w:jc w:val="both"/>
            </w:pPr>
            <w:r>
              <w:rPr>
                <w:rFonts w:ascii="Times New Roman"/>
                <w:b w:val="false"/>
                <w:i w:val="false"/>
                <w:color w:val="000000"/>
                <w:sz w:val="20"/>
              </w:rPr>
              <w:t xml:space="preserve">
11 қазан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1-ПФ, 2-МП, 2-аңшылық, </w:t>
            </w:r>
          </w:p>
          <w:p>
            <w:pPr>
              <w:spacing w:after="20"/>
              <w:ind w:left="20"/>
              <w:jc w:val="both"/>
            </w:pPr>
            <w:r>
              <w:rPr>
                <w:rFonts w:ascii="Times New Roman"/>
                <w:b w:val="false"/>
                <w:i w:val="false"/>
                <w:color w:val="000000"/>
                <w:sz w:val="20"/>
              </w:rPr>
              <w:t xml:space="preserve">
1-орман, 1-балық, 1-сх, </w:t>
            </w:r>
          </w:p>
          <w:p>
            <w:pPr>
              <w:spacing w:after="20"/>
              <w:ind w:left="20"/>
              <w:jc w:val="both"/>
            </w:pPr>
            <w:r>
              <w:rPr>
                <w:rFonts w:ascii="Times New Roman"/>
                <w:b w:val="false"/>
                <w:i w:val="false"/>
                <w:color w:val="000000"/>
                <w:sz w:val="20"/>
              </w:rPr>
              <w:t xml:space="preserve">
24-сх, 29-сх, А-008, 1-П, </w:t>
            </w:r>
          </w:p>
          <w:p>
            <w:pPr>
              <w:spacing w:after="20"/>
              <w:ind w:left="20"/>
              <w:jc w:val="both"/>
            </w:pPr>
            <w:r>
              <w:rPr>
                <w:rFonts w:ascii="Times New Roman"/>
                <w:b w:val="false"/>
                <w:i w:val="false"/>
                <w:color w:val="000000"/>
                <w:sz w:val="20"/>
              </w:rPr>
              <w:t xml:space="preserve">
1-КС, 1-инвест, 1-ИС, </w:t>
            </w:r>
          </w:p>
          <w:p>
            <w:pPr>
              <w:spacing w:after="20"/>
              <w:ind w:left="20"/>
              <w:jc w:val="both"/>
            </w:pPr>
            <w:r>
              <w:rPr>
                <w:rFonts w:ascii="Times New Roman"/>
                <w:b w:val="false"/>
                <w:i w:val="false"/>
                <w:color w:val="000000"/>
                <w:sz w:val="20"/>
              </w:rPr>
              <w:t>
2-сауда, 1-көлік, 3-байланыс, 2-қызмет көрсету, 1-қызмет көрсету, 1-Т, D 004, Т-001, бюджеттің атқарылуы туралы есеп, қаржы секторы бойынша кірістер мен шығыстар туралы есептер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экономикалық қызмет түрлері бойынша еңбек өнімділігі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95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ҰШЖ көрсеткіштерін есептеу бойынша деректер,</w:t>
            </w:r>
          </w:p>
          <w:p>
            <w:pPr>
              <w:spacing w:after="20"/>
              <w:ind w:left="20"/>
              <w:jc w:val="both"/>
            </w:pPr>
            <w:r>
              <w:rPr>
                <w:rFonts w:ascii="Times New Roman"/>
                <w:b w:val="false"/>
                <w:i w:val="false"/>
                <w:color w:val="000000"/>
                <w:sz w:val="20"/>
              </w:rPr>
              <w:t>
1-Т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 бөлінісіндегі экономикалық қызмет түрлері бойынша еңбек өнімділігі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120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ҰШЖ көрсеткіштерін есептеу бойынша деректер, 1-Т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ИИДМБ үшін экономиканың басым секторлары бойынша еңбек өнімділігі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қаңтар,</w:t>
            </w:r>
          </w:p>
          <w:p>
            <w:pPr>
              <w:spacing w:after="20"/>
              <w:ind w:left="20"/>
              <w:jc w:val="both"/>
            </w:pPr>
            <w:r>
              <w:rPr>
                <w:rFonts w:ascii="Times New Roman"/>
                <w:b w:val="false"/>
                <w:i w:val="false"/>
                <w:color w:val="000000"/>
                <w:sz w:val="20"/>
              </w:rPr>
              <w:t>
27 шілде,</w:t>
            </w:r>
          </w:p>
          <w:p>
            <w:pPr>
              <w:spacing w:after="20"/>
              <w:ind w:left="20"/>
              <w:jc w:val="both"/>
            </w:pPr>
            <w:r>
              <w:rPr>
                <w:rFonts w:ascii="Times New Roman"/>
                <w:b w:val="false"/>
                <w:i w:val="false"/>
                <w:color w:val="000000"/>
                <w:sz w:val="20"/>
              </w:rPr>
              <w:t>
26 қазан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ҰШЖ көрсеткіштерін есептеу бойынша деректер, 1-Т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2022 жылғы "Ресурстар – Пайдалану" кестелері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қараша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1-ПФ, 2-МП, 11, 1-П, 1-КС, 1-инвест, 2-қызмет көрсету, </w:t>
            </w:r>
          </w:p>
          <w:p>
            <w:pPr>
              <w:spacing w:after="20"/>
              <w:ind w:left="20"/>
              <w:jc w:val="both"/>
            </w:pPr>
            <w:r>
              <w:rPr>
                <w:rFonts w:ascii="Times New Roman"/>
                <w:b w:val="false"/>
                <w:i w:val="false"/>
                <w:color w:val="000000"/>
                <w:sz w:val="20"/>
              </w:rPr>
              <w:t xml:space="preserve">
1-сх, 8-сх (қызмет көрсету), 24-сх, 2-аңшылық, 1-орман, 1-балық, 1-ВТ, 2-көлік </w:t>
            </w:r>
          </w:p>
          <w:p>
            <w:pPr>
              <w:spacing w:after="20"/>
              <w:ind w:left="20"/>
              <w:jc w:val="both"/>
            </w:pPr>
            <w:r>
              <w:rPr>
                <w:rFonts w:ascii="Times New Roman"/>
                <w:b w:val="false"/>
                <w:i w:val="false"/>
                <w:color w:val="000000"/>
                <w:sz w:val="20"/>
              </w:rPr>
              <w:t xml:space="preserve">
2-ТР (қосалқы қызмет), </w:t>
            </w:r>
          </w:p>
          <w:p>
            <w:pPr>
              <w:spacing w:after="20"/>
              <w:ind w:left="20"/>
              <w:jc w:val="both"/>
            </w:pPr>
            <w:r>
              <w:rPr>
                <w:rFonts w:ascii="Times New Roman"/>
                <w:b w:val="false"/>
                <w:i w:val="false"/>
                <w:color w:val="000000"/>
                <w:sz w:val="20"/>
              </w:rPr>
              <w:t>
1-байланыс, 2-байланыс, Әлеуметтік қаржы, 1-қызмет көрсету, 2-туризм, 3-ақпарат, D 003, D 004, H-050, H-060, бюджеттің атқарылуы туралы есеп, кедендік статистикасы, қаржы секторы бойынша кірістер мен шығыстар туралы есептер, төлем балансы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2022 жылғы "Шығындар – Шығарылым" кестелері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"Ресурстар-Пайдалану" кестелерінің деректері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Қазақстан Республикасы туризмінің қосалқы шоты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сәуір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туризм, 2-қызмет көрсету, Н-050, Н-060, 1-Т, Т-001,11, 2МП, 1-инвест, "Ресурстар – Пайдалану" кестелері; әкімшілік дереккөздер: бюджет деректері, ҚР халықаралық қызмет көрсету балансы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Қазақстан Республикасы табиғи-экономикалық есепке алу жүйесінің шоттары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2-ТП (ауа), 1-инвест, 4-ОС, ҚР Мемлекеттік бюджеттің орындалуы туралы есеп, ҚР Ұлттық қорының түсімдері мен пайдаланылуы туралы есеп</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Кәсіпорындар статистикасы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субъектілер санының негізгі көрсеткіштері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қаңтар,</w:t>
            </w:r>
          </w:p>
          <w:p>
            <w:pPr>
              <w:spacing w:after="20"/>
              <w:ind w:left="20"/>
              <w:jc w:val="both"/>
            </w:pPr>
            <w:r>
              <w:rPr>
                <w:rFonts w:ascii="Times New Roman"/>
                <w:b w:val="false"/>
                <w:i w:val="false"/>
                <w:color w:val="000000"/>
                <w:sz w:val="20"/>
              </w:rPr>
              <w:t>
10 ақпан,</w:t>
            </w:r>
          </w:p>
          <w:p>
            <w:pPr>
              <w:spacing w:after="20"/>
              <w:ind w:left="20"/>
              <w:jc w:val="both"/>
            </w:pPr>
            <w:r>
              <w:rPr>
                <w:rFonts w:ascii="Times New Roman"/>
                <w:b w:val="false"/>
                <w:i w:val="false"/>
                <w:color w:val="000000"/>
                <w:sz w:val="20"/>
              </w:rPr>
              <w:t xml:space="preserve">
10 наурыз, </w:t>
            </w:r>
          </w:p>
          <w:p>
            <w:pPr>
              <w:spacing w:after="20"/>
              <w:ind w:left="20"/>
              <w:jc w:val="both"/>
            </w:pPr>
            <w:r>
              <w:rPr>
                <w:rFonts w:ascii="Times New Roman"/>
                <w:b w:val="false"/>
                <w:i w:val="false"/>
                <w:color w:val="000000"/>
                <w:sz w:val="20"/>
              </w:rPr>
              <w:t>
10 сәуір,</w:t>
            </w:r>
          </w:p>
          <w:p>
            <w:pPr>
              <w:spacing w:after="20"/>
              <w:ind w:left="20"/>
              <w:jc w:val="both"/>
            </w:pPr>
            <w:r>
              <w:rPr>
                <w:rFonts w:ascii="Times New Roman"/>
                <w:b w:val="false"/>
                <w:i w:val="false"/>
                <w:color w:val="000000"/>
                <w:sz w:val="20"/>
              </w:rPr>
              <w:t>
10 мамыр,</w:t>
            </w:r>
          </w:p>
          <w:p>
            <w:pPr>
              <w:spacing w:after="20"/>
              <w:ind w:left="20"/>
              <w:jc w:val="both"/>
            </w:pPr>
            <w:r>
              <w:rPr>
                <w:rFonts w:ascii="Times New Roman"/>
                <w:b w:val="false"/>
                <w:i w:val="false"/>
                <w:color w:val="000000"/>
                <w:sz w:val="20"/>
              </w:rPr>
              <w:t>
9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шілде,</w:t>
            </w:r>
          </w:p>
          <w:p>
            <w:pPr>
              <w:spacing w:after="20"/>
              <w:ind w:left="20"/>
              <w:jc w:val="both"/>
            </w:pPr>
            <w:r>
              <w:rPr>
                <w:rFonts w:ascii="Times New Roman"/>
                <w:b w:val="false"/>
                <w:i w:val="false"/>
                <w:color w:val="000000"/>
                <w:sz w:val="20"/>
              </w:rPr>
              <w:t>
10 тамыз,</w:t>
            </w:r>
          </w:p>
          <w:p>
            <w:pPr>
              <w:spacing w:after="20"/>
              <w:ind w:left="20"/>
              <w:jc w:val="both"/>
            </w:pPr>
            <w:r>
              <w:rPr>
                <w:rFonts w:ascii="Times New Roman"/>
                <w:b w:val="false"/>
                <w:i w:val="false"/>
                <w:color w:val="000000"/>
                <w:sz w:val="20"/>
              </w:rPr>
              <w:t>
11 қыркүйек,</w:t>
            </w:r>
          </w:p>
          <w:p>
            <w:pPr>
              <w:spacing w:after="20"/>
              <w:ind w:left="20"/>
              <w:jc w:val="both"/>
            </w:pPr>
            <w:r>
              <w:rPr>
                <w:rFonts w:ascii="Times New Roman"/>
                <w:b w:val="false"/>
                <w:i w:val="false"/>
                <w:color w:val="000000"/>
                <w:sz w:val="20"/>
              </w:rPr>
              <w:t>
10 қазан,</w:t>
            </w:r>
          </w:p>
          <w:p>
            <w:pPr>
              <w:spacing w:after="20"/>
              <w:ind w:left="20"/>
              <w:jc w:val="both"/>
            </w:pPr>
            <w:r>
              <w:rPr>
                <w:rFonts w:ascii="Times New Roman"/>
                <w:b w:val="false"/>
                <w:i w:val="false"/>
                <w:color w:val="000000"/>
                <w:sz w:val="20"/>
              </w:rPr>
              <w:t>
10 қараша,</w:t>
            </w:r>
          </w:p>
          <w:p>
            <w:pPr>
              <w:spacing w:after="20"/>
              <w:ind w:left="20"/>
              <w:jc w:val="both"/>
            </w:pPr>
            <w:r>
              <w:rPr>
                <w:rFonts w:ascii="Times New Roman"/>
                <w:b w:val="false"/>
                <w:i w:val="false"/>
                <w:color w:val="000000"/>
                <w:sz w:val="20"/>
              </w:rPr>
              <w:t>
11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бизнес-тіркелім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және жұмыс істеп тұрған жасы 29 жасқа дейінгі дара кәсіпкерлер және иесі жасы 29 жасқа дейінгі заңды тұлғалардың (100%)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қаңтар,</w:t>
            </w:r>
          </w:p>
          <w:p>
            <w:pPr>
              <w:spacing w:after="20"/>
              <w:ind w:left="20"/>
              <w:jc w:val="both"/>
            </w:pPr>
            <w:r>
              <w:rPr>
                <w:rFonts w:ascii="Times New Roman"/>
                <w:b w:val="false"/>
                <w:i w:val="false"/>
                <w:color w:val="000000"/>
                <w:sz w:val="20"/>
              </w:rPr>
              <w:t>
10 сәуір,</w:t>
            </w:r>
          </w:p>
          <w:p>
            <w:pPr>
              <w:spacing w:after="20"/>
              <w:ind w:left="20"/>
              <w:jc w:val="both"/>
            </w:pPr>
            <w:r>
              <w:rPr>
                <w:rFonts w:ascii="Times New Roman"/>
                <w:b w:val="false"/>
                <w:i w:val="false"/>
                <w:color w:val="000000"/>
                <w:sz w:val="20"/>
              </w:rPr>
              <w:t>
10 шілде,</w:t>
            </w:r>
          </w:p>
          <w:p>
            <w:pPr>
              <w:spacing w:after="20"/>
              <w:ind w:left="20"/>
              <w:jc w:val="both"/>
            </w:pPr>
            <w:r>
              <w:rPr>
                <w:rFonts w:ascii="Times New Roman"/>
                <w:b w:val="false"/>
                <w:i w:val="false"/>
                <w:color w:val="000000"/>
                <w:sz w:val="20"/>
              </w:rPr>
              <w:t>
10 қазан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бизнес-тіркелім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өнімдерін өндірушілер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қаңтар,</w:t>
            </w:r>
          </w:p>
          <w:p>
            <w:pPr>
              <w:spacing w:after="20"/>
              <w:ind w:left="20"/>
              <w:jc w:val="both"/>
            </w:pPr>
            <w:r>
              <w:rPr>
                <w:rFonts w:ascii="Times New Roman"/>
                <w:b w:val="false"/>
                <w:i w:val="false"/>
                <w:color w:val="000000"/>
                <w:sz w:val="20"/>
              </w:rPr>
              <w:t>
17 шілде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статистикалық тіркелім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шағын және орта кәсіпкерліктің мониторингі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қаңтар, </w:t>
            </w:r>
          </w:p>
          <w:p>
            <w:pPr>
              <w:spacing w:after="20"/>
              <w:ind w:left="20"/>
              <w:jc w:val="both"/>
            </w:pPr>
            <w:r>
              <w:rPr>
                <w:rFonts w:ascii="Times New Roman"/>
                <w:b w:val="false"/>
                <w:i w:val="false"/>
                <w:color w:val="000000"/>
                <w:sz w:val="20"/>
              </w:rPr>
              <w:t>
14 сәуір,</w:t>
            </w:r>
          </w:p>
          <w:p>
            <w:pPr>
              <w:spacing w:after="20"/>
              <w:ind w:left="20"/>
              <w:jc w:val="both"/>
            </w:pPr>
            <w:r>
              <w:rPr>
                <w:rFonts w:ascii="Times New Roman"/>
                <w:b w:val="false"/>
                <w:i w:val="false"/>
                <w:color w:val="000000"/>
                <w:sz w:val="20"/>
              </w:rPr>
              <w:t xml:space="preserve">
14 шілде, </w:t>
            </w:r>
          </w:p>
          <w:p>
            <w:pPr>
              <w:spacing w:after="20"/>
              <w:ind w:left="20"/>
              <w:jc w:val="both"/>
            </w:pPr>
            <w:r>
              <w:rPr>
                <w:rFonts w:ascii="Times New Roman"/>
                <w:b w:val="false"/>
                <w:i w:val="false"/>
                <w:color w:val="000000"/>
                <w:sz w:val="20"/>
              </w:rPr>
              <w:t>
16 қазан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статистикалық бизнес-тіркелім, </w:t>
            </w:r>
          </w:p>
          <w:p>
            <w:pPr>
              <w:spacing w:after="20"/>
              <w:ind w:left="20"/>
              <w:jc w:val="both"/>
            </w:pPr>
            <w:r>
              <w:rPr>
                <w:rFonts w:ascii="Times New Roman"/>
                <w:b w:val="false"/>
                <w:i w:val="false"/>
                <w:color w:val="000000"/>
                <w:sz w:val="20"/>
              </w:rPr>
              <w:t>
2-МП, 1-ПФ, 24-сх, 29-сх, А-005, А-008, 1-қызмет көрсету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шағын және орта кәсіпкерлік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қыркүйек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статистикалық бизнес-тіркелім, 2-МП, 1-ПФ, 24-сх, 29-сх, А-005, А-008, </w:t>
            </w:r>
          </w:p>
          <w:p>
            <w:pPr>
              <w:spacing w:after="20"/>
              <w:ind w:left="20"/>
              <w:jc w:val="both"/>
            </w:pPr>
            <w:r>
              <w:rPr>
                <w:rFonts w:ascii="Times New Roman"/>
                <w:b w:val="false"/>
                <w:i w:val="false"/>
                <w:color w:val="000000"/>
                <w:sz w:val="20"/>
              </w:rPr>
              <w:t>
1-қызмет көрсету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Ауыл, орман, аңшылық және балық шаруашылығы статистикасы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мал шаруашылығын дамытудың негізгі көрсеткіштері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қаңтар,</w:t>
            </w:r>
          </w:p>
          <w:p>
            <w:pPr>
              <w:spacing w:after="20"/>
              <w:ind w:left="20"/>
              <w:jc w:val="both"/>
            </w:pPr>
            <w:r>
              <w:rPr>
                <w:rFonts w:ascii="Times New Roman"/>
                <w:b w:val="false"/>
                <w:i w:val="false"/>
                <w:color w:val="000000"/>
                <w:sz w:val="20"/>
              </w:rPr>
              <w:t>
13 ақпан,</w:t>
            </w:r>
          </w:p>
          <w:p>
            <w:pPr>
              <w:spacing w:after="20"/>
              <w:ind w:left="20"/>
              <w:jc w:val="both"/>
            </w:pPr>
            <w:r>
              <w:rPr>
                <w:rFonts w:ascii="Times New Roman"/>
                <w:b w:val="false"/>
                <w:i w:val="false"/>
                <w:color w:val="000000"/>
                <w:sz w:val="20"/>
              </w:rPr>
              <w:t>
13 наурыз,</w:t>
            </w:r>
          </w:p>
          <w:p>
            <w:pPr>
              <w:spacing w:after="20"/>
              <w:ind w:left="20"/>
              <w:jc w:val="both"/>
            </w:pPr>
            <w:r>
              <w:rPr>
                <w:rFonts w:ascii="Times New Roman"/>
                <w:b w:val="false"/>
                <w:i w:val="false"/>
                <w:color w:val="000000"/>
                <w:sz w:val="20"/>
              </w:rPr>
              <w:t>
12 сәуір,</w:t>
            </w:r>
          </w:p>
          <w:p>
            <w:pPr>
              <w:spacing w:after="20"/>
              <w:ind w:left="20"/>
              <w:jc w:val="both"/>
            </w:pPr>
            <w:r>
              <w:rPr>
                <w:rFonts w:ascii="Times New Roman"/>
                <w:b w:val="false"/>
                <w:i w:val="false"/>
                <w:color w:val="000000"/>
                <w:sz w:val="20"/>
              </w:rPr>
              <w:t>
12 мамыр,</w:t>
            </w:r>
          </w:p>
          <w:p>
            <w:pPr>
              <w:spacing w:after="20"/>
              <w:ind w:left="20"/>
              <w:jc w:val="both"/>
            </w:pPr>
            <w:r>
              <w:rPr>
                <w:rFonts w:ascii="Times New Roman"/>
                <w:b w:val="false"/>
                <w:i w:val="false"/>
                <w:color w:val="000000"/>
                <w:sz w:val="20"/>
              </w:rPr>
              <w:t>
12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шілде,</w:t>
            </w:r>
          </w:p>
          <w:p>
            <w:pPr>
              <w:spacing w:after="20"/>
              <w:ind w:left="20"/>
              <w:jc w:val="both"/>
            </w:pPr>
            <w:r>
              <w:rPr>
                <w:rFonts w:ascii="Times New Roman"/>
                <w:b w:val="false"/>
                <w:i w:val="false"/>
                <w:color w:val="000000"/>
                <w:sz w:val="20"/>
              </w:rPr>
              <w:t>
11 тамыз,</w:t>
            </w:r>
          </w:p>
          <w:p>
            <w:pPr>
              <w:spacing w:after="20"/>
              <w:ind w:left="20"/>
              <w:jc w:val="both"/>
            </w:pPr>
            <w:r>
              <w:rPr>
                <w:rFonts w:ascii="Times New Roman"/>
                <w:b w:val="false"/>
                <w:i w:val="false"/>
                <w:color w:val="000000"/>
                <w:sz w:val="20"/>
              </w:rPr>
              <w:t>
12 қыркүйек,</w:t>
            </w:r>
          </w:p>
          <w:p>
            <w:pPr>
              <w:spacing w:after="20"/>
              <w:ind w:left="20"/>
              <w:jc w:val="both"/>
            </w:pPr>
            <w:r>
              <w:rPr>
                <w:rFonts w:ascii="Times New Roman"/>
                <w:b w:val="false"/>
                <w:i w:val="false"/>
                <w:color w:val="000000"/>
                <w:sz w:val="20"/>
              </w:rPr>
              <w:t>
12 қазан,</w:t>
            </w:r>
          </w:p>
          <w:p>
            <w:pPr>
              <w:spacing w:after="20"/>
              <w:ind w:left="20"/>
              <w:jc w:val="both"/>
            </w:pPr>
            <w:r>
              <w:rPr>
                <w:rFonts w:ascii="Times New Roman"/>
                <w:b w:val="false"/>
                <w:i w:val="false"/>
                <w:color w:val="000000"/>
                <w:sz w:val="20"/>
              </w:rPr>
              <w:t>
13 қараша,</w:t>
            </w:r>
          </w:p>
          <w:p>
            <w:pPr>
              <w:spacing w:after="20"/>
              <w:ind w:left="20"/>
              <w:jc w:val="both"/>
            </w:pPr>
            <w:r>
              <w:rPr>
                <w:rFonts w:ascii="Times New Roman"/>
                <w:b w:val="false"/>
                <w:i w:val="false"/>
                <w:color w:val="000000"/>
                <w:sz w:val="20"/>
              </w:rPr>
              <w:t>
13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 А-008</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қолда бар дәнді және бұршақ дақылдары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қаңтар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2-сх (астық)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ақпан,</w:t>
            </w:r>
          </w:p>
          <w:p>
            <w:pPr>
              <w:spacing w:after="20"/>
              <w:ind w:left="20"/>
              <w:jc w:val="both"/>
            </w:pPr>
            <w:r>
              <w:rPr>
                <w:rFonts w:ascii="Times New Roman"/>
                <w:b w:val="false"/>
                <w:i w:val="false"/>
                <w:color w:val="000000"/>
                <w:sz w:val="20"/>
              </w:rPr>
              <w:t>
13 наурыз,</w:t>
            </w:r>
          </w:p>
          <w:p>
            <w:pPr>
              <w:spacing w:after="20"/>
              <w:ind w:left="20"/>
              <w:jc w:val="both"/>
            </w:pPr>
            <w:r>
              <w:rPr>
                <w:rFonts w:ascii="Times New Roman"/>
                <w:b w:val="false"/>
                <w:i w:val="false"/>
                <w:color w:val="000000"/>
                <w:sz w:val="20"/>
              </w:rPr>
              <w:t>
12 сәуір,</w:t>
            </w:r>
          </w:p>
          <w:p>
            <w:pPr>
              <w:spacing w:after="20"/>
              <w:ind w:left="20"/>
              <w:jc w:val="both"/>
            </w:pPr>
            <w:r>
              <w:rPr>
                <w:rFonts w:ascii="Times New Roman"/>
                <w:b w:val="false"/>
                <w:i w:val="false"/>
                <w:color w:val="000000"/>
                <w:sz w:val="20"/>
              </w:rPr>
              <w:t>
12 мамыр,</w:t>
            </w:r>
          </w:p>
          <w:p>
            <w:pPr>
              <w:spacing w:after="20"/>
              <w:ind w:left="20"/>
              <w:jc w:val="both"/>
            </w:pPr>
            <w:r>
              <w:rPr>
                <w:rFonts w:ascii="Times New Roman"/>
                <w:b w:val="false"/>
                <w:i w:val="false"/>
                <w:color w:val="000000"/>
                <w:sz w:val="20"/>
              </w:rPr>
              <w:t>
13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шілде,</w:t>
            </w:r>
          </w:p>
          <w:p>
            <w:pPr>
              <w:spacing w:after="20"/>
              <w:ind w:left="20"/>
              <w:jc w:val="both"/>
            </w:pPr>
            <w:r>
              <w:rPr>
                <w:rFonts w:ascii="Times New Roman"/>
                <w:b w:val="false"/>
                <w:i w:val="false"/>
                <w:color w:val="000000"/>
                <w:sz w:val="20"/>
              </w:rPr>
              <w:t>
11 тамыз,</w:t>
            </w:r>
          </w:p>
          <w:p>
            <w:pPr>
              <w:spacing w:after="20"/>
              <w:ind w:left="20"/>
              <w:jc w:val="both"/>
            </w:pPr>
            <w:r>
              <w:rPr>
                <w:rFonts w:ascii="Times New Roman"/>
                <w:b w:val="false"/>
                <w:i w:val="false"/>
                <w:color w:val="000000"/>
                <w:sz w:val="20"/>
              </w:rPr>
              <w:t>
13 қыркүйек,</w:t>
            </w:r>
          </w:p>
          <w:p>
            <w:pPr>
              <w:spacing w:after="20"/>
              <w:ind w:left="20"/>
              <w:jc w:val="both"/>
            </w:pPr>
            <w:r>
              <w:rPr>
                <w:rFonts w:ascii="Times New Roman"/>
                <w:b w:val="false"/>
                <w:i w:val="false"/>
                <w:color w:val="000000"/>
                <w:sz w:val="20"/>
              </w:rPr>
              <w:t>
12 қазан,</w:t>
            </w:r>
          </w:p>
          <w:p>
            <w:pPr>
              <w:spacing w:after="20"/>
              <w:ind w:left="20"/>
              <w:jc w:val="both"/>
            </w:pPr>
            <w:r>
              <w:rPr>
                <w:rFonts w:ascii="Times New Roman"/>
                <w:b w:val="false"/>
                <w:i w:val="false"/>
                <w:color w:val="000000"/>
                <w:sz w:val="20"/>
              </w:rPr>
              <w:t>
13 қараша,</w:t>
            </w:r>
          </w:p>
          <w:p>
            <w:pPr>
              <w:spacing w:after="20"/>
              <w:ind w:left="20"/>
              <w:jc w:val="both"/>
            </w:pPr>
            <w:r>
              <w:rPr>
                <w:rFonts w:ascii="Times New Roman"/>
                <w:b w:val="false"/>
                <w:i w:val="false"/>
                <w:color w:val="000000"/>
                <w:sz w:val="20"/>
              </w:rPr>
              <w:t>
13 желтоқсан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мал шаруашылығын дамытудың негізгі көрсеткіштері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сәуір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24-сх, А-008, </w:t>
            </w:r>
          </w:p>
          <w:p>
            <w:pPr>
              <w:spacing w:after="20"/>
              <w:ind w:left="20"/>
              <w:jc w:val="both"/>
            </w:pPr>
            <w:r>
              <w:rPr>
                <w:rFonts w:ascii="Times New Roman"/>
                <w:b w:val="false"/>
                <w:i w:val="false"/>
                <w:color w:val="000000"/>
                <w:sz w:val="20"/>
              </w:rPr>
              <w:t>
ауылшаруашығы тіркелімінің деректері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балық аулау мен акваөсіруді дамытудың негізгі көрсеткіштері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сәуір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орман шаруашылығы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наурыз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1-орман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ауыл шаруашылығы құралымдарының қызметі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сәуір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w:t>
            </w:r>
          </w:p>
          <w:p>
            <w:pPr>
              <w:spacing w:after="20"/>
              <w:ind w:left="20"/>
              <w:jc w:val="both"/>
            </w:pPr>
            <w:r>
              <w:rPr>
                <w:rFonts w:ascii="Times New Roman"/>
                <w:b w:val="false"/>
                <w:i w:val="false"/>
                <w:color w:val="000000"/>
                <w:sz w:val="20"/>
              </w:rPr>
              <w:t>
2023 жылғы егінге ауыл шаруашылығы дақылдарының егістік алқаптары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4-сх, ауылшаруашылық тіркелімінің деректері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ауыл, орман және балық шаруашылығы өнімдерінің (көрсетілетін қызметтерінің) жалпы шығарылымы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мамыр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 А-008, 29-сх, А-005, 1-сх, 1-балық, 1-орман, 2-аңшылық, 8-сх (қызмет көрсету)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негізгі ауыл шаруашылығы өнімдерінің ресурстары мен пайдалану балансы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тамыз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 А-008, 29-сх, А-005, 2-сх (астық), 3-сх (майлы), 1-балық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қолда бар майлы дақылдар тұқымдары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қаңтар,</w:t>
            </w:r>
          </w:p>
          <w:p>
            <w:pPr>
              <w:spacing w:after="20"/>
              <w:ind w:left="20"/>
              <w:jc w:val="both"/>
            </w:pPr>
            <w:r>
              <w:rPr>
                <w:rFonts w:ascii="Times New Roman"/>
                <w:b w:val="false"/>
                <w:i w:val="false"/>
                <w:color w:val="000000"/>
                <w:sz w:val="20"/>
              </w:rPr>
              <w:t>
14 сәуір,</w:t>
            </w:r>
          </w:p>
          <w:p>
            <w:pPr>
              <w:spacing w:after="20"/>
              <w:ind w:left="20"/>
              <w:jc w:val="both"/>
            </w:pPr>
            <w:r>
              <w:rPr>
                <w:rFonts w:ascii="Times New Roman"/>
                <w:b w:val="false"/>
                <w:i w:val="false"/>
                <w:color w:val="000000"/>
                <w:sz w:val="20"/>
              </w:rPr>
              <w:t>
14 шілде,</w:t>
            </w:r>
          </w:p>
          <w:p>
            <w:pPr>
              <w:spacing w:after="20"/>
              <w:ind w:left="20"/>
              <w:jc w:val="both"/>
            </w:pPr>
            <w:r>
              <w:rPr>
                <w:rFonts w:ascii="Times New Roman"/>
                <w:b w:val="false"/>
                <w:i w:val="false"/>
                <w:color w:val="000000"/>
                <w:sz w:val="20"/>
              </w:rPr>
              <w:t>
13 қазан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3-сх (майлы)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Қазақстан Республикасында ауылшаруашылық дақылдарын жаппай жинау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қаңтар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29-сх, А-005,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ауылшаруашылық өндірушілерінде ауылшаруашылық мақсатындағы құрылыстар мен имараттардың бар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мамыр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49-сх, ауылшаруашылық тіркелімінің деректері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ауылшаруашылық кооперативтерінің қызметі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1-СПК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Өнеркәсіптік өндіріс пен қоршаған орта статистикасы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өнеркәсібі жұмысының негізгі көрсеткіштері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қаңтар,</w:t>
            </w:r>
          </w:p>
          <w:p>
            <w:pPr>
              <w:spacing w:after="20"/>
              <w:ind w:left="20"/>
              <w:jc w:val="both"/>
            </w:pPr>
            <w:r>
              <w:rPr>
                <w:rFonts w:ascii="Times New Roman"/>
                <w:b w:val="false"/>
                <w:i w:val="false"/>
                <w:color w:val="000000"/>
                <w:sz w:val="20"/>
              </w:rPr>
              <w:t>
15 ақпан,</w:t>
            </w:r>
          </w:p>
          <w:p>
            <w:pPr>
              <w:spacing w:after="20"/>
              <w:ind w:left="20"/>
              <w:jc w:val="both"/>
            </w:pPr>
            <w:r>
              <w:rPr>
                <w:rFonts w:ascii="Times New Roman"/>
                <w:b w:val="false"/>
                <w:i w:val="false"/>
                <w:color w:val="000000"/>
                <w:sz w:val="20"/>
              </w:rPr>
              <w:t xml:space="preserve">
15 наурыз, </w:t>
            </w:r>
          </w:p>
          <w:p>
            <w:pPr>
              <w:spacing w:after="20"/>
              <w:ind w:left="20"/>
              <w:jc w:val="both"/>
            </w:pPr>
            <w:r>
              <w:rPr>
                <w:rFonts w:ascii="Times New Roman"/>
                <w:b w:val="false"/>
                <w:i w:val="false"/>
                <w:color w:val="000000"/>
                <w:sz w:val="20"/>
              </w:rPr>
              <w:t>
17 сәуір,</w:t>
            </w:r>
          </w:p>
          <w:p>
            <w:pPr>
              <w:spacing w:after="20"/>
              <w:ind w:left="20"/>
              <w:jc w:val="both"/>
            </w:pPr>
            <w:r>
              <w:rPr>
                <w:rFonts w:ascii="Times New Roman"/>
                <w:b w:val="false"/>
                <w:i w:val="false"/>
                <w:color w:val="000000"/>
                <w:sz w:val="20"/>
              </w:rPr>
              <w:t>
17 мамыр,</w:t>
            </w:r>
          </w:p>
          <w:p>
            <w:pPr>
              <w:spacing w:after="20"/>
              <w:ind w:left="20"/>
              <w:jc w:val="both"/>
            </w:pPr>
            <w:r>
              <w:rPr>
                <w:rFonts w:ascii="Times New Roman"/>
                <w:b w:val="false"/>
                <w:i w:val="false"/>
                <w:color w:val="000000"/>
                <w:sz w:val="20"/>
              </w:rPr>
              <w:t>
15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шілде,</w:t>
            </w:r>
          </w:p>
          <w:p>
            <w:pPr>
              <w:spacing w:after="20"/>
              <w:ind w:left="20"/>
              <w:jc w:val="both"/>
            </w:pPr>
            <w:r>
              <w:rPr>
                <w:rFonts w:ascii="Times New Roman"/>
                <w:b w:val="false"/>
                <w:i w:val="false"/>
                <w:color w:val="000000"/>
                <w:sz w:val="20"/>
              </w:rPr>
              <w:t>
15 тамыз,</w:t>
            </w:r>
          </w:p>
          <w:p>
            <w:pPr>
              <w:spacing w:after="20"/>
              <w:ind w:left="20"/>
              <w:jc w:val="both"/>
            </w:pPr>
            <w:r>
              <w:rPr>
                <w:rFonts w:ascii="Times New Roman"/>
                <w:b w:val="false"/>
                <w:i w:val="false"/>
                <w:color w:val="000000"/>
                <w:sz w:val="20"/>
              </w:rPr>
              <w:t>
15 қыркүйек,</w:t>
            </w:r>
          </w:p>
          <w:p>
            <w:pPr>
              <w:spacing w:after="20"/>
              <w:ind w:left="20"/>
              <w:jc w:val="both"/>
            </w:pPr>
            <w:r>
              <w:rPr>
                <w:rFonts w:ascii="Times New Roman"/>
                <w:b w:val="false"/>
                <w:i w:val="false"/>
                <w:color w:val="000000"/>
                <w:sz w:val="20"/>
              </w:rPr>
              <w:t>
17 қазан,</w:t>
            </w:r>
          </w:p>
          <w:p>
            <w:pPr>
              <w:spacing w:after="20"/>
              <w:ind w:left="20"/>
              <w:jc w:val="both"/>
            </w:pPr>
            <w:r>
              <w:rPr>
                <w:rFonts w:ascii="Times New Roman"/>
                <w:b w:val="false"/>
                <w:i w:val="false"/>
                <w:color w:val="000000"/>
                <w:sz w:val="20"/>
              </w:rPr>
              <w:t>
15 қараша,</w:t>
            </w:r>
          </w:p>
          <w:p>
            <w:pPr>
              <w:spacing w:after="20"/>
              <w:ind w:left="20"/>
              <w:jc w:val="both"/>
            </w:pPr>
            <w:r>
              <w:rPr>
                <w:rFonts w:ascii="Times New Roman"/>
                <w:b w:val="false"/>
                <w:i w:val="false"/>
                <w:color w:val="000000"/>
                <w:sz w:val="20"/>
              </w:rPr>
              <w:t>
15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1-П (айлық), </w:t>
            </w:r>
          </w:p>
          <w:p>
            <w:pPr>
              <w:spacing w:after="20"/>
              <w:ind w:left="20"/>
              <w:jc w:val="both"/>
            </w:pPr>
            <w:r>
              <w:rPr>
                <w:rFonts w:ascii="Times New Roman"/>
                <w:b w:val="false"/>
                <w:i w:val="false"/>
                <w:color w:val="000000"/>
                <w:sz w:val="20"/>
              </w:rPr>
              <w:t xml:space="preserve">
1-П (тоқсандық), </w:t>
            </w:r>
          </w:p>
          <w:p>
            <w:pPr>
              <w:spacing w:after="20"/>
              <w:ind w:left="20"/>
              <w:jc w:val="both"/>
            </w:pPr>
            <w:r>
              <w:rPr>
                <w:rFonts w:ascii="Times New Roman"/>
                <w:b w:val="false"/>
                <w:i w:val="false"/>
                <w:color w:val="000000"/>
                <w:sz w:val="20"/>
              </w:rPr>
              <w:t xml:space="preserve">
1-П (жылдық) </w:t>
            </w:r>
          </w:p>
          <w:p>
            <w:pPr>
              <w:spacing w:after="20"/>
              <w:ind w:left="20"/>
              <w:jc w:val="both"/>
            </w:pPr>
            <w:r>
              <w:rPr>
                <w:rFonts w:ascii="Times New Roman"/>
                <w:b w:val="false"/>
                <w:i w:val="false"/>
                <w:color w:val="000000"/>
                <w:sz w:val="20"/>
              </w:rPr>
              <w:t>
01-ИП (пром),</w:t>
            </w:r>
          </w:p>
          <w:p>
            <w:pPr>
              <w:spacing w:after="20"/>
              <w:ind w:left="20"/>
              <w:jc w:val="both"/>
            </w:pPr>
            <w:r>
              <w:rPr>
                <w:rFonts w:ascii="Times New Roman"/>
                <w:b w:val="false"/>
                <w:i w:val="false"/>
                <w:color w:val="000000"/>
                <w:sz w:val="20"/>
              </w:rPr>
              <w:t xml:space="preserve">
D 004, 1-ЦП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өнеркәсібі кәсіпорындарындағы өнімдерді жөнелту және олардың қалдықтары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қаңтар,</w:t>
            </w:r>
          </w:p>
          <w:p>
            <w:pPr>
              <w:spacing w:after="20"/>
              <w:ind w:left="20"/>
              <w:jc w:val="both"/>
            </w:pPr>
            <w:r>
              <w:rPr>
                <w:rFonts w:ascii="Times New Roman"/>
                <w:b w:val="false"/>
                <w:i w:val="false"/>
                <w:color w:val="000000"/>
                <w:sz w:val="20"/>
              </w:rPr>
              <w:t>
25 сәуір,</w:t>
            </w:r>
          </w:p>
          <w:p>
            <w:pPr>
              <w:spacing w:after="20"/>
              <w:ind w:left="20"/>
              <w:jc w:val="both"/>
            </w:pPr>
            <w:r>
              <w:rPr>
                <w:rFonts w:ascii="Times New Roman"/>
                <w:b w:val="false"/>
                <w:i w:val="false"/>
                <w:color w:val="000000"/>
                <w:sz w:val="20"/>
              </w:rPr>
              <w:t>
25 шілде,</w:t>
            </w:r>
          </w:p>
          <w:p>
            <w:pPr>
              <w:spacing w:after="20"/>
              <w:ind w:left="20"/>
              <w:jc w:val="both"/>
            </w:pPr>
            <w:r>
              <w:rPr>
                <w:rFonts w:ascii="Times New Roman"/>
                <w:b w:val="false"/>
                <w:i w:val="false"/>
                <w:color w:val="000000"/>
                <w:sz w:val="20"/>
              </w:rPr>
              <w:t>
25 қазан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 (айлық)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өнеркәсібі жұмысының негізгі көрсеткіштері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1-П (жылдық), </w:t>
            </w:r>
          </w:p>
          <w:p>
            <w:pPr>
              <w:spacing w:after="20"/>
              <w:ind w:left="20"/>
              <w:jc w:val="both"/>
            </w:pPr>
            <w:r>
              <w:rPr>
                <w:rFonts w:ascii="Times New Roman"/>
                <w:b w:val="false"/>
                <w:i w:val="false"/>
                <w:color w:val="000000"/>
                <w:sz w:val="20"/>
              </w:rPr>
              <w:t>
01-ИП (пром),</w:t>
            </w:r>
          </w:p>
          <w:p>
            <w:pPr>
              <w:spacing w:after="20"/>
              <w:ind w:left="20"/>
              <w:jc w:val="both"/>
            </w:pPr>
            <w:r>
              <w:rPr>
                <w:rFonts w:ascii="Times New Roman"/>
                <w:b w:val="false"/>
                <w:i w:val="false"/>
                <w:color w:val="000000"/>
                <w:sz w:val="20"/>
              </w:rPr>
              <w:t>
D 004, 1-ЦП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қуаттар балансы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атмосфералық ауаны қорғаудың жай-күйі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2-ТП (ауа)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қоршаған ортаны қорғауға жұмсалған шығындар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4-ОС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коммуналдық қалдықтармен жұмыс істеу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мамыр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1-қалдықтар,</w:t>
            </w:r>
          </w:p>
          <w:p>
            <w:pPr>
              <w:spacing w:after="20"/>
              <w:ind w:left="20"/>
              <w:jc w:val="both"/>
            </w:pPr>
            <w:r>
              <w:rPr>
                <w:rFonts w:ascii="Times New Roman"/>
                <w:b w:val="false"/>
                <w:i w:val="false"/>
                <w:color w:val="000000"/>
                <w:sz w:val="20"/>
              </w:rPr>
              <w:t>
2-қалдықтар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сумен жабдықтау және су бұру жүйелері құрылғыларының жұмысы туралы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мамыр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Энергетика статистикасы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отын-энергетикалық балансы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тамыз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1-ГАЗ, 1-КПЭ, 1-НЕФТЬ,</w:t>
            </w:r>
          </w:p>
          <w:p>
            <w:pPr>
              <w:spacing w:after="20"/>
              <w:ind w:left="20"/>
              <w:jc w:val="both"/>
            </w:pPr>
            <w:r>
              <w:rPr>
                <w:rFonts w:ascii="Times New Roman"/>
                <w:b w:val="false"/>
                <w:i w:val="false"/>
                <w:color w:val="000000"/>
                <w:sz w:val="20"/>
              </w:rPr>
              <w:t>
6-ТП, 1-УГОЛЬ,</w:t>
            </w:r>
          </w:p>
          <w:p>
            <w:pPr>
              <w:spacing w:after="20"/>
              <w:ind w:left="20"/>
              <w:jc w:val="both"/>
            </w:pPr>
            <w:r>
              <w:rPr>
                <w:rFonts w:ascii="Times New Roman"/>
                <w:b w:val="false"/>
                <w:i w:val="false"/>
                <w:color w:val="000000"/>
                <w:sz w:val="20"/>
              </w:rPr>
              <w:t>
1-ЭЛЕКТРОЭНЕРГИЯ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үй шаруашылықтарында отын мен энергияны тұтынуы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Н-010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Инвестициялар және құрылыс статистикасы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негізгі капиталға салынған инвестициялар туралы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қаңтар,</w:t>
            </w:r>
          </w:p>
          <w:p>
            <w:pPr>
              <w:spacing w:after="20"/>
              <w:ind w:left="20"/>
              <w:jc w:val="both"/>
            </w:pPr>
            <w:r>
              <w:rPr>
                <w:rFonts w:ascii="Times New Roman"/>
                <w:b w:val="false"/>
                <w:i w:val="false"/>
                <w:color w:val="000000"/>
                <w:sz w:val="20"/>
              </w:rPr>
              <w:t>
17 ақпан,</w:t>
            </w:r>
          </w:p>
          <w:p>
            <w:pPr>
              <w:spacing w:after="20"/>
              <w:ind w:left="20"/>
              <w:jc w:val="both"/>
            </w:pPr>
            <w:r>
              <w:rPr>
                <w:rFonts w:ascii="Times New Roman"/>
                <w:b w:val="false"/>
                <w:i w:val="false"/>
                <w:color w:val="000000"/>
                <w:sz w:val="20"/>
              </w:rPr>
              <w:t>
17 наурыз,</w:t>
            </w:r>
          </w:p>
          <w:p>
            <w:pPr>
              <w:spacing w:after="20"/>
              <w:ind w:left="20"/>
              <w:jc w:val="both"/>
            </w:pPr>
            <w:r>
              <w:rPr>
                <w:rFonts w:ascii="Times New Roman"/>
                <w:b w:val="false"/>
                <w:i w:val="false"/>
                <w:color w:val="000000"/>
                <w:sz w:val="20"/>
              </w:rPr>
              <w:t>
18 сәуір,</w:t>
            </w:r>
          </w:p>
          <w:p>
            <w:pPr>
              <w:spacing w:after="20"/>
              <w:ind w:left="20"/>
              <w:jc w:val="both"/>
            </w:pPr>
            <w:r>
              <w:rPr>
                <w:rFonts w:ascii="Times New Roman"/>
                <w:b w:val="false"/>
                <w:i w:val="false"/>
                <w:color w:val="000000"/>
                <w:sz w:val="20"/>
              </w:rPr>
              <w:t>
17 мамыр,</w:t>
            </w:r>
          </w:p>
          <w:p>
            <w:pPr>
              <w:spacing w:after="20"/>
              <w:ind w:left="20"/>
              <w:jc w:val="both"/>
            </w:pPr>
            <w:r>
              <w:rPr>
                <w:rFonts w:ascii="Times New Roman"/>
                <w:b w:val="false"/>
                <w:i w:val="false"/>
                <w:color w:val="000000"/>
                <w:sz w:val="20"/>
              </w:rPr>
              <w:t>
16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шілде,</w:t>
            </w:r>
          </w:p>
          <w:p>
            <w:pPr>
              <w:spacing w:after="20"/>
              <w:ind w:left="20"/>
              <w:jc w:val="both"/>
            </w:pPr>
            <w:r>
              <w:rPr>
                <w:rFonts w:ascii="Times New Roman"/>
                <w:b w:val="false"/>
                <w:i w:val="false"/>
                <w:color w:val="000000"/>
                <w:sz w:val="20"/>
              </w:rPr>
              <w:t>
17 тамыз,</w:t>
            </w:r>
          </w:p>
          <w:p>
            <w:pPr>
              <w:spacing w:after="20"/>
              <w:ind w:left="20"/>
              <w:jc w:val="both"/>
            </w:pPr>
            <w:r>
              <w:rPr>
                <w:rFonts w:ascii="Times New Roman"/>
                <w:b w:val="false"/>
                <w:i w:val="false"/>
                <w:color w:val="000000"/>
                <w:sz w:val="20"/>
              </w:rPr>
              <w:t>
18 қыркүйек, 17 қазан,</w:t>
            </w:r>
          </w:p>
          <w:p>
            <w:pPr>
              <w:spacing w:after="20"/>
              <w:ind w:left="20"/>
              <w:jc w:val="both"/>
            </w:pPr>
            <w:r>
              <w:rPr>
                <w:rFonts w:ascii="Times New Roman"/>
                <w:b w:val="false"/>
                <w:i w:val="false"/>
                <w:color w:val="000000"/>
                <w:sz w:val="20"/>
              </w:rPr>
              <w:t>
17 қараша,</w:t>
            </w:r>
          </w:p>
          <w:p>
            <w:pPr>
              <w:spacing w:after="20"/>
              <w:ind w:left="20"/>
              <w:jc w:val="both"/>
            </w:pPr>
            <w:r>
              <w:rPr>
                <w:rFonts w:ascii="Times New Roman"/>
                <w:b w:val="false"/>
                <w:i w:val="false"/>
                <w:color w:val="000000"/>
                <w:sz w:val="20"/>
              </w:rPr>
              <w:t>
21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1-инвест, 1-ИС, 1-КФХ инвест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инвестициялық қызмет туралы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1-инвест, 1-ИС, 1-КФХ инвест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құрылыс жұмыстарының орындалуы және объектілерді пайдалануға беру туралы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қаңтар,</w:t>
            </w:r>
          </w:p>
          <w:p>
            <w:pPr>
              <w:spacing w:after="20"/>
              <w:ind w:left="20"/>
              <w:jc w:val="both"/>
            </w:pPr>
            <w:r>
              <w:rPr>
                <w:rFonts w:ascii="Times New Roman"/>
                <w:b w:val="false"/>
                <w:i w:val="false"/>
                <w:color w:val="000000"/>
                <w:sz w:val="20"/>
              </w:rPr>
              <w:t>
17 ақпан,</w:t>
            </w:r>
          </w:p>
          <w:p>
            <w:pPr>
              <w:spacing w:after="20"/>
              <w:ind w:left="20"/>
              <w:jc w:val="both"/>
            </w:pPr>
            <w:r>
              <w:rPr>
                <w:rFonts w:ascii="Times New Roman"/>
                <w:b w:val="false"/>
                <w:i w:val="false"/>
                <w:color w:val="000000"/>
                <w:sz w:val="20"/>
              </w:rPr>
              <w:t>
17 наурыз,</w:t>
            </w:r>
          </w:p>
          <w:p>
            <w:pPr>
              <w:spacing w:after="20"/>
              <w:ind w:left="20"/>
              <w:jc w:val="both"/>
            </w:pPr>
            <w:r>
              <w:rPr>
                <w:rFonts w:ascii="Times New Roman"/>
                <w:b w:val="false"/>
                <w:i w:val="false"/>
                <w:color w:val="000000"/>
                <w:sz w:val="20"/>
              </w:rPr>
              <w:t xml:space="preserve">
18 сәуір, </w:t>
            </w:r>
          </w:p>
          <w:p>
            <w:pPr>
              <w:spacing w:after="20"/>
              <w:ind w:left="20"/>
              <w:jc w:val="both"/>
            </w:pPr>
            <w:r>
              <w:rPr>
                <w:rFonts w:ascii="Times New Roman"/>
                <w:b w:val="false"/>
                <w:i w:val="false"/>
                <w:color w:val="000000"/>
                <w:sz w:val="20"/>
              </w:rPr>
              <w:t xml:space="preserve">
17 мамыр, </w:t>
            </w:r>
          </w:p>
          <w:p>
            <w:pPr>
              <w:spacing w:after="20"/>
              <w:ind w:left="20"/>
              <w:jc w:val="both"/>
            </w:pPr>
            <w:r>
              <w:rPr>
                <w:rFonts w:ascii="Times New Roman"/>
                <w:b w:val="false"/>
                <w:i w:val="false"/>
                <w:color w:val="000000"/>
                <w:sz w:val="20"/>
              </w:rPr>
              <w:t>
16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шілде,</w:t>
            </w:r>
          </w:p>
          <w:p>
            <w:pPr>
              <w:spacing w:after="20"/>
              <w:ind w:left="20"/>
              <w:jc w:val="both"/>
            </w:pPr>
            <w:r>
              <w:rPr>
                <w:rFonts w:ascii="Times New Roman"/>
                <w:b w:val="false"/>
                <w:i w:val="false"/>
                <w:color w:val="000000"/>
                <w:sz w:val="20"/>
              </w:rPr>
              <w:t>
17 тамыз,</w:t>
            </w:r>
          </w:p>
          <w:p>
            <w:pPr>
              <w:spacing w:after="20"/>
              <w:ind w:left="20"/>
              <w:jc w:val="both"/>
            </w:pPr>
            <w:r>
              <w:rPr>
                <w:rFonts w:ascii="Times New Roman"/>
                <w:b w:val="false"/>
                <w:i w:val="false"/>
                <w:color w:val="000000"/>
                <w:sz w:val="20"/>
              </w:rPr>
              <w:t xml:space="preserve">
18 қыркүйек, </w:t>
            </w:r>
          </w:p>
          <w:p>
            <w:pPr>
              <w:spacing w:after="20"/>
              <w:ind w:left="20"/>
              <w:jc w:val="both"/>
            </w:pPr>
            <w:r>
              <w:rPr>
                <w:rFonts w:ascii="Times New Roman"/>
                <w:b w:val="false"/>
                <w:i w:val="false"/>
                <w:color w:val="000000"/>
                <w:sz w:val="20"/>
              </w:rPr>
              <w:t xml:space="preserve">
17 қазан, </w:t>
            </w:r>
          </w:p>
          <w:p>
            <w:pPr>
              <w:spacing w:after="20"/>
              <w:ind w:left="20"/>
              <w:jc w:val="both"/>
            </w:pPr>
            <w:r>
              <w:rPr>
                <w:rFonts w:ascii="Times New Roman"/>
                <w:b w:val="false"/>
                <w:i w:val="false"/>
                <w:color w:val="000000"/>
                <w:sz w:val="20"/>
              </w:rPr>
              <w:t xml:space="preserve">
17 қараша, </w:t>
            </w:r>
          </w:p>
          <w:p>
            <w:pPr>
              <w:spacing w:after="20"/>
              <w:ind w:left="20"/>
              <w:jc w:val="both"/>
            </w:pPr>
            <w:r>
              <w:rPr>
                <w:rFonts w:ascii="Times New Roman"/>
                <w:b w:val="false"/>
                <w:i w:val="false"/>
                <w:color w:val="000000"/>
                <w:sz w:val="20"/>
              </w:rPr>
              <w:t>
21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1-КС, 1-КС (шағын),</w:t>
            </w:r>
          </w:p>
          <w:p>
            <w:pPr>
              <w:spacing w:after="20"/>
              <w:ind w:left="20"/>
              <w:jc w:val="both"/>
            </w:pPr>
            <w:r>
              <w:rPr>
                <w:rFonts w:ascii="Times New Roman"/>
                <w:b w:val="false"/>
                <w:i w:val="false"/>
                <w:color w:val="000000"/>
                <w:sz w:val="20"/>
              </w:rPr>
              <w:t>
2-КС, 1-ИС, 1-инвест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қуаттарды пайдалануға беру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қаңтар,</w:t>
            </w:r>
          </w:p>
          <w:p>
            <w:pPr>
              <w:spacing w:after="20"/>
              <w:ind w:left="20"/>
              <w:jc w:val="both"/>
            </w:pPr>
            <w:r>
              <w:rPr>
                <w:rFonts w:ascii="Times New Roman"/>
                <w:b w:val="false"/>
                <w:i w:val="false"/>
                <w:color w:val="000000"/>
                <w:sz w:val="20"/>
              </w:rPr>
              <w:t>
25 сәуір,</w:t>
            </w:r>
          </w:p>
          <w:p>
            <w:pPr>
              <w:spacing w:after="20"/>
              <w:ind w:left="20"/>
              <w:jc w:val="both"/>
            </w:pPr>
            <w:r>
              <w:rPr>
                <w:rFonts w:ascii="Times New Roman"/>
                <w:b w:val="false"/>
                <w:i w:val="false"/>
                <w:color w:val="000000"/>
                <w:sz w:val="20"/>
              </w:rPr>
              <w:t>
25 шілде,</w:t>
            </w:r>
          </w:p>
          <w:p>
            <w:pPr>
              <w:spacing w:after="20"/>
              <w:ind w:left="20"/>
              <w:jc w:val="both"/>
            </w:pPr>
            <w:r>
              <w:rPr>
                <w:rFonts w:ascii="Times New Roman"/>
                <w:b w:val="false"/>
                <w:i w:val="false"/>
                <w:color w:val="000000"/>
                <w:sz w:val="20"/>
              </w:rPr>
              <w:t>
25 қазан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2-КС, </w:t>
            </w:r>
          </w:p>
          <w:p>
            <w:pPr>
              <w:spacing w:after="20"/>
              <w:ind w:left="20"/>
              <w:jc w:val="both"/>
            </w:pPr>
            <w:r>
              <w:rPr>
                <w:rFonts w:ascii="Times New Roman"/>
                <w:b w:val="false"/>
                <w:i w:val="false"/>
                <w:color w:val="000000"/>
                <w:sz w:val="20"/>
              </w:rPr>
              <w:t>
1-ИС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құрылыс жұмыстарының орындалуы және объектілерді пайдалануға беру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1-КС, 2-КС,</w:t>
            </w:r>
          </w:p>
          <w:p>
            <w:pPr>
              <w:spacing w:after="20"/>
              <w:ind w:left="20"/>
              <w:jc w:val="both"/>
            </w:pPr>
            <w:r>
              <w:rPr>
                <w:rFonts w:ascii="Times New Roman"/>
                <w:b w:val="false"/>
                <w:i w:val="false"/>
                <w:color w:val="000000"/>
                <w:sz w:val="20"/>
              </w:rPr>
              <w:t>
1-ИС, 1-инвест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Ішкі сауда статистикасы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сауда базарлары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наурыз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12-сауда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тауар биржаларының қызметі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ақпан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1-биржа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тауарлар мен көрсетілетін қызметтерді өткізу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қаңтар,</w:t>
            </w:r>
          </w:p>
          <w:p>
            <w:pPr>
              <w:spacing w:after="20"/>
              <w:ind w:left="20"/>
              <w:jc w:val="both"/>
            </w:pPr>
            <w:r>
              <w:rPr>
                <w:rFonts w:ascii="Times New Roman"/>
                <w:b w:val="false"/>
                <w:i w:val="false"/>
                <w:color w:val="000000"/>
                <w:sz w:val="20"/>
              </w:rPr>
              <w:t>
13 ақпан,</w:t>
            </w:r>
          </w:p>
          <w:p>
            <w:pPr>
              <w:spacing w:after="20"/>
              <w:ind w:left="20"/>
              <w:jc w:val="both"/>
            </w:pPr>
            <w:r>
              <w:rPr>
                <w:rFonts w:ascii="Times New Roman"/>
                <w:b w:val="false"/>
                <w:i w:val="false"/>
                <w:color w:val="000000"/>
                <w:sz w:val="20"/>
              </w:rPr>
              <w:t>
13 наурыз,</w:t>
            </w:r>
          </w:p>
          <w:p>
            <w:pPr>
              <w:spacing w:after="20"/>
              <w:ind w:left="20"/>
              <w:jc w:val="both"/>
            </w:pPr>
            <w:r>
              <w:rPr>
                <w:rFonts w:ascii="Times New Roman"/>
                <w:b w:val="false"/>
                <w:i w:val="false"/>
                <w:color w:val="000000"/>
                <w:sz w:val="20"/>
              </w:rPr>
              <w:t xml:space="preserve">
12 сәуір, </w:t>
            </w:r>
          </w:p>
          <w:p>
            <w:pPr>
              <w:spacing w:after="20"/>
              <w:ind w:left="20"/>
              <w:jc w:val="both"/>
            </w:pPr>
            <w:r>
              <w:rPr>
                <w:rFonts w:ascii="Times New Roman"/>
                <w:b w:val="false"/>
                <w:i w:val="false"/>
                <w:color w:val="000000"/>
                <w:sz w:val="20"/>
              </w:rPr>
              <w:t>
12 мамыр,</w:t>
            </w:r>
          </w:p>
          <w:p>
            <w:pPr>
              <w:spacing w:after="20"/>
              <w:ind w:left="20"/>
              <w:jc w:val="both"/>
            </w:pPr>
            <w:r>
              <w:rPr>
                <w:rFonts w:ascii="Times New Roman"/>
                <w:b w:val="false"/>
                <w:i w:val="false"/>
                <w:color w:val="000000"/>
                <w:sz w:val="20"/>
              </w:rPr>
              <w:t>
12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шілде,</w:t>
            </w:r>
          </w:p>
          <w:p>
            <w:pPr>
              <w:spacing w:after="20"/>
              <w:ind w:left="20"/>
              <w:jc w:val="both"/>
            </w:pPr>
            <w:r>
              <w:rPr>
                <w:rFonts w:ascii="Times New Roman"/>
                <w:b w:val="false"/>
                <w:i w:val="false"/>
                <w:color w:val="000000"/>
                <w:sz w:val="20"/>
              </w:rPr>
              <w:t>
14 тамыз,</w:t>
            </w:r>
          </w:p>
          <w:p>
            <w:pPr>
              <w:spacing w:after="20"/>
              <w:ind w:left="20"/>
              <w:jc w:val="both"/>
            </w:pPr>
            <w:r>
              <w:rPr>
                <w:rFonts w:ascii="Times New Roman"/>
                <w:b w:val="false"/>
                <w:i w:val="false"/>
                <w:color w:val="000000"/>
                <w:sz w:val="20"/>
              </w:rPr>
              <w:t>
12 қыркүйек,</w:t>
            </w:r>
          </w:p>
          <w:p>
            <w:pPr>
              <w:spacing w:after="20"/>
              <w:ind w:left="20"/>
              <w:jc w:val="both"/>
            </w:pPr>
            <w:r>
              <w:rPr>
                <w:rFonts w:ascii="Times New Roman"/>
                <w:b w:val="false"/>
                <w:i w:val="false"/>
                <w:color w:val="000000"/>
                <w:sz w:val="20"/>
              </w:rPr>
              <w:t>
12 қазан,</w:t>
            </w:r>
          </w:p>
          <w:p>
            <w:pPr>
              <w:spacing w:after="20"/>
              <w:ind w:left="20"/>
              <w:jc w:val="both"/>
            </w:pPr>
            <w:r>
              <w:rPr>
                <w:rFonts w:ascii="Times New Roman"/>
                <w:b w:val="false"/>
                <w:i w:val="false"/>
                <w:color w:val="000000"/>
                <w:sz w:val="20"/>
              </w:rPr>
              <w:t>
13 қараша,</w:t>
            </w:r>
          </w:p>
          <w:p>
            <w:pPr>
              <w:spacing w:after="20"/>
              <w:ind w:left="20"/>
              <w:jc w:val="both"/>
            </w:pPr>
            <w:r>
              <w:rPr>
                <w:rFonts w:ascii="Times New Roman"/>
                <w:b w:val="false"/>
                <w:i w:val="false"/>
                <w:color w:val="000000"/>
                <w:sz w:val="20"/>
              </w:rPr>
              <w:t>
12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2-сауда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тауарлар мен көрсетілетін қызметтерді өткізу көлемі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1-ВТ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электрондық коммерция туралы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мамыр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Э-коммерция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Сыртқы және өзара сауда, тауар нарықтары статистикасы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елдер бойынша тауарлармен сыртқы және өзара саудасы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МКК деректері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елдер бойынша тауарлармен сыртқы және өзара саудасы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МКК деректері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 бойынша Қазақстан Республикасының экспорты және импорты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МКК деректері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өнімдерінің экспорты мен импорты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МКК деректері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өнімнің (тауарлардың) және шикізаттың жекелеген түрлерінің ресурстары және пайдаланылуы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w:t>
            </w:r>
          </w:p>
          <w:p>
            <w:pPr>
              <w:spacing w:after="20"/>
              <w:ind w:left="20"/>
              <w:jc w:val="both"/>
            </w:pPr>
            <w:r>
              <w:rPr>
                <w:rFonts w:ascii="Times New Roman"/>
                <w:b w:val="false"/>
                <w:i w:val="false"/>
                <w:color w:val="000000"/>
                <w:sz w:val="20"/>
              </w:rPr>
              <w:t>
20 ақпан,</w:t>
            </w:r>
          </w:p>
          <w:p>
            <w:pPr>
              <w:spacing w:after="20"/>
              <w:ind w:left="20"/>
              <w:jc w:val="both"/>
            </w:pPr>
            <w:r>
              <w:rPr>
                <w:rFonts w:ascii="Times New Roman"/>
                <w:b w:val="false"/>
                <w:i w:val="false"/>
                <w:color w:val="000000"/>
                <w:sz w:val="20"/>
              </w:rPr>
              <w:t xml:space="preserve">
20 наурыз, </w:t>
            </w:r>
          </w:p>
          <w:p>
            <w:pPr>
              <w:spacing w:after="20"/>
              <w:ind w:left="20"/>
              <w:jc w:val="both"/>
            </w:pPr>
            <w:r>
              <w:rPr>
                <w:rFonts w:ascii="Times New Roman"/>
                <w:b w:val="false"/>
                <w:i w:val="false"/>
                <w:color w:val="000000"/>
                <w:sz w:val="20"/>
              </w:rPr>
              <w:t>
20 сәуір,</w:t>
            </w:r>
          </w:p>
          <w:p>
            <w:pPr>
              <w:spacing w:after="20"/>
              <w:ind w:left="20"/>
              <w:jc w:val="both"/>
            </w:pPr>
            <w:r>
              <w:rPr>
                <w:rFonts w:ascii="Times New Roman"/>
                <w:b w:val="false"/>
                <w:i w:val="false"/>
                <w:color w:val="000000"/>
                <w:sz w:val="20"/>
              </w:rPr>
              <w:t>
22 мамыр,</w:t>
            </w:r>
          </w:p>
          <w:p>
            <w:pPr>
              <w:spacing w:after="20"/>
              <w:ind w:left="20"/>
              <w:jc w:val="both"/>
            </w:pPr>
            <w:r>
              <w:rPr>
                <w:rFonts w:ascii="Times New Roman"/>
                <w:b w:val="false"/>
                <w:i w:val="false"/>
                <w:color w:val="000000"/>
                <w:sz w:val="20"/>
              </w:rPr>
              <w:t>
20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шілде,</w:t>
            </w:r>
          </w:p>
          <w:p>
            <w:pPr>
              <w:spacing w:after="20"/>
              <w:ind w:left="20"/>
              <w:jc w:val="both"/>
            </w:pPr>
            <w:r>
              <w:rPr>
                <w:rFonts w:ascii="Times New Roman"/>
                <w:b w:val="false"/>
                <w:i w:val="false"/>
                <w:color w:val="000000"/>
                <w:sz w:val="20"/>
              </w:rPr>
              <w:t xml:space="preserve">
21 тамыз, </w:t>
            </w:r>
          </w:p>
          <w:p>
            <w:pPr>
              <w:spacing w:after="20"/>
              <w:ind w:left="20"/>
              <w:jc w:val="both"/>
            </w:pPr>
            <w:r>
              <w:rPr>
                <w:rFonts w:ascii="Times New Roman"/>
                <w:b w:val="false"/>
                <w:i w:val="false"/>
                <w:color w:val="000000"/>
                <w:sz w:val="20"/>
              </w:rPr>
              <w:t>
20 қыркүйек,</w:t>
            </w:r>
          </w:p>
          <w:p>
            <w:pPr>
              <w:spacing w:after="20"/>
              <w:ind w:left="20"/>
              <w:jc w:val="both"/>
            </w:pPr>
            <w:r>
              <w:rPr>
                <w:rFonts w:ascii="Times New Roman"/>
                <w:b w:val="false"/>
                <w:i w:val="false"/>
                <w:color w:val="000000"/>
                <w:sz w:val="20"/>
              </w:rPr>
              <w:t>
20 қазан,</w:t>
            </w:r>
          </w:p>
          <w:p>
            <w:pPr>
              <w:spacing w:after="20"/>
              <w:ind w:left="20"/>
              <w:jc w:val="both"/>
            </w:pPr>
            <w:r>
              <w:rPr>
                <w:rFonts w:ascii="Times New Roman"/>
                <w:b w:val="false"/>
                <w:i w:val="false"/>
                <w:color w:val="000000"/>
                <w:sz w:val="20"/>
              </w:rPr>
              <w:t>
20 қараша,</w:t>
            </w:r>
          </w:p>
          <w:p>
            <w:pPr>
              <w:spacing w:after="20"/>
              <w:ind w:left="20"/>
              <w:jc w:val="both"/>
            </w:pPr>
            <w:r>
              <w:rPr>
                <w:rFonts w:ascii="Times New Roman"/>
                <w:b w:val="false"/>
                <w:i w:val="false"/>
                <w:color w:val="000000"/>
                <w:sz w:val="20"/>
              </w:rPr>
              <w:t>
20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 (айлық), 24-сх, 1-ТС,</w:t>
            </w:r>
          </w:p>
          <w:p>
            <w:pPr>
              <w:spacing w:after="20"/>
              <w:ind w:left="20"/>
              <w:jc w:val="both"/>
            </w:pPr>
            <w:r>
              <w:rPr>
                <w:rFonts w:ascii="Times New Roman"/>
                <w:b w:val="false"/>
                <w:i w:val="false"/>
                <w:color w:val="000000"/>
                <w:sz w:val="20"/>
              </w:rPr>
              <w:t>
МКК деректері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өнімнің (тауарлардың) және шикізаттың жекелеген түрлерінің ресурстары және пайдаланылуы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қараша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1-П (жылдық), 24-СХ, 1-ТС, </w:t>
            </w:r>
          </w:p>
          <w:p>
            <w:pPr>
              <w:spacing w:after="20"/>
              <w:ind w:left="20"/>
              <w:jc w:val="both"/>
            </w:pPr>
            <w:r>
              <w:rPr>
                <w:rFonts w:ascii="Times New Roman"/>
                <w:b w:val="false"/>
                <w:i w:val="false"/>
                <w:color w:val="000000"/>
                <w:sz w:val="20"/>
              </w:rPr>
              <w:t>
МКК деректері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Көлік статистикасы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көлік жұмысының негізгі көрсеткіштері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қаңтар,</w:t>
            </w:r>
          </w:p>
          <w:p>
            <w:pPr>
              <w:spacing w:after="20"/>
              <w:ind w:left="20"/>
              <w:jc w:val="both"/>
            </w:pPr>
            <w:r>
              <w:rPr>
                <w:rFonts w:ascii="Times New Roman"/>
                <w:b w:val="false"/>
                <w:i w:val="false"/>
                <w:color w:val="000000"/>
                <w:sz w:val="20"/>
              </w:rPr>
              <w:t>
13 ақпан,</w:t>
            </w:r>
          </w:p>
          <w:p>
            <w:pPr>
              <w:spacing w:after="20"/>
              <w:ind w:left="20"/>
              <w:jc w:val="both"/>
            </w:pPr>
            <w:r>
              <w:rPr>
                <w:rFonts w:ascii="Times New Roman"/>
                <w:b w:val="false"/>
                <w:i w:val="false"/>
                <w:color w:val="000000"/>
                <w:sz w:val="20"/>
              </w:rPr>
              <w:t>
13 наурыз,</w:t>
            </w:r>
          </w:p>
          <w:p>
            <w:pPr>
              <w:spacing w:after="20"/>
              <w:ind w:left="20"/>
              <w:jc w:val="both"/>
            </w:pPr>
            <w:r>
              <w:rPr>
                <w:rFonts w:ascii="Times New Roman"/>
                <w:b w:val="false"/>
                <w:i w:val="false"/>
                <w:color w:val="000000"/>
                <w:sz w:val="20"/>
              </w:rPr>
              <w:t>
12 сәуір,</w:t>
            </w:r>
          </w:p>
          <w:p>
            <w:pPr>
              <w:spacing w:after="20"/>
              <w:ind w:left="20"/>
              <w:jc w:val="both"/>
            </w:pPr>
            <w:r>
              <w:rPr>
                <w:rFonts w:ascii="Times New Roman"/>
                <w:b w:val="false"/>
                <w:i w:val="false"/>
                <w:color w:val="000000"/>
                <w:sz w:val="20"/>
              </w:rPr>
              <w:t>
12 мамыр,</w:t>
            </w:r>
          </w:p>
          <w:p>
            <w:pPr>
              <w:spacing w:after="20"/>
              <w:ind w:left="20"/>
              <w:jc w:val="both"/>
            </w:pPr>
            <w:r>
              <w:rPr>
                <w:rFonts w:ascii="Times New Roman"/>
                <w:b w:val="false"/>
                <w:i w:val="false"/>
                <w:color w:val="000000"/>
                <w:sz w:val="20"/>
              </w:rPr>
              <w:t>
12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шілде,</w:t>
            </w:r>
          </w:p>
          <w:p>
            <w:pPr>
              <w:spacing w:after="20"/>
              <w:ind w:left="20"/>
              <w:jc w:val="both"/>
            </w:pPr>
            <w:r>
              <w:rPr>
                <w:rFonts w:ascii="Times New Roman"/>
                <w:b w:val="false"/>
                <w:i w:val="false"/>
                <w:color w:val="000000"/>
                <w:sz w:val="20"/>
              </w:rPr>
              <w:t>
14 тамыз,</w:t>
            </w:r>
          </w:p>
          <w:p>
            <w:pPr>
              <w:spacing w:after="20"/>
              <w:ind w:left="20"/>
              <w:jc w:val="both"/>
            </w:pPr>
            <w:r>
              <w:rPr>
                <w:rFonts w:ascii="Times New Roman"/>
                <w:b w:val="false"/>
                <w:i w:val="false"/>
                <w:color w:val="000000"/>
                <w:sz w:val="20"/>
              </w:rPr>
              <w:t>
12 қыркүйек,</w:t>
            </w:r>
          </w:p>
          <w:p>
            <w:pPr>
              <w:spacing w:after="20"/>
              <w:ind w:left="20"/>
              <w:jc w:val="both"/>
            </w:pPr>
            <w:r>
              <w:rPr>
                <w:rFonts w:ascii="Times New Roman"/>
                <w:b w:val="false"/>
                <w:i w:val="false"/>
                <w:color w:val="000000"/>
                <w:sz w:val="20"/>
              </w:rPr>
              <w:t>
12 қазан,</w:t>
            </w:r>
          </w:p>
          <w:p>
            <w:pPr>
              <w:spacing w:after="20"/>
              <w:ind w:left="20"/>
              <w:jc w:val="both"/>
            </w:pPr>
            <w:r>
              <w:rPr>
                <w:rFonts w:ascii="Times New Roman"/>
                <w:b w:val="false"/>
                <w:i w:val="false"/>
                <w:color w:val="000000"/>
                <w:sz w:val="20"/>
              </w:rPr>
              <w:t>
13 қараша,</w:t>
            </w:r>
          </w:p>
          <w:p>
            <w:pPr>
              <w:spacing w:after="20"/>
              <w:ind w:left="20"/>
              <w:jc w:val="both"/>
            </w:pPr>
            <w:r>
              <w:rPr>
                <w:rFonts w:ascii="Times New Roman"/>
                <w:b w:val="false"/>
                <w:i w:val="false"/>
                <w:color w:val="000000"/>
                <w:sz w:val="20"/>
              </w:rPr>
              <w:t>
12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1-көлік, 1-ТР (ішкі су),</w:t>
            </w:r>
          </w:p>
          <w:p>
            <w:pPr>
              <w:spacing w:after="20"/>
              <w:ind w:left="20"/>
              <w:jc w:val="both"/>
            </w:pPr>
            <w:r>
              <w:rPr>
                <w:rFonts w:ascii="Times New Roman"/>
                <w:b w:val="false"/>
                <w:i w:val="false"/>
                <w:color w:val="000000"/>
                <w:sz w:val="20"/>
              </w:rPr>
              <w:t xml:space="preserve">
 1-ДК (автожүктер), 1-ДК (автожолаушылар)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көлік өнімдері және көрсетілетін қызметтері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мамыр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2-көлік, 2-ТР (қосалқы қызмет)</w:t>
            </w:r>
          </w:p>
          <w:p>
            <w:pPr>
              <w:spacing w:after="20"/>
              <w:ind w:left="20"/>
              <w:jc w:val="both"/>
            </w:pPr>
            <w:r>
              <w:rPr>
                <w:rFonts w:ascii="Times New Roman"/>
                <w:b w:val="false"/>
                <w:i w:val="false"/>
                <w:color w:val="000000"/>
                <w:sz w:val="20"/>
              </w:rPr>
              <w:t>
1-ДК (автожүктер),</w:t>
            </w:r>
          </w:p>
          <w:p>
            <w:pPr>
              <w:spacing w:after="20"/>
              <w:ind w:left="20"/>
              <w:jc w:val="both"/>
            </w:pPr>
            <w:r>
              <w:rPr>
                <w:rFonts w:ascii="Times New Roman"/>
                <w:b w:val="false"/>
                <w:i w:val="false"/>
                <w:color w:val="000000"/>
                <w:sz w:val="20"/>
              </w:rPr>
              <w:t>
1-ДК (автожолаушылар)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теміржол көлігінің қызметі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мамыр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автокөлік құралдарының саны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қаңтар,</w:t>
            </w:r>
          </w:p>
          <w:p>
            <w:pPr>
              <w:spacing w:after="20"/>
              <w:ind w:left="20"/>
              <w:jc w:val="both"/>
            </w:pPr>
            <w:r>
              <w:rPr>
                <w:rFonts w:ascii="Times New Roman"/>
                <w:b w:val="false"/>
                <w:i w:val="false"/>
                <w:color w:val="000000"/>
                <w:sz w:val="20"/>
              </w:rPr>
              <w:t>
15 ақпан,</w:t>
            </w:r>
          </w:p>
          <w:p>
            <w:pPr>
              <w:spacing w:after="20"/>
              <w:ind w:left="20"/>
              <w:jc w:val="both"/>
            </w:pPr>
            <w:r>
              <w:rPr>
                <w:rFonts w:ascii="Times New Roman"/>
                <w:b w:val="false"/>
                <w:i w:val="false"/>
                <w:color w:val="000000"/>
                <w:sz w:val="20"/>
              </w:rPr>
              <w:t xml:space="preserve">
15 наурыз, </w:t>
            </w:r>
          </w:p>
          <w:p>
            <w:pPr>
              <w:spacing w:after="20"/>
              <w:ind w:left="20"/>
              <w:jc w:val="both"/>
            </w:pPr>
            <w:r>
              <w:rPr>
                <w:rFonts w:ascii="Times New Roman"/>
                <w:b w:val="false"/>
                <w:i w:val="false"/>
                <w:color w:val="000000"/>
                <w:sz w:val="20"/>
              </w:rPr>
              <w:t>
17 сәуір,</w:t>
            </w:r>
          </w:p>
          <w:p>
            <w:pPr>
              <w:spacing w:after="20"/>
              <w:ind w:left="20"/>
              <w:jc w:val="both"/>
            </w:pPr>
            <w:r>
              <w:rPr>
                <w:rFonts w:ascii="Times New Roman"/>
                <w:b w:val="false"/>
                <w:i w:val="false"/>
                <w:color w:val="000000"/>
                <w:sz w:val="20"/>
              </w:rPr>
              <w:t>
15 мамыр,</w:t>
            </w:r>
          </w:p>
          <w:p>
            <w:pPr>
              <w:spacing w:after="20"/>
              <w:ind w:left="20"/>
              <w:jc w:val="both"/>
            </w:pPr>
            <w:r>
              <w:rPr>
                <w:rFonts w:ascii="Times New Roman"/>
                <w:b w:val="false"/>
                <w:i w:val="false"/>
                <w:color w:val="000000"/>
                <w:sz w:val="20"/>
              </w:rPr>
              <w:t>
15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шілде,</w:t>
            </w:r>
          </w:p>
          <w:p>
            <w:pPr>
              <w:spacing w:after="20"/>
              <w:ind w:left="20"/>
              <w:jc w:val="both"/>
            </w:pPr>
            <w:r>
              <w:rPr>
                <w:rFonts w:ascii="Times New Roman"/>
                <w:b w:val="false"/>
                <w:i w:val="false"/>
                <w:color w:val="000000"/>
                <w:sz w:val="20"/>
              </w:rPr>
              <w:t>
15 тамыз,</w:t>
            </w:r>
          </w:p>
          <w:p>
            <w:pPr>
              <w:spacing w:after="20"/>
              <w:ind w:left="20"/>
              <w:jc w:val="both"/>
            </w:pPr>
            <w:r>
              <w:rPr>
                <w:rFonts w:ascii="Times New Roman"/>
                <w:b w:val="false"/>
                <w:i w:val="false"/>
                <w:color w:val="000000"/>
                <w:sz w:val="20"/>
              </w:rPr>
              <w:t>
 15 қыркүйек,</w:t>
            </w:r>
          </w:p>
          <w:p>
            <w:pPr>
              <w:spacing w:after="20"/>
              <w:ind w:left="20"/>
              <w:jc w:val="both"/>
            </w:pPr>
            <w:r>
              <w:rPr>
                <w:rFonts w:ascii="Times New Roman"/>
                <w:b w:val="false"/>
                <w:i w:val="false"/>
                <w:color w:val="000000"/>
                <w:sz w:val="20"/>
              </w:rPr>
              <w:t>
16 қазан,</w:t>
            </w:r>
          </w:p>
          <w:p>
            <w:pPr>
              <w:spacing w:after="20"/>
              <w:ind w:left="20"/>
              <w:jc w:val="both"/>
            </w:pPr>
            <w:r>
              <w:rPr>
                <w:rFonts w:ascii="Times New Roman"/>
                <w:b w:val="false"/>
                <w:i w:val="false"/>
                <w:color w:val="000000"/>
                <w:sz w:val="20"/>
              </w:rPr>
              <w:t>
15 қараша,</w:t>
            </w:r>
          </w:p>
          <w:p>
            <w:pPr>
              <w:spacing w:after="20"/>
              <w:ind w:left="20"/>
              <w:jc w:val="both"/>
            </w:pPr>
            <w:r>
              <w:rPr>
                <w:rFonts w:ascii="Times New Roman"/>
                <w:b w:val="false"/>
                <w:i w:val="false"/>
                <w:color w:val="000000"/>
                <w:sz w:val="20"/>
              </w:rPr>
              <w:t>
15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деректер базасы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автобустар мен жүк автомобильдерінің саны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қаңтар,</w:t>
            </w:r>
          </w:p>
          <w:p>
            <w:pPr>
              <w:spacing w:after="20"/>
              <w:ind w:left="20"/>
              <w:jc w:val="both"/>
            </w:pPr>
            <w:r>
              <w:rPr>
                <w:rFonts w:ascii="Times New Roman"/>
                <w:b w:val="false"/>
                <w:i w:val="false"/>
                <w:color w:val="000000"/>
                <w:sz w:val="20"/>
              </w:rPr>
              <w:t>
15 ақпан,</w:t>
            </w:r>
          </w:p>
          <w:p>
            <w:pPr>
              <w:spacing w:after="20"/>
              <w:ind w:left="20"/>
              <w:jc w:val="both"/>
            </w:pPr>
            <w:r>
              <w:rPr>
                <w:rFonts w:ascii="Times New Roman"/>
                <w:b w:val="false"/>
                <w:i w:val="false"/>
                <w:color w:val="000000"/>
                <w:sz w:val="20"/>
              </w:rPr>
              <w:t xml:space="preserve">
15 наурыз, </w:t>
            </w:r>
          </w:p>
          <w:p>
            <w:pPr>
              <w:spacing w:after="20"/>
              <w:ind w:left="20"/>
              <w:jc w:val="both"/>
            </w:pPr>
            <w:r>
              <w:rPr>
                <w:rFonts w:ascii="Times New Roman"/>
                <w:b w:val="false"/>
                <w:i w:val="false"/>
                <w:color w:val="000000"/>
                <w:sz w:val="20"/>
              </w:rPr>
              <w:t>
17 сәуір,</w:t>
            </w:r>
          </w:p>
          <w:p>
            <w:pPr>
              <w:spacing w:after="20"/>
              <w:ind w:left="20"/>
              <w:jc w:val="both"/>
            </w:pPr>
            <w:r>
              <w:rPr>
                <w:rFonts w:ascii="Times New Roman"/>
                <w:b w:val="false"/>
                <w:i w:val="false"/>
                <w:color w:val="000000"/>
                <w:sz w:val="20"/>
              </w:rPr>
              <w:t>
15 мамыр,</w:t>
            </w:r>
          </w:p>
          <w:p>
            <w:pPr>
              <w:spacing w:after="20"/>
              <w:ind w:left="20"/>
              <w:jc w:val="both"/>
            </w:pPr>
            <w:r>
              <w:rPr>
                <w:rFonts w:ascii="Times New Roman"/>
                <w:b w:val="false"/>
                <w:i w:val="false"/>
                <w:color w:val="000000"/>
                <w:sz w:val="20"/>
              </w:rPr>
              <w:t>
15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шілде,</w:t>
            </w:r>
          </w:p>
          <w:p>
            <w:pPr>
              <w:spacing w:after="20"/>
              <w:ind w:left="20"/>
              <w:jc w:val="both"/>
            </w:pPr>
            <w:r>
              <w:rPr>
                <w:rFonts w:ascii="Times New Roman"/>
                <w:b w:val="false"/>
                <w:i w:val="false"/>
                <w:color w:val="000000"/>
                <w:sz w:val="20"/>
              </w:rPr>
              <w:t>
15 тамыз,</w:t>
            </w:r>
          </w:p>
          <w:p>
            <w:pPr>
              <w:spacing w:after="20"/>
              <w:ind w:left="20"/>
              <w:jc w:val="both"/>
            </w:pPr>
            <w:r>
              <w:rPr>
                <w:rFonts w:ascii="Times New Roman"/>
                <w:b w:val="false"/>
                <w:i w:val="false"/>
                <w:color w:val="000000"/>
                <w:sz w:val="20"/>
              </w:rPr>
              <w:t>
 15 қыркүйек,</w:t>
            </w:r>
          </w:p>
          <w:p>
            <w:pPr>
              <w:spacing w:after="20"/>
              <w:ind w:left="20"/>
              <w:jc w:val="both"/>
            </w:pPr>
            <w:r>
              <w:rPr>
                <w:rFonts w:ascii="Times New Roman"/>
                <w:b w:val="false"/>
                <w:i w:val="false"/>
                <w:color w:val="000000"/>
                <w:sz w:val="20"/>
              </w:rPr>
              <w:t>
16 қазан,</w:t>
            </w:r>
          </w:p>
          <w:p>
            <w:pPr>
              <w:spacing w:after="20"/>
              <w:ind w:left="20"/>
              <w:jc w:val="both"/>
            </w:pPr>
            <w:r>
              <w:rPr>
                <w:rFonts w:ascii="Times New Roman"/>
                <w:b w:val="false"/>
                <w:i w:val="false"/>
                <w:color w:val="000000"/>
                <w:sz w:val="20"/>
              </w:rPr>
              <w:t>
15 қараша,</w:t>
            </w:r>
          </w:p>
          <w:p>
            <w:pPr>
              <w:spacing w:after="20"/>
              <w:ind w:left="20"/>
              <w:jc w:val="both"/>
            </w:pPr>
            <w:r>
              <w:rPr>
                <w:rFonts w:ascii="Times New Roman"/>
                <w:b w:val="false"/>
                <w:i w:val="false"/>
                <w:color w:val="000000"/>
                <w:sz w:val="20"/>
              </w:rPr>
              <w:t>
15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деректер базасы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автомобиль жолдарының ұзындығы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мамыр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ИИДМ АЖК деректері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Ақпараттық-коммуникациялық технологиялар және байланыс статистикасы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кәсіпорындарында ақпараттық-коммуникациялық технологияларды пайдалану туралы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наурыз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3-ақпарат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үй шаруашылықтарының ақпараттық-коммуникациялық технологияларды пайдалануы туралы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наурыз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байланыс, пошта және курьерлік қызмет кәсіпорындары жұмысының негізгі көрсеткіштері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қаңтар</w:t>
            </w:r>
          </w:p>
          <w:p>
            <w:pPr>
              <w:spacing w:after="20"/>
              <w:ind w:left="20"/>
              <w:jc w:val="both"/>
            </w:pPr>
            <w:r>
              <w:rPr>
                <w:rFonts w:ascii="Times New Roman"/>
                <w:b w:val="false"/>
                <w:i w:val="false"/>
                <w:color w:val="000000"/>
                <w:sz w:val="20"/>
              </w:rPr>
              <w:t>
13 ақпан,</w:t>
            </w:r>
          </w:p>
          <w:p>
            <w:pPr>
              <w:spacing w:after="20"/>
              <w:ind w:left="20"/>
              <w:jc w:val="both"/>
            </w:pPr>
            <w:r>
              <w:rPr>
                <w:rFonts w:ascii="Times New Roman"/>
                <w:b w:val="false"/>
                <w:i w:val="false"/>
                <w:color w:val="000000"/>
                <w:sz w:val="20"/>
              </w:rPr>
              <w:t>
13 наурыз,</w:t>
            </w:r>
          </w:p>
          <w:p>
            <w:pPr>
              <w:spacing w:after="20"/>
              <w:ind w:left="20"/>
              <w:jc w:val="both"/>
            </w:pPr>
            <w:r>
              <w:rPr>
                <w:rFonts w:ascii="Times New Roman"/>
                <w:b w:val="false"/>
                <w:i w:val="false"/>
                <w:color w:val="000000"/>
                <w:sz w:val="20"/>
              </w:rPr>
              <w:t>
12 сәуір,</w:t>
            </w:r>
          </w:p>
          <w:p>
            <w:pPr>
              <w:spacing w:after="20"/>
              <w:ind w:left="20"/>
              <w:jc w:val="both"/>
            </w:pPr>
            <w:r>
              <w:rPr>
                <w:rFonts w:ascii="Times New Roman"/>
                <w:b w:val="false"/>
                <w:i w:val="false"/>
                <w:color w:val="000000"/>
                <w:sz w:val="20"/>
              </w:rPr>
              <w:t>
12 мамыр,</w:t>
            </w:r>
          </w:p>
          <w:p>
            <w:pPr>
              <w:spacing w:after="20"/>
              <w:ind w:left="20"/>
              <w:jc w:val="both"/>
            </w:pPr>
            <w:r>
              <w:rPr>
                <w:rFonts w:ascii="Times New Roman"/>
                <w:b w:val="false"/>
                <w:i w:val="false"/>
                <w:color w:val="000000"/>
                <w:sz w:val="20"/>
              </w:rPr>
              <w:t>
12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шілде,</w:t>
            </w:r>
          </w:p>
          <w:p>
            <w:pPr>
              <w:spacing w:after="20"/>
              <w:ind w:left="20"/>
              <w:jc w:val="both"/>
            </w:pPr>
            <w:r>
              <w:rPr>
                <w:rFonts w:ascii="Times New Roman"/>
                <w:b w:val="false"/>
                <w:i w:val="false"/>
                <w:color w:val="000000"/>
                <w:sz w:val="20"/>
              </w:rPr>
              <w:t>
14 тамыз,</w:t>
            </w:r>
          </w:p>
          <w:p>
            <w:pPr>
              <w:spacing w:after="20"/>
              <w:ind w:left="20"/>
              <w:jc w:val="both"/>
            </w:pPr>
            <w:r>
              <w:rPr>
                <w:rFonts w:ascii="Times New Roman"/>
                <w:b w:val="false"/>
                <w:i w:val="false"/>
                <w:color w:val="000000"/>
                <w:sz w:val="20"/>
              </w:rPr>
              <w:t>
12 қыркүйек,</w:t>
            </w:r>
          </w:p>
          <w:p>
            <w:pPr>
              <w:spacing w:after="20"/>
              <w:ind w:left="20"/>
              <w:jc w:val="both"/>
            </w:pPr>
            <w:r>
              <w:rPr>
                <w:rFonts w:ascii="Times New Roman"/>
                <w:b w:val="false"/>
                <w:i w:val="false"/>
                <w:color w:val="000000"/>
                <w:sz w:val="20"/>
              </w:rPr>
              <w:t>
12 қазан,</w:t>
            </w:r>
          </w:p>
          <w:p>
            <w:pPr>
              <w:spacing w:after="20"/>
              <w:ind w:left="20"/>
              <w:jc w:val="both"/>
            </w:pPr>
            <w:r>
              <w:rPr>
                <w:rFonts w:ascii="Times New Roman"/>
                <w:b w:val="false"/>
                <w:i w:val="false"/>
                <w:color w:val="000000"/>
                <w:sz w:val="20"/>
              </w:rPr>
              <w:t>
13 қараша,</w:t>
            </w:r>
          </w:p>
          <w:p>
            <w:pPr>
              <w:spacing w:after="20"/>
              <w:ind w:left="20"/>
              <w:jc w:val="both"/>
            </w:pPr>
            <w:r>
              <w:rPr>
                <w:rFonts w:ascii="Times New Roman"/>
                <w:b w:val="false"/>
                <w:i w:val="false"/>
                <w:color w:val="000000"/>
                <w:sz w:val="20"/>
              </w:rPr>
              <w:t>
12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3-байланыс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байланыс, пошта және курьерлік қызмет кәсіпорындары жұмысының негізгі көрсеткіштері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мамыр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1-байланыс,</w:t>
            </w:r>
          </w:p>
          <w:p>
            <w:pPr>
              <w:spacing w:after="20"/>
              <w:ind w:left="20"/>
              <w:jc w:val="both"/>
            </w:pPr>
            <w:r>
              <w:rPr>
                <w:rFonts w:ascii="Times New Roman"/>
                <w:b w:val="false"/>
                <w:i w:val="false"/>
                <w:color w:val="000000"/>
                <w:sz w:val="20"/>
              </w:rPr>
              <w:t>
2-байланыс</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Көрсетілетін қызмет статистикасы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көрсетілген қызметтердің көлемі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ақпан,</w:t>
            </w:r>
          </w:p>
          <w:p>
            <w:pPr>
              <w:spacing w:after="20"/>
              <w:ind w:left="20"/>
              <w:jc w:val="both"/>
            </w:pPr>
            <w:r>
              <w:rPr>
                <w:rFonts w:ascii="Times New Roman"/>
                <w:b w:val="false"/>
                <w:i w:val="false"/>
                <w:color w:val="000000"/>
                <w:sz w:val="20"/>
              </w:rPr>
              <w:t>
29 мамыр,</w:t>
            </w:r>
          </w:p>
          <w:p>
            <w:pPr>
              <w:spacing w:after="20"/>
              <w:ind w:left="20"/>
              <w:jc w:val="both"/>
            </w:pPr>
            <w:r>
              <w:rPr>
                <w:rFonts w:ascii="Times New Roman"/>
                <w:b w:val="false"/>
                <w:i w:val="false"/>
                <w:color w:val="000000"/>
                <w:sz w:val="20"/>
              </w:rPr>
              <w:t>
29 тамыз,</w:t>
            </w:r>
          </w:p>
          <w:p>
            <w:pPr>
              <w:spacing w:after="20"/>
              <w:ind w:left="20"/>
              <w:jc w:val="both"/>
            </w:pPr>
            <w:r>
              <w:rPr>
                <w:rFonts w:ascii="Times New Roman"/>
                <w:b w:val="false"/>
                <w:i w:val="false"/>
                <w:color w:val="000000"/>
                <w:sz w:val="20"/>
              </w:rPr>
              <w:t>
29 қараша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2-қызмет көрсету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көрсетілген қызметтердің көлемі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2-қызмет көрсету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көрсетілген IT- қызметтердің көлемі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2-қызмет көрсету (IT)</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Мәдениет статистикасы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мәдениет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сәуір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1-хайуанаттар паркі, океанариум, 1-театр, </w:t>
            </w:r>
          </w:p>
          <w:p>
            <w:pPr>
              <w:spacing w:after="20"/>
              <w:ind w:left="20"/>
              <w:jc w:val="both"/>
            </w:pPr>
            <w:r>
              <w:rPr>
                <w:rFonts w:ascii="Times New Roman"/>
                <w:b w:val="false"/>
                <w:i w:val="false"/>
                <w:color w:val="000000"/>
                <w:sz w:val="20"/>
              </w:rPr>
              <w:t xml:space="preserve">
1-цирк, 1-саябақ, 1-музей, 1-демалыс, 1-кітапхана, </w:t>
            </w:r>
          </w:p>
          <w:p>
            <w:pPr>
              <w:spacing w:after="20"/>
              <w:ind w:left="20"/>
              <w:jc w:val="both"/>
            </w:pPr>
            <w:r>
              <w:rPr>
                <w:rFonts w:ascii="Times New Roman"/>
                <w:b w:val="false"/>
                <w:i w:val="false"/>
                <w:color w:val="000000"/>
                <w:sz w:val="20"/>
              </w:rPr>
              <w:t>
1-концерт, 1-кино</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Туризм статистикасы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орналастыру орындарының қызметі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наурыз, </w:t>
            </w:r>
          </w:p>
          <w:p>
            <w:pPr>
              <w:spacing w:after="20"/>
              <w:ind w:left="20"/>
              <w:jc w:val="both"/>
            </w:pPr>
            <w:r>
              <w:rPr>
                <w:rFonts w:ascii="Times New Roman"/>
                <w:b w:val="false"/>
                <w:i w:val="false"/>
                <w:color w:val="000000"/>
                <w:sz w:val="20"/>
              </w:rPr>
              <w:t xml:space="preserve">
8 маусым, </w:t>
            </w:r>
          </w:p>
          <w:p>
            <w:pPr>
              <w:spacing w:after="20"/>
              <w:ind w:left="20"/>
              <w:jc w:val="both"/>
            </w:pPr>
            <w:r>
              <w:rPr>
                <w:rFonts w:ascii="Times New Roman"/>
                <w:b w:val="false"/>
                <w:i w:val="false"/>
                <w:color w:val="000000"/>
                <w:sz w:val="20"/>
              </w:rPr>
              <w:t xml:space="preserve">
4 қыркүйек, </w:t>
            </w:r>
          </w:p>
          <w:p>
            <w:pPr>
              <w:spacing w:after="20"/>
              <w:ind w:left="20"/>
              <w:jc w:val="both"/>
            </w:pPr>
            <w:r>
              <w:rPr>
                <w:rFonts w:ascii="Times New Roman"/>
                <w:b w:val="false"/>
                <w:i w:val="false"/>
                <w:color w:val="000000"/>
                <w:sz w:val="20"/>
              </w:rPr>
              <w:t>
30 қараша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2-туризм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үй шаруашылықтарының сапарларға жұмсаған шығыстары туралы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сәуір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Сырттан келушілерді іріктемелі зерттеу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қазан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Н-060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Еңбек және жұмыспен қамту статистикасы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қызметкерлердің саны және жалақысы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ақпан,</w:t>
            </w:r>
          </w:p>
          <w:p>
            <w:pPr>
              <w:spacing w:after="20"/>
              <w:ind w:left="20"/>
              <w:jc w:val="both"/>
            </w:pPr>
            <w:r>
              <w:rPr>
                <w:rFonts w:ascii="Times New Roman"/>
                <w:b w:val="false"/>
                <w:i w:val="false"/>
                <w:color w:val="000000"/>
                <w:sz w:val="20"/>
              </w:rPr>
              <w:t>
5 мамыр,</w:t>
            </w:r>
          </w:p>
          <w:p>
            <w:pPr>
              <w:spacing w:after="20"/>
              <w:ind w:left="20"/>
              <w:jc w:val="both"/>
            </w:pPr>
            <w:r>
              <w:rPr>
                <w:rFonts w:ascii="Times New Roman"/>
                <w:b w:val="false"/>
                <w:i w:val="false"/>
                <w:color w:val="000000"/>
                <w:sz w:val="20"/>
              </w:rPr>
              <w:t>
7 тамыз,</w:t>
            </w:r>
          </w:p>
          <w:p>
            <w:pPr>
              <w:spacing w:after="20"/>
              <w:ind w:left="20"/>
              <w:jc w:val="both"/>
            </w:pPr>
            <w:r>
              <w:rPr>
                <w:rFonts w:ascii="Times New Roman"/>
                <w:b w:val="false"/>
                <w:i w:val="false"/>
                <w:color w:val="000000"/>
                <w:sz w:val="20"/>
              </w:rPr>
              <w:t>
6 қараша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(тоқсандық)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кәсіпорындарындағы жұмыс күшінің болуы және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ақпан,</w:t>
            </w:r>
          </w:p>
          <w:p>
            <w:pPr>
              <w:spacing w:after="20"/>
              <w:ind w:left="20"/>
              <w:jc w:val="both"/>
            </w:pPr>
            <w:r>
              <w:rPr>
                <w:rFonts w:ascii="Times New Roman"/>
                <w:b w:val="false"/>
                <w:i w:val="false"/>
                <w:color w:val="000000"/>
                <w:sz w:val="20"/>
              </w:rPr>
              <w:t>
5 мамыр,</w:t>
            </w:r>
          </w:p>
          <w:p>
            <w:pPr>
              <w:spacing w:after="20"/>
              <w:ind w:left="20"/>
              <w:jc w:val="both"/>
            </w:pPr>
            <w:r>
              <w:rPr>
                <w:rFonts w:ascii="Times New Roman"/>
                <w:b w:val="false"/>
                <w:i w:val="false"/>
                <w:color w:val="000000"/>
                <w:sz w:val="20"/>
              </w:rPr>
              <w:t>
7 тамыз,</w:t>
            </w:r>
          </w:p>
          <w:p>
            <w:pPr>
              <w:spacing w:after="20"/>
              <w:ind w:left="20"/>
              <w:jc w:val="both"/>
            </w:pPr>
            <w:r>
              <w:rPr>
                <w:rFonts w:ascii="Times New Roman"/>
                <w:b w:val="false"/>
                <w:i w:val="false"/>
                <w:color w:val="000000"/>
                <w:sz w:val="20"/>
              </w:rPr>
              <w:t>
6 қараша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(тоқсандық)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еңбек бойынша негізгі көрсеткіштер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(жылдық)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жұмыс күшін ұстауға жұмсалған шығындар құны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(жылдық)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еңбек құнының индексі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(жылдық)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жұмыс күшінің қозғалысы және жалдамалы қызметкерлердің күнтізбелік уақыт қорын пайдалануы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(жылдық)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меншік нысандары бойынша қызметкерлердің саны және еңбекақы төлеу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(жылдық)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зиянды және басқа да қолайсыз еңбек жағдайларында жұмыс істейтін қызметкерлердің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сәуір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(еңбек жағдайы)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қызметкерлердің жалақысының құрылымы және оны бөлу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қазан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 (еңбекақы)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кәсіптер мен лауазымдар бойынша Қазақстан Республикасындағы қызметкерлердің жалақысы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қазан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 (еңбекақы)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Кәсіпорындар мөлшерлігі бойынша Қазақстан Республикасындағы қызметкерлердің жалақысының құрылымы және оны бөлу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қазан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 (еңбекақы)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нысандары бойынша Қазақстан Республикасындағы қызметкерлердің жалақысының құрылымы және оны бөлу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қазан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 (еңбекақы)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бойынша Қазақстан Республикасындағы қызметкерлердің жалақысының құрылымы және оны бөлу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қазан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 (еңбекақы)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 қызметкерлердің жалақысы (кәсіпкерлік қызметпен айналысатын шағын кәсіпорындарды есепке алумен)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наурыз,</w:t>
            </w:r>
          </w:p>
          <w:p>
            <w:pPr>
              <w:spacing w:after="20"/>
              <w:ind w:left="20"/>
              <w:jc w:val="both"/>
            </w:pPr>
            <w:r>
              <w:rPr>
                <w:rFonts w:ascii="Times New Roman"/>
                <w:b w:val="false"/>
                <w:i w:val="false"/>
                <w:color w:val="000000"/>
                <w:sz w:val="20"/>
              </w:rPr>
              <w:t>
28 маусым,</w:t>
            </w:r>
          </w:p>
          <w:p>
            <w:pPr>
              <w:spacing w:after="20"/>
              <w:ind w:left="20"/>
              <w:jc w:val="both"/>
            </w:pPr>
            <w:r>
              <w:rPr>
                <w:rFonts w:ascii="Times New Roman"/>
                <w:b w:val="false"/>
                <w:i w:val="false"/>
                <w:color w:val="000000"/>
                <w:sz w:val="20"/>
              </w:rPr>
              <w:t>
28 қыркүйек,</w:t>
            </w:r>
          </w:p>
          <w:p>
            <w:pPr>
              <w:spacing w:after="20"/>
              <w:ind w:left="20"/>
              <w:jc w:val="both"/>
            </w:pPr>
            <w:r>
              <w:rPr>
                <w:rFonts w:ascii="Times New Roman"/>
                <w:b w:val="false"/>
                <w:i w:val="false"/>
                <w:color w:val="000000"/>
                <w:sz w:val="20"/>
              </w:rPr>
              <w:t>
28 желтоқсан 28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(тоқсандық),</w:t>
            </w:r>
          </w:p>
          <w:p>
            <w:pPr>
              <w:spacing w:after="20"/>
              <w:ind w:left="20"/>
              <w:jc w:val="both"/>
            </w:pPr>
            <w:r>
              <w:rPr>
                <w:rFonts w:ascii="Times New Roman"/>
                <w:b w:val="false"/>
                <w:i w:val="false"/>
                <w:color w:val="000000"/>
                <w:sz w:val="20"/>
              </w:rPr>
              <w:t>
2-МП (тоқсандық)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еңбек нарығының негізгі индикаторлары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тоқсандық </w:t>
            </w:r>
          </w:p>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ақпан,</w:t>
            </w:r>
          </w:p>
          <w:p>
            <w:pPr>
              <w:spacing w:after="20"/>
              <w:ind w:left="20"/>
              <w:jc w:val="both"/>
            </w:pPr>
            <w:r>
              <w:rPr>
                <w:rFonts w:ascii="Times New Roman"/>
                <w:b w:val="false"/>
                <w:i w:val="false"/>
                <w:color w:val="000000"/>
                <w:sz w:val="20"/>
              </w:rPr>
              <w:t>
12 мамыр, 11 тамыз,</w:t>
            </w:r>
          </w:p>
          <w:p>
            <w:pPr>
              <w:spacing w:after="20"/>
              <w:ind w:left="20"/>
              <w:jc w:val="both"/>
            </w:pPr>
            <w:r>
              <w:rPr>
                <w:rFonts w:ascii="Times New Roman"/>
                <w:b w:val="false"/>
                <w:i w:val="false"/>
                <w:color w:val="000000"/>
                <w:sz w:val="20"/>
              </w:rPr>
              <w:t>
13 қараша</w:t>
            </w:r>
          </w:p>
          <w:p>
            <w:pPr>
              <w:spacing w:after="20"/>
              <w:ind w:left="20"/>
              <w:jc w:val="both"/>
            </w:pPr>
            <w:r>
              <w:rPr>
                <w:rFonts w:ascii="Times New Roman"/>
                <w:b w:val="false"/>
                <w:i w:val="false"/>
                <w:color w:val="000000"/>
                <w:sz w:val="20"/>
              </w:rPr>
              <w:t>
29 наурыз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бейресми жұмыспен қамтылған халық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сәуір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лайықты еңбекті өлшеудің статистикалық көрсеткіштері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ақпан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Т-004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Қазақстанның өңірлері бойынша аудандар бөлінісінде еңбек нарығының негізгі индикаторлары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сәуір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Т-001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Баға статистикасы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инфляция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қаңтар,</w:t>
            </w:r>
          </w:p>
          <w:p>
            <w:pPr>
              <w:spacing w:after="20"/>
              <w:ind w:left="20"/>
              <w:jc w:val="both"/>
            </w:pPr>
            <w:r>
              <w:rPr>
                <w:rFonts w:ascii="Times New Roman"/>
                <w:b w:val="false"/>
                <w:i w:val="false"/>
                <w:color w:val="000000"/>
                <w:sz w:val="20"/>
              </w:rPr>
              <w:t>
2 ақпан,</w:t>
            </w:r>
          </w:p>
          <w:p>
            <w:pPr>
              <w:spacing w:after="20"/>
              <w:ind w:left="20"/>
              <w:jc w:val="both"/>
            </w:pPr>
            <w:r>
              <w:rPr>
                <w:rFonts w:ascii="Times New Roman"/>
                <w:b w:val="false"/>
                <w:i w:val="false"/>
                <w:color w:val="000000"/>
                <w:sz w:val="20"/>
              </w:rPr>
              <w:t>
2 наурыз,</w:t>
            </w:r>
          </w:p>
          <w:p>
            <w:pPr>
              <w:spacing w:after="20"/>
              <w:ind w:left="20"/>
              <w:jc w:val="both"/>
            </w:pPr>
            <w:r>
              <w:rPr>
                <w:rFonts w:ascii="Times New Roman"/>
                <w:b w:val="false"/>
                <w:i w:val="false"/>
                <w:color w:val="000000"/>
                <w:sz w:val="20"/>
              </w:rPr>
              <w:t>
4 сәуір,</w:t>
            </w:r>
          </w:p>
          <w:p>
            <w:pPr>
              <w:spacing w:after="20"/>
              <w:ind w:left="20"/>
              <w:jc w:val="both"/>
            </w:pPr>
            <w:r>
              <w:rPr>
                <w:rFonts w:ascii="Times New Roman"/>
                <w:b w:val="false"/>
                <w:i w:val="false"/>
                <w:color w:val="000000"/>
                <w:sz w:val="20"/>
              </w:rPr>
              <w:t>
3 мамыр,</w:t>
            </w:r>
          </w:p>
          <w:p>
            <w:pPr>
              <w:spacing w:after="20"/>
              <w:ind w:left="20"/>
              <w:jc w:val="both"/>
            </w:pPr>
            <w:r>
              <w:rPr>
                <w:rFonts w:ascii="Times New Roman"/>
                <w:b w:val="false"/>
                <w:i w:val="false"/>
                <w:color w:val="000000"/>
                <w:sz w:val="20"/>
              </w:rPr>
              <w:t>
2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шілде,</w:t>
            </w:r>
          </w:p>
          <w:p>
            <w:pPr>
              <w:spacing w:after="20"/>
              <w:ind w:left="20"/>
              <w:jc w:val="both"/>
            </w:pPr>
            <w:r>
              <w:rPr>
                <w:rFonts w:ascii="Times New Roman"/>
                <w:b w:val="false"/>
                <w:i w:val="false"/>
                <w:color w:val="000000"/>
                <w:sz w:val="20"/>
              </w:rPr>
              <w:t>
2 тамыз,</w:t>
            </w:r>
          </w:p>
          <w:p>
            <w:pPr>
              <w:spacing w:after="20"/>
              <w:ind w:left="20"/>
              <w:jc w:val="both"/>
            </w:pPr>
            <w:r>
              <w:rPr>
                <w:rFonts w:ascii="Times New Roman"/>
                <w:b w:val="false"/>
                <w:i w:val="false"/>
                <w:color w:val="000000"/>
                <w:sz w:val="20"/>
              </w:rPr>
              <w:t>
4 қыркүйек,</w:t>
            </w:r>
          </w:p>
          <w:p>
            <w:pPr>
              <w:spacing w:after="20"/>
              <w:ind w:left="20"/>
              <w:jc w:val="both"/>
            </w:pPr>
            <w:r>
              <w:rPr>
                <w:rFonts w:ascii="Times New Roman"/>
                <w:b w:val="false"/>
                <w:i w:val="false"/>
                <w:color w:val="000000"/>
                <w:sz w:val="20"/>
              </w:rPr>
              <w:t>
3 қазан,</w:t>
            </w:r>
          </w:p>
          <w:p>
            <w:pPr>
              <w:spacing w:after="20"/>
              <w:ind w:left="20"/>
              <w:jc w:val="both"/>
            </w:pPr>
            <w:r>
              <w:rPr>
                <w:rFonts w:ascii="Times New Roman"/>
                <w:b w:val="false"/>
                <w:i w:val="false"/>
                <w:color w:val="000000"/>
                <w:sz w:val="20"/>
              </w:rPr>
              <w:t>
2 қараша,</w:t>
            </w:r>
          </w:p>
          <w:p>
            <w:pPr>
              <w:spacing w:after="20"/>
              <w:ind w:left="20"/>
              <w:jc w:val="both"/>
            </w:pPr>
            <w:r>
              <w:rPr>
                <w:rFonts w:ascii="Times New Roman"/>
                <w:b w:val="false"/>
                <w:i w:val="false"/>
                <w:color w:val="000000"/>
                <w:sz w:val="20"/>
              </w:rPr>
              <w:t>
4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тұтыну бағасының индексі және туынды көрсеткіштері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қаңтар,</w:t>
            </w:r>
          </w:p>
          <w:p>
            <w:pPr>
              <w:spacing w:after="20"/>
              <w:ind w:left="20"/>
              <w:jc w:val="both"/>
            </w:pPr>
            <w:r>
              <w:rPr>
                <w:rFonts w:ascii="Times New Roman"/>
                <w:b w:val="false"/>
                <w:i w:val="false"/>
                <w:color w:val="000000"/>
                <w:sz w:val="20"/>
              </w:rPr>
              <w:t>
8 ақпан,</w:t>
            </w:r>
          </w:p>
          <w:p>
            <w:pPr>
              <w:spacing w:after="20"/>
              <w:ind w:left="20"/>
              <w:jc w:val="both"/>
            </w:pPr>
            <w:r>
              <w:rPr>
                <w:rFonts w:ascii="Times New Roman"/>
                <w:b w:val="false"/>
                <w:i w:val="false"/>
                <w:color w:val="000000"/>
                <w:sz w:val="20"/>
              </w:rPr>
              <w:t>
9 наурыз,</w:t>
            </w:r>
          </w:p>
          <w:p>
            <w:pPr>
              <w:spacing w:after="20"/>
              <w:ind w:left="20"/>
              <w:jc w:val="both"/>
            </w:pPr>
            <w:r>
              <w:rPr>
                <w:rFonts w:ascii="Times New Roman"/>
                <w:b w:val="false"/>
                <w:i w:val="false"/>
                <w:color w:val="000000"/>
                <w:sz w:val="20"/>
              </w:rPr>
              <w:t>
10 сәуір,</w:t>
            </w:r>
          </w:p>
          <w:p>
            <w:pPr>
              <w:spacing w:after="20"/>
              <w:ind w:left="20"/>
              <w:jc w:val="both"/>
            </w:pPr>
            <w:r>
              <w:rPr>
                <w:rFonts w:ascii="Times New Roman"/>
                <w:b w:val="false"/>
                <w:i w:val="false"/>
                <w:color w:val="000000"/>
                <w:sz w:val="20"/>
              </w:rPr>
              <w:t>
10 мамыр,</w:t>
            </w:r>
          </w:p>
          <w:p>
            <w:pPr>
              <w:spacing w:after="20"/>
              <w:ind w:left="20"/>
              <w:jc w:val="both"/>
            </w:pPr>
            <w:r>
              <w:rPr>
                <w:rFonts w:ascii="Times New Roman"/>
                <w:b w:val="false"/>
                <w:i w:val="false"/>
                <w:color w:val="000000"/>
                <w:sz w:val="20"/>
              </w:rPr>
              <w:t>
8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шілде,</w:t>
            </w:r>
          </w:p>
          <w:p>
            <w:pPr>
              <w:spacing w:after="20"/>
              <w:ind w:left="20"/>
              <w:jc w:val="both"/>
            </w:pPr>
            <w:r>
              <w:rPr>
                <w:rFonts w:ascii="Times New Roman"/>
                <w:b w:val="false"/>
                <w:i w:val="false"/>
                <w:color w:val="000000"/>
                <w:sz w:val="20"/>
              </w:rPr>
              <w:t>
8 тамыз,</w:t>
            </w:r>
          </w:p>
          <w:p>
            <w:pPr>
              <w:spacing w:after="20"/>
              <w:ind w:left="20"/>
              <w:jc w:val="both"/>
            </w:pPr>
            <w:r>
              <w:rPr>
                <w:rFonts w:ascii="Times New Roman"/>
                <w:b w:val="false"/>
                <w:i w:val="false"/>
                <w:color w:val="000000"/>
                <w:sz w:val="20"/>
              </w:rPr>
              <w:t>
8 қыркүйек,</w:t>
            </w:r>
          </w:p>
          <w:p>
            <w:pPr>
              <w:spacing w:after="20"/>
              <w:ind w:left="20"/>
              <w:jc w:val="both"/>
            </w:pPr>
            <w:r>
              <w:rPr>
                <w:rFonts w:ascii="Times New Roman"/>
                <w:b w:val="false"/>
                <w:i w:val="false"/>
                <w:color w:val="000000"/>
                <w:sz w:val="20"/>
              </w:rPr>
              <w:t>
9 қазан,</w:t>
            </w:r>
          </w:p>
          <w:p>
            <w:pPr>
              <w:spacing w:after="20"/>
              <w:ind w:left="20"/>
              <w:jc w:val="both"/>
            </w:pPr>
            <w:r>
              <w:rPr>
                <w:rFonts w:ascii="Times New Roman"/>
                <w:b w:val="false"/>
                <w:i w:val="false"/>
                <w:color w:val="000000"/>
                <w:sz w:val="20"/>
              </w:rPr>
              <w:t>
8 қараша,</w:t>
            </w:r>
          </w:p>
          <w:p>
            <w:pPr>
              <w:spacing w:after="20"/>
              <w:ind w:left="20"/>
              <w:jc w:val="both"/>
            </w:pPr>
            <w:r>
              <w:rPr>
                <w:rFonts w:ascii="Times New Roman"/>
                <w:b w:val="false"/>
                <w:i w:val="false"/>
                <w:color w:val="000000"/>
                <w:sz w:val="20"/>
              </w:rPr>
              <w:t>
8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жекелеген тауарлар мен қызметтерге бөлшек сауда бағасы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қаңтар,</w:t>
            </w:r>
          </w:p>
          <w:p>
            <w:pPr>
              <w:spacing w:after="20"/>
              <w:ind w:left="20"/>
              <w:jc w:val="both"/>
            </w:pPr>
            <w:r>
              <w:rPr>
                <w:rFonts w:ascii="Times New Roman"/>
                <w:b w:val="false"/>
                <w:i w:val="false"/>
                <w:color w:val="000000"/>
                <w:sz w:val="20"/>
              </w:rPr>
              <w:t>
9 ақпан,</w:t>
            </w:r>
          </w:p>
          <w:p>
            <w:pPr>
              <w:spacing w:after="20"/>
              <w:ind w:left="20"/>
              <w:jc w:val="both"/>
            </w:pPr>
            <w:r>
              <w:rPr>
                <w:rFonts w:ascii="Times New Roman"/>
                <w:b w:val="false"/>
                <w:i w:val="false"/>
                <w:color w:val="000000"/>
                <w:sz w:val="20"/>
              </w:rPr>
              <w:t>
9 наурыз,</w:t>
            </w:r>
          </w:p>
          <w:p>
            <w:pPr>
              <w:spacing w:after="20"/>
              <w:ind w:left="20"/>
              <w:jc w:val="both"/>
            </w:pPr>
            <w:r>
              <w:rPr>
                <w:rFonts w:ascii="Times New Roman"/>
                <w:b w:val="false"/>
                <w:i w:val="false"/>
                <w:color w:val="000000"/>
                <w:sz w:val="20"/>
              </w:rPr>
              <w:t>
10 сәуір,</w:t>
            </w:r>
          </w:p>
          <w:p>
            <w:pPr>
              <w:spacing w:after="20"/>
              <w:ind w:left="20"/>
              <w:jc w:val="both"/>
            </w:pPr>
            <w:r>
              <w:rPr>
                <w:rFonts w:ascii="Times New Roman"/>
                <w:b w:val="false"/>
                <w:i w:val="false"/>
                <w:color w:val="000000"/>
                <w:sz w:val="20"/>
              </w:rPr>
              <w:t>
10 мамыр,</w:t>
            </w:r>
          </w:p>
          <w:p>
            <w:pPr>
              <w:spacing w:after="20"/>
              <w:ind w:left="20"/>
              <w:jc w:val="both"/>
            </w:pPr>
            <w:r>
              <w:rPr>
                <w:rFonts w:ascii="Times New Roman"/>
                <w:b w:val="false"/>
                <w:i w:val="false"/>
                <w:color w:val="000000"/>
                <w:sz w:val="20"/>
              </w:rPr>
              <w:t>
9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шілде,</w:t>
            </w:r>
          </w:p>
          <w:p>
            <w:pPr>
              <w:spacing w:after="20"/>
              <w:ind w:left="20"/>
              <w:jc w:val="both"/>
            </w:pPr>
            <w:r>
              <w:rPr>
                <w:rFonts w:ascii="Times New Roman"/>
                <w:b w:val="false"/>
                <w:i w:val="false"/>
                <w:color w:val="000000"/>
                <w:sz w:val="20"/>
              </w:rPr>
              <w:t>
9 тамыз,</w:t>
            </w:r>
          </w:p>
          <w:p>
            <w:pPr>
              <w:spacing w:after="20"/>
              <w:ind w:left="20"/>
              <w:jc w:val="both"/>
            </w:pPr>
            <w:r>
              <w:rPr>
                <w:rFonts w:ascii="Times New Roman"/>
                <w:b w:val="false"/>
                <w:i w:val="false"/>
                <w:color w:val="000000"/>
                <w:sz w:val="20"/>
              </w:rPr>
              <w:t>
11қыркүйек,</w:t>
            </w:r>
          </w:p>
          <w:p>
            <w:pPr>
              <w:spacing w:after="20"/>
              <w:ind w:left="20"/>
              <w:jc w:val="both"/>
            </w:pPr>
            <w:r>
              <w:rPr>
                <w:rFonts w:ascii="Times New Roman"/>
                <w:b w:val="false"/>
                <w:i w:val="false"/>
                <w:color w:val="000000"/>
                <w:sz w:val="20"/>
              </w:rPr>
              <w:t>
9 қазан,</w:t>
            </w:r>
          </w:p>
          <w:p>
            <w:pPr>
              <w:spacing w:after="20"/>
              <w:ind w:left="20"/>
              <w:jc w:val="both"/>
            </w:pPr>
            <w:r>
              <w:rPr>
                <w:rFonts w:ascii="Times New Roman"/>
                <w:b w:val="false"/>
                <w:i w:val="false"/>
                <w:color w:val="000000"/>
                <w:sz w:val="20"/>
              </w:rPr>
              <w:t>
9 қараша,</w:t>
            </w:r>
          </w:p>
          <w:p>
            <w:pPr>
              <w:spacing w:after="20"/>
              <w:ind w:left="20"/>
              <w:jc w:val="both"/>
            </w:pPr>
            <w:r>
              <w:rPr>
                <w:rFonts w:ascii="Times New Roman"/>
                <w:b w:val="false"/>
                <w:i w:val="false"/>
                <w:color w:val="000000"/>
                <w:sz w:val="20"/>
              </w:rPr>
              <w:t>
8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тұрғын үй нарығындағы баға индексі және бағасы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қаңтар,</w:t>
            </w:r>
          </w:p>
          <w:p>
            <w:pPr>
              <w:spacing w:after="20"/>
              <w:ind w:left="20"/>
              <w:jc w:val="both"/>
            </w:pPr>
            <w:r>
              <w:rPr>
                <w:rFonts w:ascii="Times New Roman"/>
                <w:b w:val="false"/>
                <w:i w:val="false"/>
                <w:color w:val="000000"/>
                <w:sz w:val="20"/>
              </w:rPr>
              <w:t>
9 ақпан,</w:t>
            </w:r>
          </w:p>
          <w:p>
            <w:pPr>
              <w:spacing w:after="20"/>
              <w:ind w:left="20"/>
              <w:jc w:val="both"/>
            </w:pPr>
            <w:r>
              <w:rPr>
                <w:rFonts w:ascii="Times New Roman"/>
                <w:b w:val="false"/>
                <w:i w:val="false"/>
                <w:color w:val="000000"/>
                <w:sz w:val="20"/>
              </w:rPr>
              <w:t>
9 наурыз,</w:t>
            </w:r>
          </w:p>
          <w:p>
            <w:pPr>
              <w:spacing w:after="20"/>
              <w:ind w:left="20"/>
              <w:jc w:val="both"/>
            </w:pPr>
            <w:r>
              <w:rPr>
                <w:rFonts w:ascii="Times New Roman"/>
                <w:b w:val="false"/>
                <w:i w:val="false"/>
                <w:color w:val="000000"/>
                <w:sz w:val="20"/>
              </w:rPr>
              <w:t>
10 сәуір,</w:t>
            </w:r>
          </w:p>
          <w:p>
            <w:pPr>
              <w:spacing w:after="20"/>
              <w:ind w:left="20"/>
              <w:jc w:val="both"/>
            </w:pPr>
            <w:r>
              <w:rPr>
                <w:rFonts w:ascii="Times New Roman"/>
                <w:b w:val="false"/>
                <w:i w:val="false"/>
                <w:color w:val="000000"/>
                <w:sz w:val="20"/>
              </w:rPr>
              <w:t>
10 мамыр,</w:t>
            </w:r>
          </w:p>
          <w:p>
            <w:pPr>
              <w:spacing w:after="20"/>
              <w:ind w:left="20"/>
              <w:jc w:val="both"/>
            </w:pPr>
            <w:r>
              <w:rPr>
                <w:rFonts w:ascii="Times New Roman"/>
                <w:b w:val="false"/>
                <w:i w:val="false"/>
                <w:color w:val="000000"/>
                <w:sz w:val="20"/>
              </w:rPr>
              <w:t>
9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шілде,</w:t>
            </w:r>
          </w:p>
          <w:p>
            <w:pPr>
              <w:spacing w:after="20"/>
              <w:ind w:left="20"/>
              <w:jc w:val="both"/>
            </w:pPr>
            <w:r>
              <w:rPr>
                <w:rFonts w:ascii="Times New Roman"/>
                <w:b w:val="false"/>
                <w:i w:val="false"/>
                <w:color w:val="000000"/>
                <w:sz w:val="20"/>
              </w:rPr>
              <w:t>
9 тамыз,</w:t>
            </w:r>
          </w:p>
          <w:p>
            <w:pPr>
              <w:spacing w:after="20"/>
              <w:ind w:left="20"/>
              <w:jc w:val="both"/>
            </w:pPr>
            <w:r>
              <w:rPr>
                <w:rFonts w:ascii="Times New Roman"/>
                <w:b w:val="false"/>
                <w:i w:val="false"/>
                <w:color w:val="000000"/>
                <w:sz w:val="20"/>
              </w:rPr>
              <w:t>
11 қыркүйек,</w:t>
            </w:r>
          </w:p>
          <w:p>
            <w:pPr>
              <w:spacing w:after="20"/>
              <w:ind w:left="20"/>
              <w:jc w:val="both"/>
            </w:pPr>
            <w:r>
              <w:rPr>
                <w:rFonts w:ascii="Times New Roman"/>
                <w:b w:val="false"/>
                <w:i w:val="false"/>
                <w:color w:val="000000"/>
                <w:sz w:val="20"/>
              </w:rPr>
              <w:t>
9 қазан,</w:t>
            </w:r>
          </w:p>
          <w:p>
            <w:pPr>
              <w:spacing w:after="20"/>
              <w:ind w:left="20"/>
              <w:jc w:val="both"/>
            </w:pPr>
            <w:r>
              <w:rPr>
                <w:rFonts w:ascii="Times New Roman"/>
                <w:b w:val="false"/>
                <w:i w:val="false"/>
                <w:color w:val="000000"/>
                <w:sz w:val="20"/>
              </w:rPr>
              <w:t>
9 қараша,</w:t>
            </w:r>
          </w:p>
          <w:p>
            <w:pPr>
              <w:spacing w:after="20"/>
              <w:ind w:left="20"/>
              <w:jc w:val="both"/>
            </w:pPr>
            <w:r>
              <w:rPr>
                <w:rFonts w:ascii="Times New Roman"/>
                <w:b w:val="false"/>
                <w:i w:val="false"/>
                <w:color w:val="000000"/>
                <w:sz w:val="20"/>
              </w:rPr>
              <w:t>
11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1-ЦРЖ</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әлеуметтік маңызы бар азық-түлік тауарларына баға индексі мен орташа бағалар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өнеркәсіп өнімін өндірушілердің баға индексі және бағасы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қаңтар,</w:t>
            </w:r>
          </w:p>
          <w:p>
            <w:pPr>
              <w:spacing w:after="20"/>
              <w:ind w:left="20"/>
              <w:jc w:val="both"/>
            </w:pPr>
            <w:r>
              <w:rPr>
                <w:rFonts w:ascii="Times New Roman"/>
                <w:b w:val="false"/>
                <w:i w:val="false"/>
                <w:color w:val="000000"/>
                <w:sz w:val="20"/>
              </w:rPr>
              <w:t>
6 ақпан,</w:t>
            </w:r>
          </w:p>
          <w:p>
            <w:pPr>
              <w:spacing w:after="20"/>
              <w:ind w:left="20"/>
              <w:jc w:val="both"/>
            </w:pPr>
            <w:r>
              <w:rPr>
                <w:rFonts w:ascii="Times New Roman"/>
                <w:b w:val="false"/>
                <w:i w:val="false"/>
                <w:color w:val="000000"/>
                <w:sz w:val="20"/>
              </w:rPr>
              <w:t>
6 наурыз,</w:t>
            </w:r>
          </w:p>
          <w:p>
            <w:pPr>
              <w:spacing w:after="20"/>
              <w:ind w:left="20"/>
              <w:jc w:val="both"/>
            </w:pPr>
            <w:r>
              <w:rPr>
                <w:rFonts w:ascii="Times New Roman"/>
                <w:b w:val="false"/>
                <w:i w:val="false"/>
                <w:color w:val="000000"/>
                <w:sz w:val="20"/>
              </w:rPr>
              <w:t>
5 сәуір,</w:t>
            </w:r>
          </w:p>
          <w:p>
            <w:pPr>
              <w:spacing w:after="20"/>
              <w:ind w:left="20"/>
              <w:jc w:val="both"/>
            </w:pPr>
            <w:r>
              <w:rPr>
                <w:rFonts w:ascii="Times New Roman"/>
                <w:b w:val="false"/>
                <w:i w:val="false"/>
                <w:color w:val="000000"/>
                <w:sz w:val="20"/>
              </w:rPr>
              <w:t>
5 мамыр,</w:t>
            </w:r>
          </w:p>
          <w:p>
            <w:pPr>
              <w:spacing w:after="20"/>
              <w:ind w:left="20"/>
              <w:jc w:val="both"/>
            </w:pPr>
            <w:r>
              <w:rPr>
                <w:rFonts w:ascii="Times New Roman"/>
                <w:b w:val="false"/>
                <w:i w:val="false"/>
                <w:color w:val="000000"/>
                <w:sz w:val="20"/>
              </w:rPr>
              <w:t>
5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шілде,</w:t>
            </w:r>
          </w:p>
          <w:p>
            <w:pPr>
              <w:spacing w:after="20"/>
              <w:ind w:left="20"/>
              <w:jc w:val="both"/>
            </w:pPr>
            <w:r>
              <w:rPr>
                <w:rFonts w:ascii="Times New Roman"/>
                <w:b w:val="false"/>
                <w:i w:val="false"/>
                <w:color w:val="000000"/>
                <w:sz w:val="20"/>
              </w:rPr>
              <w:t>
7 тамыз,</w:t>
            </w:r>
          </w:p>
          <w:p>
            <w:pPr>
              <w:spacing w:after="20"/>
              <w:ind w:left="20"/>
              <w:jc w:val="both"/>
            </w:pPr>
            <w:r>
              <w:rPr>
                <w:rFonts w:ascii="Times New Roman"/>
                <w:b w:val="false"/>
                <w:i w:val="false"/>
                <w:color w:val="000000"/>
                <w:sz w:val="20"/>
              </w:rPr>
              <w:t>
5 қыркүйек,</w:t>
            </w:r>
          </w:p>
          <w:p>
            <w:pPr>
              <w:spacing w:after="20"/>
              <w:ind w:left="20"/>
              <w:jc w:val="both"/>
            </w:pPr>
            <w:r>
              <w:rPr>
                <w:rFonts w:ascii="Times New Roman"/>
                <w:b w:val="false"/>
                <w:i w:val="false"/>
                <w:color w:val="000000"/>
                <w:sz w:val="20"/>
              </w:rPr>
              <w:t>
5 қазан,</w:t>
            </w:r>
          </w:p>
          <w:p>
            <w:pPr>
              <w:spacing w:after="20"/>
              <w:ind w:left="20"/>
              <w:jc w:val="both"/>
            </w:pPr>
            <w:r>
              <w:rPr>
                <w:rFonts w:ascii="Times New Roman"/>
                <w:b w:val="false"/>
                <w:i w:val="false"/>
                <w:color w:val="000000"/>
                <w:sz w:val="20"/>
              </w:rPr>
              <w:t>
6 қараша,</w:t>
            </w:r>
          </w:p>
          <w:p>
            <w:pPr>
              <w:spacing w:after="20"/>
              <w:ind w:left="20"/>
              <w:jc w:val="both"/>
            </w:pPr>
            <w:r>
              <w:rPr>
                <w:rFonts w:ascii="Times New Roman"/>
                <w:b w:val="false"/>
                <w:i w:val="false"/>
                <w:color w:val="000000"/>
                <w:sz w:val="20"/>
              </w:rPr>
              <w:t>
5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 1-Ц (экспорт, импорт)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өнеркәсіп өнімін өндірушілердің базалық баға индексі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қаңтар,</w:t>
            </w:r>
          </w:p>
          <w:p>
            <w:pPr>
              <w:spacing w:after="20"/>
              <w:ind w:left="20"/>
              <w:jc w:val="both"/>
            </w:pPr>
            <w:r>
              <w:rPr>
                <w:rFonts w:ascii="Times New Roman"/>
                <w:b w:val="false"/>
                <w:i w:val="false"/>
                <w:color w:val="000000"/>
                <w:sz w:val="20"/>
              </w:rPr>
              <w:t xml:space="preserve">
10 ақпан, </w:t>
            </w:r>
          </w:p>
          <w:p>
            <w:pPr>
              <w:spacing w:after="20"/>
              <w:ind w:left="20"/>
              <w:jc w:val="both"/>
            </w:pPr>
            <w:r>
              <w:rPr>
                <w:rFonts w:ascii="Times New Roman"/>
                <w:b w:val="false"/>
                <w:i w:val="false"/>
                <w:color w:val="000000"/>
                <w:sz w:val="20"/>
              </w:rPr>
              <w:t>
10 наурыз,</w:t>
            </w:r>
          </w:p>
          <w:p>
            <w:pPr>
              <w:spacing w:after="20"/>
              <w:ind w:left="20"/>
              <w:jc w:val="both"/>
            </w:pPr>
            <w:r>
              <w:rPr>
                <w:rFonts w:ascii="Times New Roman"/>
                <w:b w:val="false"/>
                <w:i w:val="false"/>
                <w:color w:val="000000"/>
                <w:sz w:val="20"/>
              </w:rPr>
              <w:t>
10 сәуір,</w:t>
            </w:r>
          </w:p>
          <w:p>
            <w:pPr>
              <w:spacing w:after="20"/>
              <w:ind w:left="20"/>
              <w:jc w:val="both"/>
            </w:pPr>
            <w:r>
              <w:rPr>
                <w:rFonts w:ascii="Times New Roman"/>
                <w:b w:val="false"/>
                <w:i w:val="false"/>
                <w:color w:val="000000"/>
                <w:sz w:val="20"/>
              </w:rPr>
              <w:t>
10 мамыр,</w:t>
            </w:r>
          </w:p>
          <w:p>
            <w:pPr>
              <w:spacing w:after="20"/>
              <w:ind w:left="20"/>
              <w:jc w:val="both"/>
            </w:pPr>
            <w:r>
              <w:rPr>
                <w:rFonts w:ascii="Times New Roman"/>
                <w:b w:val="false"/>
                <w:i w:val="false"/>
                <w:color w:val="000000"/>
                <w:sz w:val="20"/>
              </w:rPr>
              <w:t>
12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шілде,</w:t>
            </w:r>
          </w:p>
          <w:p>
            <w:pPr>
              <w:spacing w:after="20"/>
              <w:ind w:left="20"/>
              <w:jc w:val="both"/>
            </w:pPr>
            <w:r>
              <w:rPr>
                <w:rFonts w:ascii="Times New Roman"/>
                <w:b w:val="false"/>
                <w:i w:val="false"/>
                <w:color w:val="000000"/>
                <w:sz w:val="20"/>
              </w:rPr>
              <w:t>
10 тамыз,</w:t>
            </w:r>
          </w:p>
          <w:p>
            <w:pPr>
              <w:spacing w:after="20"/>
              <w:ind w:left="20"/>
              <w:jc w:val="both"/>
            </w:pPr>
            <w:r>
              <w:rPr>
                <w:rFonts w:ascii="Times New Roman"/>
                <w:b w:val="false"/>
                <w:i w:val="false"/>
                <w:color w:val="000000"/>
                <w:sz w:val="20"/>
              </w:rPr>
              <w:t>
11 қыркүйек,</w:t>
            </w:r>
          </w:p>
          <w:p>
            <w:pPr>
              <w:spacing w:after="20"/>
              <w:ind w:left="20"/>
              <w:jc w:val="both"/>
            </w:pPr>
            <w:r>
              <w:rPr>
                <w:rFonts w:ascii="Times New Roman"/>
                <w:b w:val="false"/>
                <w:i w:val="false"/>
                <w:color w:val="000000"/>
                <w:sz w:val="20"/>
              </w:rPr>
              <w:t>
10 қазан,</w:t>
            </w:r>
          </w:p>
          <w:p>
            <w:pPr>
              <w:spacing w:after="20"/>
              <w:ind w:left="20"/>
              <w:jc w:val="both"/>
            </w:pPr>
            <w:r>
              <w:rPr>
                <w:rFonts w:ascii="Times New Roman"/>
                <w:b w:val="false"/>
                <w:i w:val="false"/>
                <w:color w:val="000000"/>
                <w:sz w:val="20"/>
              </w:rPr>
              <w:t>
10 қараша,</w:t>
            </w:r>
          </w:p>
          <w:p>
            <w:pPr>
              <w:spacing w:after="20"/>
              <w:ind w:left="20"/>
              <w:jc w:val="both"/>
            </w:pPr>
            <w:r>
              <w:rPr>
                <w:rFonts w:ascii="Times New Roman"/>
                <w:b w:val="false"/>
                <w:i w:val="false"/>
                <w:color w:val="000000"/>
                <w:sz w:val="20"/>
              </w:rPr>
              <w:t>
11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кәсіпорындарының өндірістік-техникалық мақсаттағы өнімдерді сатып алу бағасының индекстері және бағасы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қаңтар,</w:t>
            </w:r>
          </w:p>
          <w:p>
            <w:pPr>
              <w:spacing w:after="20"/>
              <w:ind w:left="20"/>
              <w:jc w:val="both"/>
            </w:pPr>
            <w:r>
              <w:rPr>
                <w:rFonts w:ascii="Times New Roman"/>
                <w:b w:val="false"/>
                <w:i w:val="false"/>
                <w:color w:val="000000"/>
                <w:sz w:val="20"/>
              </w:rPr>
              <w:t>
7 ақпан,</w:t>
            </w:r>
          </w:p>
          <w:p>
            <w:pPr>
              <w:spacing w:after="20"/>
              <w:ind w:left="20"/>
              <w:jc w:val="both"/>
            </w:pPr>
            <w:r>
              <w:rPr>
                <w:rFonts w:ascii="Times New Roman"/>
                <w:b w:val="false"/>
                <w:i w:val="false"/>
                <w:color w:val="000000"/>
                <w:sz w:val="20"/>
              </w:rPr>
              <w:t>
7 наурыз,</w:t>
            </w:r>
          </w:p>
          <w:p>
            <w:pPr>
              <w:spacing w:after="20"/>
              <w:ind w:left="20"/>
              <w:jc w:val="both"/>
            </w:pPr>
            <w:r>
              <w:rPr>
                <w:rFonts w:ascii="Times New Roman"/>
                <w:b w:val="false"/>
                <w:i w:val="false"/>
                <w:color w:val="000000"/>
                <w:sz w:val="20"/>
              </w:rPr>
              <w:t>
7 сәуір,</w:t>
            </w:r>
          </w:p>
          <w:p>
            <w:pPr>
              <w:spacing w:after="20"/>
              <w:ind w:left="20"/>
              <w:jc w:val="both"/>
            </w:pPr>
            <w:r>
              <w:rPr>
                <w:rFonts w:ascii="Times New Roman"/>
                <w:b w:val="false"/>
                <w:i w:val="false"/>
                <w:color w:val="000000"/>
                <w:sz w:val="20"/>
              </w:rPr>
              <w:t>
10 мамыр,</w:t>
            </w:r>
          </w:p>
          <w:p>
            <w:pPr>
              <w:spacing w:after="20"/>
              <w:ind w:left="20"/>
              <w:jc w:val="both"/>
            </w:pPr>
            <w:r>
              <w:rPr>
                <w:rFonts w:ascii="Times New Roman"/>
                <w:b w:val="false"/>
                <w:i w:val="false"/>
                <w:color w:val="000000"/>
                <w:sz w:val="20"/>
              </w:rPr>
              <w:t>
7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шілде,</w:t>
            </w:r>
          </w:p>
          <w:p>
            <w:pPr>
              <w:spacing w:after="20"/>
              <w:ind w:left="20"/>
              <w:jc w:val="both"/>
            </w:pPr>
            <w:r>
              <w:rPr>
                <w:rFonts w:ascii="Times New Roman"/>
                <w:b w:val="false"/>
                <w:i w:val="false"/>
                <w:color w:val="000000"/>
                <w:sz w:val="20"/>
              </w:rPr>
              <w:t>
7 тамыз,</w:t>
            </w:r>
          </w:p>
          <w:p>
            <w:pPr>
              <w:spacing w:after="20"/>
              <w:ind w:left="20"/>
              <w:jc w:val="both"/>
            </w:pPr>
            <w:r>
              <w:rPr>
                <w:rFonts w:ascii="Times New Roman"/>
                <w:b w:val="false"/>
                <w:i w:val="false"/>
                <w:color w:val="000000"/>
                <w:sz w:val="20"/>
              </w:rPr>
              <w:t>
7 қыркүйек,</w:t>
            </w:r>
          </w:p>
          <w:p>
            <w:pPr>
              <w:spacing w:after="20"/>
              <w:ind w:left="20"/>
              <w:jc w:val="both"/>
            </w:pPr>
            <w:r>
              <w:rPr>
                <w:rFonts w:ascii="Times New Roman"/>
                <w:b w:val="false"/>
                <w:i w:val="false"/>
                <w:color w:val="000000"/>
                <w:sz w:val="20"/>
              </w:rPr>
              <w:t>
9 қазан,</w:t>
            </w:r>
          </w:p>
          <w:p>
            <w:pPr>
              <w:spacing w:after="20"/>
              <w:ind w:left="20"/>
              <w:jc w:val="both"/>
            </w:pPr>
            <w:r>
              <w:rPr>
                <w:rFonts w:ascii="Times New Roman"/>
                <w:b w:val="false"/>
                <w:i w:val="false"/>
                <w:color w:val="000000"/>
                <w:sz w:val="20"/>
              </w:rPr>
              <w:t>
7 қараша,</w:t>
            </w:r>
          </w:p>
          <w:p>
            <w:pPr>
              <w:spacing w:after="20"/>
              <w:ind w:left="20"/>
              <w:jc w:val="both"/>
            </w:pPr>
            <w:r>
              <w:rPr>
                <w:rFonts w:ascii="Times New Roman"/>
                <w:b w:val="false"/>
                <w:i w:val="false"/>
                <w:color w:val="000000"/>
                <w:sz w:val="20"/>
              </w:rPr>
              <w:t>
7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 1-Ц (экспорт, импорт)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тауарларды, өнімдерді көтерме саудада сату бағасының индексі және бағасы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қаңтар,</w:t>
            </w:r>
          </w:p>
          <w:p>
            <w:pPr>
              <w:spacing w:after="20"/>
              <w:ind w:left="20"/>
              <w:jc w:val="both"/>
            </w:pPr>
            <w:r>
              <w:rPr>
                <w:rFonts w:ascii="Times New Roman"/>
                <w:b w:val="false"/>
                <w:i w:val="false"/>
                <w:color w:val="000000"/>
                <w:sz w:val="20"/>
              </w:rPr>
              <w:t>
8 ақпан,</w:t>
            </w:r>
          </w:p>
          <w:p>
            <w:pPr>
              <w:spacing w:after="20"/>
              <w:ind w:left="20"/>
              <w:jc w:val="both"/>
            </w:pPr>
            <w:r>
              <w:rPr>
                <w:rFonts w:ascii="Times New Roman"/>
                <w:b w:val="false"/>
                <w:i w:val="false"/>
                <w:color w:val="000000"/>
                <w:sz w:val="20"/>
              </w:rPr>
              <w:t>
7 наурыз,</w:t>
            </w:r>
          </w:p>
          <w:p>
            <w:pPr>
              <w:spacing w:after="20"/>
              <w:ind w:left="20"/>
              <w:jc w:val="both"/>
            </w:pPr>
            <w:r>
              <w:rPr>
                <w:rFonts w:ascii="Times New Roman"/>
                <w:b w:val="false"/>
                <w:i w:val="false"/>
                <w:color w:val="000000"/>
                <w:sz w:val="20"/>
              </w:rPr>
              <w:t xml:space="preserve">
7 сәуір, </w:t>
            </w:r>
          </w:p>
          <w:p>
            <w:pPr>
              <w:spacing w:after="20"/>
              <w:ind w:left="20"/>
              <w:jc w:val="both"/>
            </w:pPr>
            <w:r>
              <w:rPr>
                <w:rFonts w:ascii="Times New Roman"/>
                <w:b w:val="false"/>
                <w:i w:val="false"/>
                <w:color w:val="000000"/>
                <w:sz w:val="20"/>
              </w:rPr>
              <w:t>
5 мамыр,</w:t>
            </w:r>
          </w:p>
          <w:p>
            <w:pPr>
              <w:spacing w:after="20"/>
              <w:ind w:left="20"/>
              <w:jc w:val="both"/>
            </w:pPr>
            <w:r>
              <w:rPr>
                <w:rFonts w:ascii="Times New Roman"/>
                <w:b w:val="false"/>
                <w:i w:val="false"/>
                <w:color w:val="000000"/>
                <w:sz w:val="20"/>
              </w:rPr>
              <w:t>
7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шілде,</w:t>
            </w:r>
          </w:p>
          <w:p>
            <w:pPr>
              <w:spacing w:after="20"/>
              <w:ind w:left="20"/>
              <w:jc w:val="both"/>
            </w:pPr>
            <w:r>
              <w:rPr>
                <w:rFonts w:ascii="Times New Roman"/>
                <w:b w:val="false"/>
                <w:i w:val="false"/>
                <w:color w:val="000000"/>
                <w:sz w:val="20"/>
              </w:rPr>
              <w:t>
7 тамыз,</w:t>
            </w:r>
          </w:p>
          <w:p>
            <w:pPr>
              <w:spacing w:after="20"/>
              <w:ind w:left="20"/>
              <w:jc w:val="both"/>
            </w:pPr>
            <w:r>
              <w:rPr>
                <w:rFonts w:ascii="Times New Roman"/>
                <w:b w:val="false"/>
                <w:i w:val="false"/>
                <w:color w:val="000000"/>
                <w:sz w:val="20"/>
              </w:rPr>
              <w:t>
7 қыркүйек,</w:t>
            </w:r>
          </w:p>
          <w:p>
            <w:pPr>
              <w:spacing w:after="20"/>
              <w:ind w:left="20"/>
              <w:jc w:val="both"/>
            </w:pPr>
            <w:r>
              <w:rPr>
                <w:rFonts w:ascii="Times New Roman"/>
                <w:b w:val="false"/>
                <w:i w:val="false"/>
                <w:color w:val="000000"/>
                <w:sz w:val="20"/>
              </w:rPr>
              <w:t>
6 қазан,</w:t>
            </w:r>
          </w:p>
          <w:p>
            <w:pPr>
              <w:spacing w:after="20"/>
              <w:ind w:left="20"/>
              <w:jc w:val="both"/>
            </w:pPr>
            <w:r>
              <w:rPr>
                <w:rFonts w:ascii="Times New Roman"/>
                <w:b w:val="false"/>
                <w:i w:val="false"/>
                <w:color w:val="000000"/>
                <w:sz w:val="20"/>
              </w:rPr>
              <w:t>
7 қараша,</w:t>
            </w:r>
          </w:p>
          <w:p>
            <w:pPr>
              <w:spacing w:after="20"/>
              <w:ind w:left="20"/>
              <w:jc w:val="both"/>
            </w:pPr>
            <w:r>
              <w:rPr>
                <w:rFonts w:ascii="Times New Roman"/>
                <w:b w:val="false"/>
                <w:i w:val="false"/>
                <w:color w:val="000000"/>
                <w:sz w:val="20"/>
              </w:rPr>
              <w:t>
7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(көтерме)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заңды тұлғаларға арналған пошта, курьерлік және байланыс қызметтері тарифтерінің индекстері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ақпан,</w:t>
            </w:r>
          </w:p>
          <w:p>
            <w:pPr>
              <w:spacing w:after="20"/>
              <w:ind w:left="20"/>
              <w:jc w:val="both"/>
            </w:pPr>
            <w:r>
              <w:rPr>
                <w:rFonts w:ascii="Times New Roman"/>
                <w:b w:val="false"/>
                <w:i w:val="false"/>
                <w:color w:val="000000"/>
                <w:sz w:val="20"/>
              </w:rPr>
              <w:t>
3 наурыз,</w:t>
            </w:r>
          </w:p>
          <w:p>
            <w:pPr>
              <w:spacing w:after="20"/>
              <w:ind w:left="20"/>
              <w:jc w:val="both"/>
            </w:pPr>
            <w:r>
              <w:rPr>
                <w:rFonts w:ascii="Times New Roman"/>
                <w:b w:val="false"/>
                <w:i w:val="false"/>
                <w:color w:val="000000"/>
                <w:sz w:val="20"/>
              </w:rPr>
              <w:t>
31 наурыз,</w:t>
            </w:r>
          </w:p>
          <w:p>
            <w:pPr>
              <w:spacing w:after="20"/>
              <w:ind w:left="20"/>
              <w:jc w:val="both"/>
            </w:pPr>
            <w:r>
              <w:rPr>
                <w:rFonts w:ascii="Times New Roman"/>
                <w:b w:val="false"/>
                <w:i w:val="false"/>
                <w:color w:val="000000"/>
                <w:sz w:val="20"/>
              </w:rPr>
              <w:t>
2 мамыр,</w:t>
            </w:r>
          </w:p>
          <w:p>
            <w:pPr>
              <w:spacing w:after="20"/>
              <w:ind w:left="20"/>
              <w:jc w:val="both"/>
            </w:pPr>
            <w:r>
              <w:rPr>
                <w:rFonts w:ascii="Times New Roman"/>
                <w:b w:val="false"/>
                <w:i w:val="false"/>
                <w:color w:val="000000"/>
                <w:sz w:val="20"/>
              </w:rPr>
              <w:t>
30 мамыр,</w:t>
            </w:r>
          </w:p>
          <w:p>
            <w:pPr>
              <w:spacing w:after="20"/>
              <w:ind w:left="20"/>
              <w:jc w:val="both"/>
            </w:pPr>
            <w:r>
              <w:rPr>
                <w:rFonts w:ascii="Times New Roman"/>
                <w:b w:val="false"/>
                <w:i w:val="false"/>
                <w:color w:val="000000"/>
                <w:sz w:val="20"/>
              </w:rPr>
              <w:t>
30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шілде,</w:t>
            </w:r>
          </w:p>
          <w:p>
            <w:pPr>
              <w:spacing w:after="20"/>
              <w:ind w:left="20"/>
              <w:jc w:val="both"/>
            </w:pPr>
            <w:r>
              <w:rPr>
                <w:rFonts w:ascii="Times New Roman"/>
                <w:b w:val="false"/>
                <w:i w:val="false"/>
                <w:color w:val="000000"/>
                <w:sz w:val="20"/>
              </w:rPr>
              <w:t>
31 тамыз,</w:t>
            </w:r>
          </w:p>
          <w:p>
            <w:pPr>
              <w:spacing w:after="20"/>
              <w:ind w:left="20"/>
              <w:jc w:val="both"/>
            </w:pPr>
            <w:r>
              <w:rPr>
                <w:rFonts w:ascii="Times New Roman"/>
                <w:b w:val="false"/>
                <w:i w:val="false"/>
                <w:color w:val="000000"/>
                <w:sz w:val="20"/>
              </w:rPr>
              <w:t>
2 қазан,</w:t>
            </w:r>
          </w:p>
          <w:p>
            <w:pPr>
              <w:spacing w:after="20"/>
              <w:ind w:left="20"/>
              <w:jc w:val="both"/>
            </w:pPr>
            <w:r>
              <w:rPr>
                <w:rFonts w:ascii="Times New Roman"/>
                <w:b w:val="false"/>
                <w:i w:val="false"/>
                <w:color w:val="000000"/>
                <w:sz w:val="20"/>
              </w:rPr>
              <w:t>
31 қазан,</w:t>
            </w:r>
          </w:p>
          <w:p>
            <w:pPr>
              <w:spacing w:after="20"/>
              <w:ind w:left="20"/>
              <w:jc w:val="both"/>
            </w:pPr>
            <w:r>
              <w:rPr>
                <w:rFonts w:ascii="Times New Roman"/>
                <w:b w:val="false"/>
                <w:i w:val="false"/>
                <w:color w:val="000000"/>
                <w:sz w:val="20"/>
              </w:rPr>
              <w:t>
30 қараша,</w:t>
            </w:r>
          </w:p>
          <w:p>
            <w:pPr>
              <w:spacing w:after="20"/>
              <w:ind w:left="20"/>
              <w:jc w:val="both"/>
            </w:pPr>
            <w:r>
              <w:rPr>
                <w:rFonts w:ascii="Times New Roman"/>
                <w:b w:val="false"/>
                <w:i w:val="false"/>
                <w:color w:val="000000"/>
                <w:sz w:val="20"/>
              </w:rPr>
              <w:t>
29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(почта), 1-тариф (курьер), 1-тариф (байланыс)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көліктің барлық түрлерімен жүк тасымалдау тарифтерінің индекстері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ақпан,</w:t>
            </w:r>
          </w:p>
          <w:p>
            <w:pPr>
              <w:spacing w:after="20"/>
              <w:ind w:left="20"/>
              <w:jc w:val="both"/>
            </w:pPr>
            <w:r>
              <w:rPr>
                <w:rFonts w:ascii="Times New Roman"/>
                <w:b w:val="false"/>
                <w:i w:val="false"/>
                <w:color w:val="000000"/>
                <w:sz w:val="20"/>
              </w:rPr>
              <w:t>
1 наурыз,</w:t>
            </w:r>
          </w:p>
          <w:p>
            <w:pPr>
              <w:spacing w:after="20"/>
              <w:ind w:left="20"/>
              <w:jc w:val="both"/>
            </w:pPr>
            <w:r>
              <w:rPr>
                <w:rFonts w:ascii="Times New Roman"/>
                <w:b w:val="false"/>
                <w:i w:val="false"/>
                <w:color w:val="000000"/>
                <w:sz w:val="20"/>
              </w:rPr>
              <w:t>
30 наурыз,</w:t>
            </w:r>
          </w:p>
          <w:p>
            <w:pPr>
              <w:spacing w:after="20"/>
              <w:ind w:left="20"/>
              <w:jc w:val="both"/>
            </w:pPr>
            <w:r>
              <w:rPr>
                <w:rFonts w:ascii="Times New Roman"/>
                <w:b w:val="false"/>
                <w:i w:val="false"/>
                <w:color w:val="000000"/>
                <w:sz w:val="20"/>
              </w:rPr>
              <w:t>
28 сәуір,</w:t>
            </w:r>
          </w:p>
          <w:p>
            <w:pPr>
              <w:spacing w:after="20"/>
              <w:ind w:left="20"/>
              <w:jc w:val="both"/>
            </w:pPr>
            <w:r>
              <w:rPr>
                <w:rFonts w:ascii="Times New Roman"/>
                <w:b w:val="false"/>
                <w:i w:val="false"/>
                <w:color w:val="000000"/>
                <w:sz w:val="20"/>
              </w:rPr>
              <w:t>
29 мамыр,</w:t>
            </w:r>
          </w:p>
          <w:p>
            <w:pPr>
              <w:spacing w:after="20"/>
              <w:ind w:left="20"/>
              <w:jc w:val="both"/>
            </w:pPr>
            <w:r>
              <w:rPr>
                <w:rFonts w:ascii="Times New Roman"/>
                <w:b w:val="false"/>
                <w:i w:val="false"/>
                <w:color w:val="000000"/>
                <w:sz w:val="20"/>
              </w:rPr>
              <w:t>
28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шілде,</w:t>
            </w:r>
          </w:p>
          <w:p>
            <w:pPr>
              <w:spacing w:after="20"/>
              <w:ind w:left="20"/>
              <w:jc w:val="both"/>
            </w:pPr>
            <w:r>
              <w:rPr>
                <w:rFonts w:ascii="Times New Roman"/>
                <w:b w:val="false"/>
                <w:i w:val="false"/>
                <w:color w:val="000000"/>
                <w:sz w:val="20"/>
              </w:rPr>
              <w:t>
29 тамыз,</w:t>
            </w:r>
          </w:p>
          <w:p>
            <w:pPr>
              <w:spacing w:after="20"/>
              <w:ind w:left="20"/>
              <w:jc w:val="both"/>
            </w:pPr>
            <w:r>
              <w:rPr>
                <w:rFonts w:ascii="Times New Roman"/>
                <w:b w:val="false"/>
                <w:i w:val="false"/>
                <w:color w:val="000000"/>
                <w:sz w:val="20"/>
              </w:rPr>
              <w:t>
28 қыркүйек,</w:t>
            </w:r>
          </w:p>
          <w:p>
            <w:pPr>
              <w:spacing w:after="20"/>
              <w:ind w:left="20"/>
              <w:jc w:val="both"/>
            </w:pPr>
            <w:r>
              <w:rPr>
                <w:rFonts w:ascii="Times New Roman"/>
                <w:b w:val="false"/>
                <w:i w:val="false"/>
                <w:color w:val="000000"/>
                <w:sz w:val="20"/>
              </w:rPr>
              <w:t>
30 қазан,</w:t>
            </w:r>
          </w:p>
          <w:p>
            <w:pPr>
              <w:spacing w:after="20"/>
              <w:ind w:left="20"/>
              <w:jc w:val="both"/>
            </w:pPr>
            <w:r>
              <w:rPr>
                <w:rFonts w:ascii="Times New Roman"/>
                <w:b w:val="false"/>
                <w:i w:val="false"/>
                <w:color w:val="000000"/>
                <w:sz w:val="20"/>
              </w:rPr>
              <w:t>
28 қараша,</w:t>
            </w:r>
          </w:p>
          <w:p>
            <w:pPr>
              <w:spacing w:after="20"/>
              <w:ind w:left="20"/>
              <w:jc w:val="both"/>
            </w:pPr>
            <w:r>
              <w:rPr>
                <w:rFonts w:ascii="Times New Roman"/>
                <w:b w:val="false"/>
                <w:i w:val="false"/>
                <w:color w:val="000000"/>
                <w:sz w:val="20"/>
              </w:rPr>
              <w:t>
28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w:t>
            </w:r>
          </w:p>
          <w:p>
            <w:pPr>
              <w:spacing w:after="20"/>
              <w:ind w:left="20"/>
              <w:jc w:val="both"/>
            </w:pPr>
            <w:r>
              <w:rPr>
                <w:rFonts w:ascii="Times New Roman"/>
                <w:b w:val="false"/>
                <w:i w:val="false"/>
                <w:color w:val="000000"/>
                <w:sz w:val="20"/>
              </w:rPr>
              <w:t>
(теміржол, әуе, автомобиль, құбыр, ішкі су, теңіз көлігі)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өндірушілердің көрсетілетін қызметтерге баға индекстері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қаңтар,</w:t>
            </w:r>
          </w:p>
          <w:p>
            <w:pPr>
              <w:spacing w:after="20"/>
              <w:ind w:left="20"/>
              <w:jc w:val="both"/>
            </w:pPr>
            <w:r>
              <w:rPr>
                <w:rFonts w:ascii="Times New Roman"/>
                <w:b w:val="false"/>
                <w:i w:val="false"/>
                <w:color w:val="000000"/>
                <w:sz w:val="20"/>
              </w:rPr>
              <w:t>
25 сәуір,</w:t>
            </w:r>
          </w:p>
          <w:p>
            <w:pPr>
              <w:spacing w:after="20"/>
              <w:ind w:left="20"/>
              <w:jc w:val="both"/>
            </w:pPr>
            <w:r>
              <w:rPr>
                <w:rFonts w:ascii="Times New Roman"/>
                <w:b w:val="false"/>
                <w:i w:val="false"/>
                <w:color w:val="000000"/>
                <w:sz w:val="20"/>
              </w:rPr>
              <w:t>
25 шілде,</w:t>
            </w:r>
          </w:p>
          <w:p>
            <w:pPr>
              <w:spacing w:after="20"/>
              <w:ind w:left="20"/>
              <w:jc w:val="both"/>
            </w:pPr>
            <w:r>
              <w:rPr>
                <w:rFonts w:ascii="Times New Roman"/>
                <w:b w:val="false"/>
                <w:i w:val="false"/>
                <w:color w:val="000000"/>
                <w:sz w:val="20"/>
              </w:rPr>
              <w:t>
25 қазан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(көрсетілетін қызметтер)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тауарларының, өнімдерінің экспорттық жеткізілімдері және импорттық түсімдері бағасының индекстері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қаңтар,</w:t>
            </w:r>
          </w:p>
          <w:p>
            <w:pPr>
              <w:spacing w:after="20"/>
              <w:ind w:left="20"/>
              <w:jc w:val="both"/>
            </w:pPr>
            <w:r>
              <w:rPr>
                <w:rFonts w:ascii="Times New Roman"/>
                <w:b w:val="false"/>
                <w:i w:val="false"/>
                <w:color w:val="000000"/>
                <w:sz w:val="20"/>
              </w:rPr>
              <w:t>
16 ақпан,</w:t>
            </w:r>
          </w:p>
          <w:p>
            <w:pPr>
              <w:spacing w:after="20"/>
              <w:ind w:left="20"/>
              <w:jc w:val="both"/>
            </w:pPr>
            <w:r>
              <w:rPr>
                <w:rFonts w:ascii="Times New Roman"/>
                <w:b w:val="false"/>
                <w:i w:val="false"/>
                <w:color w:val="000000"/>
                <w:sz w:val="20"/>
              </w:rPr>
              <w:t>
16 наурыз,</w:t>
            </w:r>
          </w:p>
          <w:p>
            <w:pPr>
              <w:spacing w:after="20"/>
              <w:ind w:left="20"/>
              <w:jc w:val="both"/>
            </w:pPr>
            <w:r>
              <w:rPr>
                <w:rFonts w:ascii="Times New Roman"/>
                <w:b w:val="false"/>
                <w:i w:val="false"/>
                <w:color w:val="000000"/>
                <w:sz w:val="20"/>
              </w:rPr>
              <w:t>
17 сәуір,</w:t>
            </w:r>
          </w:p>
          <w:p>
            <w:pPr>
              <w:spacing w:after="20"/>
              <w:ind w:left="20"/>
              <w:jc w:val="both"/>
            </w:pPr>
            <w:r>
              <w:rPr>
                <w:rFonts w:ascii="Times New Roman"/>
                <w:b w:val="false"/>
                <w:i w:val="false"/>
                <w:color w:val="000000"/>
                <w:sz w:val="20"/>
              </w:rPr>
              <w:t>
16 мамыр,</w:t>
            </w:r>
          </w:p>
          <w:p>
            <w:pPr>
              <w:spacing w:after="20"/>
              <w:ind w:left="20"/>
              <w:jc w:val="both"/>
            </w:pPr>
            <w:r>
              <w:rPr>
                <w:rFonts w:ascii="Times New Roman"/>
                <w:b w:val="false"/>
                <w:i w:val="false"/>
                <w:color w:val="000000"/>
                <w:sz w:val="20"/>
              </w:rPr>
              <w:t>
16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шілде,</w:t>
            </w:r>
          </w:p>
          <w:p>
            <w:pPr>
              <w:spacing w:after="20"/>
              <w:ind w:left="20"/>
              <w:jc w:val="both"/>
            </w:pPr>
            <w:r>
              <w:rPr>
                <w:rFonts w:ascii="Times New Roman"/>
                <w:b w:val="false"/>
                <w:i w:val="false"/>
                <w:color w:val="000000"/>
                <w:sz w:val="20"/>
              </w:rPr>
              <w:t>
16 тамыз,</w:t>
            </w:r>
          </w:p>
          <w:p>
            <w:pPr>
              <w:spacing w:after="20"/>
              <w:ind w:left="20"/>
              <w:jc w:val="both"/>
            </w:pPr>
            <w:r>
              <w:rPr>
                <w:rFonts w:ascii="Times New Roman"/>
                <w:b w:val="false"/>
                <w:i w:val="false"/>
                <w:color w:val="000000"/>
                <w:sz w:val="20"/>
              </w:rPr>
              <w:t>
18 қыркүйек,</w:t>
            </w:r>
          </w:p>
          <w:p>
            <w:pPr>
              <w:spacing w:after="20"/>
              <w:ind w:left="20"/>
              <w:jc w:val="both"/>
            </w:pPr>
            <w:r>
              <w:rPr>
                <w:rFonts w:ascii="Times New Roman"/>
                <w:b w:val="false"/>
                <w:i w:val="false"/>
                <w:color w:val="000000"/>
                <w:sz w:val="20"/>
              </w:rPr>
              <w:t>
16 қазан,</w:t>
            </w:r>
          </w:p>
          <w:p>
            <w:pPr>
              <w:spacing w:after="20"/>
              <w:ind w:left="20"/>
              <w:jc w:val="both"/>
            </w:pPr>
            <w:r>
              <w:rPr>
                <w:rFonts w:ascii="Times New Roman"/>
                <w:b w:val="false"/>
                <w:i w:val="false"/>
                <w:color w:val="000000"/>
                <w:sz w:val="20"/>
              </w:rPr>
              <w:t>
16 қараша,</w:t>
            </w:r>
          </w:p>
          <w:p>
            <w:pPr>
              <w:spacing w:after="20"/>
              <w:ind w:left="20"/>
              <w:jc w:val="both"/>
            </w:pPr>
            <w:r>
              <w:rPr>
                <w:rFonts w:ascii="Times New Roman"/>
                <w:b w:val="false"/>
                <w:i w:val="false"/>
                <w:color w:val="000000"/>
                <w:sz w:val="20"/>
              </w:rPr>
              <w:t>
20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(экспорт, импорт), 1-ТС, МКК деректері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құрылыстағы баға индексі және баға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қаңтар,</w:t>
            </w:r>
          </w:p>
          <w:p>
            <w:pPr>
              <w:spacing w:after="20"/>
              <w:ind w:left="20"/>
              <w:jc w:val="both"/>
            </w:pPr>
            <w:r>
              <w:rPr>
                <w:rFonts w:ascii="Times New Roman"/>
                <w:b w:val="false"/>
                <w:i w:val="false"/>
                <w:color w:val="000000"/>
                <w:sz w:val="20"/>
              </w:rPr>
              <w:t>
6 ақпан,</w:t>
            </w:r>
          </w:p>
          <w:p>
            <w:pPr>
              <w:spacing w:after="20"/>
              <w:ind w:left="20"/>
              <w:jc w:val="both"/>
            </w:pPr>
            <w:r>
              <w:rPr>
                <w:rFonts w:ascii="Times New Roman"/>
                <w:b w:val="false"/>
                <w:i w:val="false"/>
                <w:color w:val="000000"/>
                <w:sz w:val="20"/>
              </w:rPr>
              <w:t>
6 наурыз,</w:t>
            </w:r>
          </w:p>
          <w:p>
            <w:pPr>
              <w:spacing w:after="20"/>
              <w:ind w:left="20"/>
              <w:jc w:val="both"/>
            </w:pPr>
            <w:r>
              <w:rPr>
                <w:rFonts w:ascii="Times New Roman"/>
                <w:b w:val="false"/>
                <w:i w:val="false"/>
                <w:color w:val="000000"/>
                <w:sz w:val="20"/>
              </w:rPr>
              <w:t>
5 сәуір,</w:t>
            </w:r>
          </w:p>
          <w:p>
            <w:pPr>
              <w:spacing w:after="20"/>
              <w:ind w:left="20"/>
              <w:jc w:val="both"/>
            </w:pPr>
            <w:r>
              <w:rPr>
                <w:rFonts w:ascii="Times New Roman"/>
                <w:b w:val="false"/>
                <w:i w:val="false"/>
                <w:color w:val="000000"/>
                <w:sz w:val="20"/>
              </w:rPr>
              <w:t>
5 мамыр,</w:t>
            </w:r>
          </w:p>
          <w:p>
            <w:pPr>
              <w:spacing w:after="20"/>
              <w:ind w:left="20"/>
              <w:jc w:val="both"/>
            </w:pPr>
            <w:r>
              <w:rPr>
                <w:rFonts w:ascii="Times New Roman"/>
                <w:b w:val="false"/>
                <w:i w:val="false"/>
                <w:color w:val="000000"/>
                <w:sz w:val="20"/>
              </w:rPr>
              <w:t>
5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шілде,</w:t>
            </w:r>
          </w:p>
          <w:p>
            <w:pPr>
              <w:spacing w:after="20"/>
              <w:ind w:left="20"/>
              <w:jc w:val="both"/>
            </w:pPr>
            <w:r>
              <w:rPr>
                <w:rFonts w:ascii="Times New Roman"/>
                <w:b w:val="false"/>
                <w:i w:val="false"/>
                <w:color w:val="000000"/>
                <w:sz w:val="20"/>
              </w:rPr>
              <w:t>
7 тамыз,</w:t>
            </w:r>
          </w:p>
          <w:p>
            <w:pPr>
              <w:spacing w:after="20"/>
              <w:ind w:left="20"/>
              <w:jc w:val="both"/>
            </w:pPr>
            <w:r>
              <w:rPr>
                <w:rFonts w:ascii="Times New Roman"/>
                <w:b w:val="false"/>
                <w:i w:val="false"/>
                <w:color w:val="000000"/>
                <w:sz w:val="20"/>
              </w:rPr>
              <w:t>
5 қыркүйек,</w:t>
            </w:r>
          </w:p>
          <w:p>
            <w:pPr>
              <w:spacing w:after="20"/>
              <w:ind w:left="20"/>
              <w:jc w:val="both"/>
            </w:pPr>
            <w:r>
              <w:rPr>
                <w:rFonts w:ascii="Times New Roman"/>
                <w:b w:val="false"/>
                <w:i w:val="false"/>
                <w:color w:val="000000"/>
                <w:sz w:val="20"/>
              </w:rPr>
              <w:t>
5 қазан,</w:t>
            </w:r>
          </w:p>
          <w:p>
            <w:pPr>
              <w:spacing w:after="20"/>
              <w:ind w:left="20"/>
              <w:jc w:val="both"/>
            </w:pPr>
            <w:r>
              <w:rPr>
                <w:rFonts w:ascii="Times New Roman"/>
                <w:b w:val="false"/>
                <w:i w:val="false"/>
                <w:color w:val="000000"/>
                <w:sz w:val="20"/>
              </w:rPr>
              <w:t>
6 қараша,</w:t>
            </w:r>
          </w:p>
          <w:p>
            <w:pPr>
              <w:spacing w:after="20"/>
              <w:ind w:left="20"/>
              <w:jc w:val="both"/>
            </w:pPr>
            <w:r>
              <w:rPr>
                <w:rFonts w:ascii="Times New Roman"/>
                <w:b w:val="false"/>
                <w:i w:val="false"/>
                <w:color w:val="000000"/>
                <w:sz w:val="20"/>
              </w:rPr>
              <w:t>
5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ауыл шаруашылығындағы баға индексі және баға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қаңтар,</w:t>
            </w:r>
          </w:p>
          <w:p>
            <w:pPr>
              <w:spacing w:after="20"/>
              <w:ind w:left="20"/>
              <w:jc w:val="both"/>
            </w:pPr>
            <w:r>
              <w:rPr>
                <w:rFonts w:ascii="Times New Roman"/>
                <w:b w:val="false"/>
                <w:i w:val="false"/>
                <w:color w:val="000000"/>
                <w:sz w:val="20"/>
              </w:rPr>
              <w:t>
6 ақпан,</w:t>
            </w:r>
          </w:p>
          <w:p>
            <w:pPr>
              <w:spacing w:after="20"/>
              <w:ind w:left="20"/>
              <w:jc w:val="both"/>
            </w:pPr>
            <w:r>
              <w:rPr>
                <w:rFonts w:ascii="Times New Roman"/>
                <w:b w:val="false"/>
                <w:i w:val="false"/>
                <w:color w:val="000000"/>
                <w:sz w:val="20"/>
              </w:rPr>
              <w:t>
6 наурыз,</w:t>
            </w:r>
          </w:p>
          <w:p>
            <w:pPr>
              <w:spacing w:after="20"/>
              <w:ind w:left="20"/>
              <w:jc w:val="both"/>
            </w:pPr>
            <w:r>
              <w:rPr>
                <w:rFonts w:ascii="Times New Roman"/>
                <w:b w:val="false"/>
                <w:i w:val="false"/>
                <w:color w:val="000000"/>
                <w:sz w:val="20"/>
              </w:rPr>
              <w:t>
5 сәуір,</w:t>
            </w:r>
          </w:p>
          <w:p>
            <w:pPr>
              <w:spacing w:after="20"/>
              <w:ind w:left="20"/>
              <w:jc w:val="both"/>
            </w:pPr>
            <w:r>
              <w:rPr>
                <w:rFonts w:ascii="Times New Roman"/>
                <w:b w:val="false"/>
                <w:i w:val="false"/>
                <w:color w:val="000000"/>
                <w:sz w:val="20"/>
              </w:rPr>
              <w:t>
5 мамыр,</w:t>
            </w:r>
          </w:p>
          <w:p>
            <w:pPr>
              <w:spacing w:after="20"/>
              <w:ind w:left="20"/>
              <w:jc w:val="both"/>
            </w:pPr>
            <w:r>
              <w:rPr>
                <w:rFonts w:ascii="Times New Roman"/>
                <w:b w:val="false"/>
                <w:i w:val="false"/>
                <w:color w:val="000000"/>
                <w:sz w:val="20"/>
              </w:rPr>
              <w:t>
5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шілде,</w:t>
            </w:r>
          </w:p>
          <w:p>
            <w:pPr>
              <w:spacing w:after="20"/>
              <w:ind w:left="20"/>
              <w:jc w:val="both"/>
            </w:pPr>
            <w:r>
              <w:rPr>
                <w:rFonts w:ascii="Times New Roman"/>
                <w:b w:val="false"/>
                <w:i w:val="false"/>
                <w:color w:val="000000"/>
                <w:sz w:val="20"/>
              </w:rPr>
              <w:t>
7 тамыз,</w:t>
            </w:r>
          </w:p>
          <w:p>
            <w:pPr>
              <w:spacing w:after="20"/>
              <w:ind w:left="20"/>
              <w:jc w:val="both"/>
            </w:pPr>
            <w:r>
              <w:rPr>
                <w:rFonts w:ascii="Times New Roman"/>
                <w:b w:val="false"/>
                <w:i w:val="false"/>
                <w:color w:val="000000"/>
                <w:sz w:val="20"/>
              </w:rPr>
              <w:t>
5 қыркүйек,</w:t>
            </w:r>
          </w:p>
          <w:p>
            <w:pPr>
              <w:spacing w:after="20"/>
              <w:ind w:left="20"/>
              <w:jc w:val="both"/>
            </w:pPr>
            <w:r>
              <w:rPr>
                <w:rFonts w:ascii="Times New Roman"/>
                <w:b w:val="false"/>
                <w:i w:val="false"/>
                <w:color w:val="000000"/>
                <w:sz w:val="20"/>
              </w:rPr>
              <w:t>
5 қазан,</w:t>
            </w:r>
          </w:p>
          <w:p>
            <w:pPr>
              <w:spacing w:after="20"/>
              <w:ind w:left="20"/>
              <w:jc w:val="both"/>
            </w:pPr>
            <w:r>
              <w:rPr>
                <w:rFonts w:ascii="Times New Roman"/>
                <w:b w:val="false"/>
                <w:i w:val="false"/>
                <w:color w:val="000000"/>
                <w:sz w:val="20"/>
              </w:rPr>
              <w:t>
6 қараша,</w:t>
            </w:r>
          </w:p>
          <w:p>
            <w:pPr>
              <w:spacing w:after="20"/>
              <w:ind w:left="20"/>
              <w:jc w:val="both"/>
            </w:pPr>
            <w:r>
              <w:rPr>
                <w:rFonts w:ascii="Times New Roman"/>
                <w:b w:val="false"/>
                <w:i w:val="false"/>
                <w:color w:val="000000"/>
                <w:sz w:val="20"/>
              </w:rPr>
              <w:t>
5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орман және балық шаруашылығы өнімдерінің баға индексі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қаңтар,</w:t>
            </w:r>
          </w:p>
          <w:p>
            <w:pPr>
              <w:spacing w:after="20"/>
              <w:ind w:left="20"/>
              <w:jc w:val="both"/>
            </w:pPr>
            <w:r>
              <w:rPr>
                <w:rFonts w:ascii="Times New Roman"/>
                <w:b w:val="false"/>
                <w:i w:val="false"/>
                <w:color w:val="000000"/>
                <w:sz w:val="20"/>
              </w:rPr>
              <w:t>
17 сәуір,</w:t>
            </w:r>
          </w:p>
          <w:p>
            <w:pPr>
              <w:spacing w:after="20"/>
              <w:ind w:left="20"/>
              <w:jc w:val="both"/>
            </w:pPr>
            <w:r>
              <w:rPr>
                <w:rFonts w:ascii="Times New Roman"/>
                <w:b w:val="false"/>
                <w:i w:val="false"/>
                <w:color w:val="000000"/>
                <w:sz w:val="20"/>
              </w:rPr>
              <w:t>
17 шілде,</w:t>
            </w:r>
          </w:p>
          <w:p>
            <w:pPr>
              <w:spacing w:after="20"/>
              <w:ind w:left="20"/>
              <w:jc w:val="both"/>
            </w:pPr>
            <w:r>
              <w:rPr>
                <w:rFonts w:ascii="Times New Roman"/>
                <w:b w:val="false"/>
                <w:i w:val="false"/>
                <w:color w:val="000000"/>
                <w:sz w:val="20"/>
              </w:rPr>
              <w:t>
17 қазан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 (орман), 1-ЦП (балық)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коммерциялық жылжымайтын мүлікті жалға беру бағасының индексі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қаңтар,</w:t>
            </w:r>
          </w:p>
          <w:p>
            <w:pPr>
              <w:spacing w:after="20"/>
              <w:ind w:left="20"/>
              <w:jc w:val="both"/>
            </w:pPr>
            <w:r>
              <w:rPr>
                <w:rFonts w:ascii="Times New Roman"/>
                <w:b w:val="false"/>
                <w:i w:val="false"/>
                <w:color w:val="000000"/>
                <w:sz w:val="20"/>
              </w:rPr>
              <w:t>
17 сәуір,</w:t>
            </w:r>
          </w:p>
          <w:p>
            <w:pPr>
              <w:spacing w:after="20"/>
              <w:ind w:left="20"/>
              <w:jc w:val="both"/>
            </w:pPr>
            <w:r>
              <w:rPr>
                <w:rFonts w:ascii="Times New Roman"/>
                <w:b w:val="false"/>
                <w:i w:val="false"/>
                <w:color w:val="000000"/>
                <w:sz w:val="20"/>
              </w:rPr>
              <w:t>
17 шілде,</w:t>
            </w:r>
          </w:p>
          <w:p>
            <w:pPr>
              <w:spacing w:after="20"/>
              <w:ind w:left="20"/>
              <w:jc w:val="both"/>
            </w:pPr>
            <w:r>
              <w:rPr>
                <w:rFonts w:ascii="Times New Roman"/>
                <w:b w:val="false"/>
                <w:i w:val="false"/>
                <w:color w:val="000000"/>
                <w:sz w:val="20"/>
              </w:rPr>
              <w:t>
16 қазан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(жалға беру)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ауыл шаруашылығы өнімінің орташа жылдық бағалары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қаңтар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1-ЦСХ, Ц-200э</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ауылшаруашылық өндірушілерінің өнімдерді сатып алу бағасының индексі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ақпан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1-ЦСХ, 1-ЦСМ,</w:t>
            </w:r>
          </w:p>
          <w:p>
            <w:pPr>
              <w:spacing w:after="20"/>
              <w:ind w:left="20"/>
              <w:jc w:val="both"/>
            </w:pPr>
            <w:r>
              <w:rPr>
                <w:rFonts w:ascii="Times New Roman"/>
                <w:b w:val="false"/>
                <w:i w:val="false"/>
                <w:color w:val="000000"/>
                <w:sz w:val="20"/>
              </w:rPr>
              <w:t>
1-тариф (байланыс), 1-ЦП, 1-Ц (көтерме)</w:t>
            </w:r>
          </w:p>
          <w:p>
            <w:pPr>
              <w:spacing w:after="20"/>
              <w:ind w:left="20"/>
              <w:jc w:val="both"/>
            </w:pPr>
            <w:r>
              <w:rPr>
                <w:rFonts w:ascii="Times New Roman"/>
                <w:b w:val="false"/>
                <w:i w:val="false"/>
                <w:color w:val="000000"/>
                <w:sz w:val="20"/>
              </w:rPr>
              <w:t>
1-Ц (экспорт, импорт)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Құрылымдық статистика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ірі және орта кәсіпорындардың қаржы-шаруашылық қызметі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наурыз,</w:t>
            </w:r>
          </w:p>
          <w:p>
            <w:pPr>
              <w:spacing w:after="20"/>
              <w:ind w:left="20"/>
              <w:jc w:val="both"/>
            </w:pPr>
            <w:r>
              <w:rPr>
                <w:rFonts w:ascii="Times New Roman"/>
                <w:b w:val="false"/>
                <w:i w:val="false"/>
                <w:color w:val="000000"/>
                <w:sz w:val="20"/>
              </w:rPr>
              <w:t>
21 маусым,</w:t>
            </w:r>
          </w:p>
          <w:p>
            <w:pPr>
              <w:spacing w:after="20"/>
              <w:ind w:left="20"/>
              <w:jc w:val="both"/>
            </w:pPr>
            <w:r>
              <w:rPr>
                <w:rFonts w:ascii="Times New Roman"/>
                <w:b w:val="false"/>
                <w:i w:val="false"/>
                <w:color w:val="000000"/>
                <w:sz w:val="20"/>
              </w:rPr>
              <w:t xml:space="preserve">
21 қыркүйек, </w:t>
            </w:r>
          </w:p>
          <w:p>
            <w:pPr>
              <w:spacing w:after="20"/>
              <w:ind w:left="20"/>
              <w:jc w:val="both"/>
            </w:pPr>
            <w:r>
              <w:rPr>
                <w:rFonts w:ascii="Times New Roman"/>
                <w:b w:val="false"/>
                <w:i w:val="false"/>
                <w:color w:val="000000"/>
                <w:sz w:val="20"/>
              </w:rPr>
              <w:t>
21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кәсіпорындардың қаржы-шаруашылық қызметі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негізгі қорлары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шілде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2-МП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құнының өсу индекстері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сәуір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Конъюнктуралық зерттеулер статистикасы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кәсіпорындарының іскерлік белсенділігі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қаңтар,</w:t>
            </w:r>
          </w:p>
          <w:p>
            <w:pPr>
              <w:spacing w:after="20"/>
              <w:ind w:left="20"/>
              <w:jc w:val="both"/>
            </w:pPr>
            <w:r>
              <w:rPr>
                <w:rFonts w:ascii="Times New Roman"/>
                <w:b w:val="false"/>
                <w:i w:val="false"/>
                <w:color w:val="000000"/>
                <w:sz w:val="20"/>
              </w:rPr>
              <w:t>
14 сәуір,</w:t>
            </w:r>
          </w:p>
          <w:p>
            <w:pPr>
              <w:spacing w:after="20"/>
              <w:ind w:left="20"/>
              <w:jc w:val="both"/>
            </w:pPr>
            <w:r>
              <w:rPr>
                <w:rFonts w:ascii="Times New Roman"/>
                <w:b w:val="false"/>
                <w:i w:val="false"/>
                <w:color w:val="000000"/>
                <w:sz w:val="20"/>
              </w:rPr>
              <w:t>
14 шілде,</w:t>
            </w:r>
          </w:p>
          <w:p>
            <w:pPr>
              <w:spacing w:after="20"/>
              <w:ind w:left="20"/>
              <w:jc w:val="both"/>
            </w:pPr>
            <w:r>
              <w:rPr>
                <w:rFonts w:ascii="Times New Roman"/>
                <w:b w:val="false"/>
                <w:i w:val="false"/>
                <w:color w:val="000000"/>
                <w:sz w:val="20"/>
              </w:rPr>
              <w:t>
13 қазан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статистикалық бюллетень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Демографиялық статистика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табиғи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ақпан,</w:t>
            </w:r>
          </w:p>
          <w:p>
            <w:pPr>
              <w:spacing w:after="20"/>
              <w:ind w:left="20"/>
              <w:jc w:val="both"/>
            </w:pPr>
            <w:r>
              <w:rPr>
                <w:rFonts w:ascii="Times New Roman"/>
                <w:b w:val="false"/>
                <w:i w:val="false"/>
                <w:color w:val="000000"/>
                <w:sz w:val="20"/>
              </w:rPr>
              <w:t>
12 мамыр,</w:t>
            </w:r>
          </w:p>
          <w:p>
            <w:pPr>
              <w:spacing w:after="20"/>
              <w:ind w:left="20"/>
              <w:jc w:val="both"/>
            </w:pPr>
            <w:r>
              <w:rPr>
                <w:rFonts w:ascii="Times New Roman"/>
                <w:b w:val="false"/>
                <w:i w:val="false"/>
                <w:color w:val="000000"/>
                <w:sz w:val="20"/>
              </w:rPr>
              <w:t>
10 тамыз,</w:t>
            </w:r>
          </w:p>
          <w:p>
            <w:pPr>
              <w:spacing w:after="20"/>
              <w:ind w:left="20"/>
              <w:jc w:val="both"/>
            </w:pPr>
            <w:r>
              <w:rPr>
                <w:rFonts w:ascii="Times New Roman"/>
                <w:b w:val="false"/>
                <w:i w:val="false"/>
                <w:color w:val="000000"/>
                <w:sz w:val="20"/>
              </w:rPr>
              <w:t>
9 қараша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жергілікті атқарушы органдар, ҚР ДСМ, ҚР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табиғи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сәуір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жергілікті атқарушы органдар, ҚР ДСМ, ҚР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халқының көші-қоны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ақпан,</w:t>
            </w:r>
          </w:p>
          <w:p>
            <w:pPr>
              <w:spacing w:after="20"/>
              <w:ind w:left="20"/>
              <w:jc w:val="both"/>
            </w:pPr>
            <w:r>
              <w:rPr>
                <w:rFonts w:ascii="Times New Roman"/>
                <w:b w:val="false"/>
                <w:i w:val="false"/>
                <w:color w:val="000000"/>
                <w:sz w:val="20"/>
              </w:rPr>
              <w:t>
12 мамыр,</w:t>
            </w:r>
          </w:p>
          <w:p>
            <w:pPr>
              <w:spacing w:after="20"/>
              <w:ind w:left="20"/>
              <w:jc w:val="both"/>
            </w:pPr>
            <w:r>
              <w:rPr>
                <w:rFonts w:ascii="Times New Roman"/>
                <w:b w:val="false"/>
                <w:i w:val="false"/>
                <w:color w:val="000000"/>
                <w:sz w:val="20"/>
              </w:rPr>
              <w:t>
10 тамыз,</w:t>
            </w:r>
          </w:p>
          <w:p>
            <w:pPr>
              <w:spacing w:after="20"/>
              <w:ind w:left="20"/>
              <w:jc w:val="both"/>
            </w:pPr>
            <w:r>
              <w:rPr>
                <w:rFonts w:ascii="Times New Roman"/>
                <w:b w:val="false"/>
                <w:i w:val="false"/>
                <w:color w:val="000000"/>
                <w:sz w:val="20"/>
              </w:rPr>
              <w:t>
9 қараша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ҚР ІІМ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халқының көші-қоны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сәуір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ҚР ІІМ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қаңтар,</w:t>
            </w:r>
          </w:p>
          <w:p>
            <w:pPr>
              <w:spacing w:after="20"/>
              <w:ind w:left="20"/>
              <w:jc w:val="both"/>
            </w:pPr>
            <w:r>
              <w:rPr>
                <w:rFonts w:ascii="Times New Roman"/>
                <w:b w:val="false"/>
                <w:i w:val="false"/>
                <w:color w:val="000000"/>
                <w:sz w:val="20"/>
              </w:rPr>
              <w:t>
1 ақпан,</w:t>
            </w:r>
          </w:p>
          <w:p>
            <w:pPr>
              <w:spacing w:after="20"/>
              <w:ind w:left="20"/>
              <w:jc w:val="both"/>
            </w:pPr>
            <w:r>
              <w:rPr>
                <w:rFonts w:ascii="Times New Roman"/>
                <w:b w:val="false"/>
                <w:i w:val="false"/>
                <w:color w:val="000000"/>
                <w:sz w:val="20"/>
              </w:rPr>
              <w:t>
1 наурыз, 3 сәуір,</w:t>
            </w:r>
          </w:p>
          <w:p>
            <w:pPr>
              <w:spacing w:after="20"/>
              <w:ind w:left="20"/>
              <w:jc w:val="both"/>
            </w:pPr>
            <w:r>
              <w:rPr>
                <w:rFonts w:ascii="Times New Roman"/>
                <w:b w:val="false"/>
                <w:i w:val="false"/>
                <w:color w:val="000000"/>
                <w:sz w:val="20"/>
              </w:rPr>
              <w:t>
3 мамыр, 1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шілде,</w:t>
            </w:r>
          </w:p>
          <w:p>
            <w:pPr>
              <w:spacing w:after="20"/>
              <w:ind w:left="20"/>
              <w:jc w:val="both"/>
            </w:pPr>
            <w:r>
              <w:rPr>
                <w:rFonts w:ascii="Times New Roman"/>
                <w:b w:val="false"/>
                <w:i w:val="false"/>
                <w:color w:val="000000"/>
                <w:sz w:val="20"/>
              </w:rPr>
              <w:t>
1 тамыз, 1 қыркүйек,</w:t>
            </w:r>
          </w:p>
          <w:p>
            <w:pPr>
              <w:spacing w:after="20"/>
              <w:ind w:left="20"/>
              <w:jc w:val="both"/>
            </w:pPr>
            <w:r>
              <w:rPr>
                <w:rFonts w:ascii="Times New Roman"/>
                <w:b w:val="false"/>
                <w:i w:val="false"/>
                <w:color w:val="000000"/>
                <w:sz w:val="20"/>
              </w:rPr>
              <w:t>
3 қазан,</w:t>
            </w:r>
          </w:p>
          <w:p>
            <w:pPr>
              <w:spacing w:after="20"/>
              <w:ind w:left="20"/>
              <w:jc w:val="both"/>
            </w:pPr>
            <w:r>
              <w:rPr>
                <w:rFonts w:ascii="Times New Roman"/>
                <w:b w:val="false"/>
                <w:i w:val="false"/>
                <w:color w:val="000000"/>
                <w:sz w:val="20"/>
              </w:rPr>
              <w:t>
1 қараша, 5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жергілікті атқарушы органдар, ҚР ІІМ, ҚР ДСМ, ҚР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жынысы және жергілікті жердің типіне қарай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ақпан,</w:t>
            </w:r>
          </w:p>
          <w:p>
            <w:pPr>
              <w:spacing w:after="20"/>
              <w:ind w:left="20"/>
              <w:jc w:val="both"/>
            </w:pPr>
            <w:r>
              <w:rPr>
                <w:rFonts w:ascii="Times New Roman"/>
                <w:b w:val="false"/>
                <w:i w:val="false"/>
                <w:color w:val="000000"/>
                <w:sz w:val="20"/>
              </w:rPr>
              <w:t>
15 мамыр,</w:t>
            </w:r>
          </w:p>
          <w:p>
            <w:pPr>
              <w:spacing w:after="20"/>
              <w:ind w:left="20"/>
              <w:jc w:val="both"/>
            </w:pPr>
            <w:r>
              <w:rPr>
                <w:rFonts w:ascii="Times New Roman"/>
                <w:b w:val="false"/>
                <w:i w:val="false"/>
                <w:color w:val="000000"/>
                <w:sz w:val="20"/>
              </w:rPr>
              <w:t>
14 тамыз,</w:t>
            </w:r>
          </w:p>
          <w:p>
            <w:pPr>
              <w:spacing w:after="20"/>
              <w:ind w:left="20"/>
              <w:jc w:val="both"/>
            </w:pPr>
            <w:r>
              <w:rPr>
                <w:rFonts w:ascii="Times New Roman"/>
                <w:b w:val="false"/>
                <w:i w:val="false"/>
                <w:color w:val="000000"/>
                <w:sz w:val="20"/>
              </w:rPr>
              <w:t>
13 қараша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жергілікті атқарушы органдар, ҚР ІІМ, ҚР ДСМ, ҚР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сәуір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жергілікті атқарушы органдар, ҚР ІІМ, ҚР ДСМ, ҚР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Туғандағы күтілетін өмір сүру ұзақтығы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жергілікті атқарушы органдар, ҚР ДСМ, ҚР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 топтары бойынша туу коэффициенттері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сәуір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жергілікті атқарушы органдар, ҚР ДСМ, ҚР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өңірлеріндегі стандартталған өлім-жітім коэффициенттері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жергілікті атқарушы органдар, ҚР ДСМ, ҚР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бойынша өлім себептерінің негізгі кластары бойынша стандартталған өлім-жітім коэффициенттері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жергілікті атқарушы органдар, ҚР ДСМ, ҚР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өңірлеріндегі Биллеттер индексі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көрсеткіш әкімшілік дереккөз – жергілікті атқарушы органдар, ІІМ, ДМ,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өңірлеріндегі халықтың қартаю индексі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көрсеткіш әкімшілік дереккөз – жергілікті атқарушы органдар, ҚР ІІМ, ҚР ДСМ, ҚР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әкімшілік-аумақтық бірліктері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ақпан </w:t>
            </w:r>
          </w:p>
          <w:p>
            <w:pPr>
              <w:spacing w:after="20"/>
              <w:ind w:left="20"/>
              <w:jc w:val="both"/>
            </w:pPr>
            <w:r>
              <w:rPr>
                <w:rFonts w:ascii="Times New Roman"/>
                <w:b w:val="false"/>
                <w:i w:val="false"/>
                <w:color w:val="000000"/>
                <w:sz w:val="20"/>
              </w:rPr>
              <w:t>
17 тамыз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Білім беру, ғылым және инновациялар статистикасы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білім беру ұйымдары көрсеткен қызметтер көлемі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ақпан,</w:t>
            </w:r>
          </w:p>
          <w:p>
            <w:pPr>
              <w:spacing w:after="20"/>
              <w:ind w:left="20"/>
              <w:jc w:val="both"/>
            </w:pPr>
            <w:r>
              <w:rPr>
                <w:rFonts w:ascii="Times New Roman"/>
                <w:b w:val="false"/>
                <w:i w:val="false"/>
                <w:color w:val="000000"/>
                <w:sz w:val="20"/>
              </w:rPr>
              <w:t>
30 мамыр,</w:t>
            </w:r>
          </w:p>
          <w:p>
            <w:pPr>
              <w:spacing w:after="20"/>
              <w:ind w:left="20"/>
              <w:jc w:val="both"/>
            </w:pPr>
            <w:r>
              <w:rPr>
                <w:rFonts w:ascii="Times New Roman"/>
                <w:b w:val="false"/>
                <w:i w:val="false"/>
                <w:color w:val="000000"/>
                <w:sz w:val="20"/>
              </w:rPr>
              <w:t>
31 тамыз</w:t>
            </w:r>
          </w:p>
          <w:p>
            <w:pPr>
              <w:spacing w:after="20"/>
              <w:ind w:left="20"/>
              <w:jc w:val="both"/>
            </w:pPr>
            <w:r>
              <w:rPr>
                <w:rFonts w:ascii="Times New Roman"/>
                <w:b w:val="false"/>
                <w:i w:val="false"/>
                <w:color w:val="000000"/>
                <w:sz w:val="20"/>
              </w:rPr>
              <w:t>
29 қараша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1-қызмет көрсету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білім беру ұйымдарының қаржы-шаруашылық қызметі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қаржы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жоғары оқу орнынан кейінгі білім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ОВПО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жоғары білім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ОВПО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техникалық және кәсіптік, орта білімнен кейінгі білім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кәсіпорындардың инновациялық қызметі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мамыр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1-инновация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ғылыми-зерттеу және тәжірибелік-конструкторлық жұмыстардың негізгі көрсеткіштері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1-ғылым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Денсаулық сақтау және әлеуметтік қамсыздандыру статистикасы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және әлеуметтік қызметтер көрсету саласында көрсетілген қызметтердің көлемі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наурыз,</w:t>
            </w:r>
          </w:p>
          <w:p>
            <w:pPr>
              <w:spacing w:after="20"/>
              <w:ind w:left="20"/>
              <w:jc w:val="both"/>
            </w:pPr>
            <w:r>
              <w:rPr>
                <w:rFonts w:ascii="Times New Roman"/>
                <w:b w:val="false"/>
                <w:i w:val="false"/>
                <w:color w:val="000000"/>
                <w:sz w:val="20"/>
              </w:rPr>
              <w:t>
31 мамыр,</w:t>
            </w:r>
          </w:p>
          <w:p>
            <w:pPr>
              <w:spacing w:after="20"/>
              <w:ind w:left="20"/>
              <w:jc w:val="both"/>
            </w:pPr>
            <w:r>
              <w:rPr>
                <w:rFonts w:ascii="Times New Roman"/>
                <w:b w:val="false"/>
                <w:i w:val="false"/>
                <w:color w:val="000000"/>
                <w:sz w:val="20"/>
              </w:rPr>
              <w:t>
31 тамыз,</w:t>
            </w:r>
          </w:p>
          <w:p>
            <w:pPr>
              <w:spacing w:after="20"/>
              <w:ind w:left="20"/>
              <w:jc w:val="both"/>
            </w:pPr>
            <w:r>
              <w:rPr>
                <w:rFonts w:ascii="Times New Roman"/>
                <w:b w:val="false"/>
                <w:i w:val="false"/>
                <w:color w:val="000000"/>
                <w:sz w:val="20"/>
              </w:rPr>
              <w:t>
30 қараша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1-қызмет көрсету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санаториялық-курорттық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наурыз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1-санаторий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денсаулық сақтау және халыққа әлеуметтік қызмет көрсету ұйымдарының қаржы-шаруашылық қызметі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қаржы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еңбек қызметіне байланысты жарақаттану және кәсіптік аурулар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мамыр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7-ТПЗ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арнаулы әлеуметтік көрсетілетін қызметтерді ұсынатын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наурыз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3-әлеуметтік қамсыздандыру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Жекелеген инфекциялық аурулармен сырқаттану деңгейі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5-күнге дейін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w:t>
            </w:r>
          </w:p>
          <w:p>
            <w:pPr>
              <w:spacing w:after="20"/>
              <w:ind w:left="20"/>
              <w:jc w:val="both"/>
            </w:pPr>
            <w:r>
              <w:rPr>
                <w:rFonts w:ascii="Times New Roman"/>
                <w:b w:val="false"/>
                <w:i w:val="false"/>
                <w:color w:val="000000"/>
                <w:sz w:val="20"/>
              </w:rPr>
              <w:t>
кестелер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ҚДСҰО ШЖҚ РМК"СЭСжМ ҒПО" филиалының әкімшілік деректері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Құқық бұзушылықтар статистикасы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құқық қорғау органдарына сенімділік деңгейі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қаңтар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құқық қорғау органдарына және сот жүйесіне сенімділік деңгейі</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шілде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қауіпсіздігі және өмірлік тәжірибесі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қаңтар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Тұрмыс деңгейі статистикасы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Республикасы өңірлері бойынша халықтың атаулы ақшалай табысын бағалау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наурыз 29 маусым 29 қыркүйек 28 желтоқсан</w:t>
            </w:r>
          </w:p>
          <w:p>
            <w:pPr>
              <w:spacing w:after="20"/>
              <w:ind w:left="20"/>
              <w:jc w:val="both"/>
            </w:pPr>
            <w:r>
              <w:rPr>
                <w:rFonts w:ascii="Times New Roman"/>
                <w:b w:val="false"/>
                <w:i w:val="false"/>
                <w:color w:val="000000"/>
                <w:sz w:val="20"/>
              </w:rPr>
              <w:t>
9 қазан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004, D 008, Т-001, 1-Т, </w:t>
            </w:r>
          </w:p>
          <w:p>
            <w:pPr>
              <w:spacing w:after="20"/>
              <w:ind w:left="20"/>
              <w:jc w:val="both"/>
            </w:pPr>
            <w:r>
              <w:rPr>
                <w:rFonts w:ascii="Times New Roman"/>
                <w:b w:val="false"/>
                <w:i w:val="false"/>
                <w:color w:val="000000"/>
                <w:sz w:val="20"/>
              </w:rPr>
              <w:t xml:space="preserve">
2-МП, Ц-101, Ц-101э, </w:t>
            </w:r>
          </w:p>
          <w:p>
            <w:pPr>
              <w:spacing w:after="20"/>
              <w:ind w:left="20"/>
              <w:jc w:val="both"/>
            </w:pPr>
            <w:r>
              <w:rPr>
                <w:rFonts w:ascii="Times New Roman"/>
                <w:b w:val="false"/>
                <w:i w:val="false"/>
                <w:color w:val="000000"/>
                <w:sz w:val="20"/>
              </w:rPr>
              <w:t>
1-собес, тұрғын үй көмегі туралы есеп, мемлекеттік АӘК тағайындау және төлеу туралы есеп, 2-шығындарды өтеу, 6-СВ, 1-СБ, сақтандыру төлемдері туралы есеп, төленген стипендиялар сомасы туралы есеп, демографиялық статистика, жалақы қорын есепке алмау (жасыру) мәніне жете есептеу, ЖӨӨ бойынша деректер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халқының шығыстары мен табыстары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тоқсандық </w:t>
            </w:r>
          </w:p>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наурыз,</w:t>
            </w:r>
          </w:p>
          <w:p>
            <w:pPr>
              <w:spacing w:after="20"/>
              <w:ind w:left="20"/>
              <w:jc w:val="both"/>
            </w:pPr>
            <w:r>
              <w:rPr>
                <w:rFonts w:ascii="Times New Roman"/>
                <w:b w:val="false"/>
                <w:i w:val="false"/>
                <w:color w:val="000000"/>
                <w:sz w:val="20"/>
              </w:rPr>
              <w:t>
13 маусым,</w:t>
            </w:r>
          </w:p>
          <w:p>
            <w:pPr>
              <w:spacing w:after="20"/>
              <w:ind w:left="20"/>
              <w:jc w:val="both"/>
            </w:pPr>
            <w:r>
              <w:rPr>
                <w:rFonts w:ascii="Times New Roman"/>
                <w:b w:val="false"/>
                <w:i w:val="false"/>
                <w:color w:val="000000"/>
                <w:sz w:val="20"/>
              </w:rPr>
              <w:t>
12 қыркүйек,</w:t>
            </w:r>
          </w:p>
          <w:p>
            <w:pPr>
              <w:spacing w:after="20"/>
              <w:ind w:left="20"/>
              <w:jc w:val="both"/>
            </w:pPr>
            <w:r>
              <w:rPr>
                <w:rFonts w:ascii="Times New Roman"/>
                <w:b w:val="false"/>
                <w:i w:val="false"/>
                <w:color w:val="000000"/>
                <w:sz w:val="20"/>
              </w:rPr>
              <w:t>
12 желтоқсан</w:t>
            </w:r>
          </w:p>
          <w:p>
            <w:pPr>
              <w:spacing w:after="20"/>
              <w:ind w:left="20"/>
              <w:jc w:val="both"/>
            </w:pPr>
            <w:r>
              <w:rPr>
                <w:rFonts w:ascii="Times New Roman"/>
                <w:b w:val="false"/>
                <w:i w:val="false"/>
                <w:color w:val="000000"/>
                <w:sz w:val="20"/>
              </w:rPr>
              <w:t>
18 сәуір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 D 004, D 008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үй шаруашылықтарының шығыстары мен табыстары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тоқсандық </w:t>
            </w:r>
          </w:p>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наурыз,</w:t>
            </w:r>
          </w:p>
          <w:p>
            <w:pPr>
              <w:spacing w:after="20"/>
              <w:ind w:left="20"/>
              <w:jc w:val="both"/>
            </w:pPr>
            <w:r>
              <w:rPr>
                <w:rFonts w:ascii="Times New Roman"/>
                <w:b w:val="false"/>
                <w:i w:val="false"/>
                <w:color w:val="000000"/>
                <w:sz w:val="20"/>
              </w:rPr>
              <w:t>
14 маусым,</w:t>
            </w:r>
          </w:p>
          <w:p>
            <w:pPr>
              <w:spacing w:after="20"/>
              <w:ind w:left="20"/>
              <w:jc w:val="both"/>
            </w:pPr>
            <w:r>
              <w:rPr>
                <w:rFonts w:ascii="Times New Roman"/>
                <w:b w:val="false"/>
                <w:i w:val="false"/>
                <w:color w:val="000000"/>
                <w:sz w:val="20"/>
              </w:rPr>
              <w:t>
13 қыркүйек,</w:t>
            </w:r>
          </w:p>
          <w:p>
            <w:pPr>
              <w:spacing w:after="20"/>
              <w:ind w:left="20"/>
              <w:jc w:val="both"/>
            </w:pPr>
            <w:r>
              <w:rPr>
                <w:rFonts w:ascii="Times New Roman"/>
                <w:b w:val="false"/>
                <w:i w:val="false"/>
                <w:color w:val="000000"/>
                <w:sz w:val="20"/>
              </w:rPr>
              <w:t>
13 желтоқсан</w:t>
            </w:r>
          </w:p>
          <w:p>
            <w:pPr>
              <w:spacing w:after="20"/>
              <w:ind w:left="20"/>
              <w:jc w:val="both"/>
            </w:pPr>
            <w:r>
              <w:rPr>
                <w:rFonts w:ascii="Times New Roman"/>
                <w:b w:val="false"/>
                <w:i w:val="false"/>
                <w:color w:val="000000"/>
                <w:sz w:val="20"/>
              </w:rPr>
              <w:t>
19 сәуір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 D 004, D 008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үй шаруашылықтарында азық-түлік өнімдерін тұтыну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тоқсандық </w:t>
            </w:r>
          </w:p>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наурыз,</w:t>
            </w:r>
          </w:p>
          <w:p>
            <w:pPr>
              <w:spacing w:after="20"/>
              <w:ind w:left="20"/>
              <w:jc w:val="both"/>
            </w:pPr>
            <w:r>
              <w:rPr>
                <w:rFonts w:ascii="Times New Roman"/>
                <w:b w:val="false"/>
                <w:i w:val="false"/>
                <w:color w:val="000000"/>
                <w:sz w:val="20"/>
              </w:rPr>
              <w:t>
9 маусым,</w:t>
            </w:r>
          </w:p>
          <w:p>
            <w:pPr>
              <w:spacing w:after="20"/>
              <w:ind w:left="20"/>
              <w:jc w:val="both"/>
            </w:pPr>
            <w:r>
              <w:rPr>
                <w:rFonts w:ascii="Times New Roman"/>
                <w:b w:val="false"/>
                <w:i w:val="false"/>
                <w:color w:val="000000"/>
                <w:sz w:val="20"/>
              </w:rPr>
              <w:t>
8 қыркүйек,</w:t>
            </w:r>
          </w:p>
          <w:p>
            <w:pPr>
              <w:spacing w:after="20"/>
              <w:ind w:left="20"/>
              <w:jc w:val="both"/>
            </w:pPr>
            <w:r>
              <w:rPr>
                <w:rFonts w:ascii="Times New Roman"/>
                <w:b w:val="false"/>
                <w:i w:val="false"/>
                <w:color w:val="000000"/>
                <w:sz w:val="20"/>
              </w:rPr>
              <w:t>
8 желтоқсан</w:t>
            </w:r>
          </w:p>
          <w:p>
            <w:pPr>
              <w:spacing w:after="20"/>
              <w:ind w:left="20"/>
              <w:jc w:val="both"/>
            </w:pPr>
            <w:r>
              <w:rPr>
                <w:rFonts w:ascii="Times New Roman"/>
                <w:b w:val="false"/>
                <w:i w:val="false"/>
                <w:color w:val="000000"/>
                <w:sz w:val="20"/>
              </w:rPr>
              <w:t>
12 сәуір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 D 004, D 008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 тұтынатын тамақ өнімдерінің энергетикалық құндылығы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 D 004, D 008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үй шаруашылықтарының өндірістік қызметі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тоқсандық </w:t>
            </w:r>
          </w:p>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наурыз,</w:t>
            </w:r>
          </w:p>
          <w:p>
            <w:pPr>
              <w:spacing w:after="20"/>
              <w:ind w:left="20"/>
              <w:jc w:val="both"/>
            </w:pPr>
            <w:r>
              <w:rPr>
                <w:rFonts w:ascii="Times New Roman"/>
                <w:b w:val="false"/>
                <w:i w:val="false"/>
                <w:color w:val="000000"/>
                <w:sz w:val="20"/>
              </w:rPr>
              <w:t>
15 маусым,</w:t>
            </w:r>
          </w:p>
          <w:p>
            <w:pPr>
              <w:spacing w:after="20"/>
              <w:ind w:left="20"/>
              <w:jc w:val="both"/>
            </w:pPr>
            <w:r>
              <w:rPr>
                <w:rFonts w:ascii="Times New Roman"/>
                <w:b w:val="false"/>
                <w:i w:val="false"/>
                <w:color w:val="000000"/>
                <w:sz w:val="20"/>
              </w:rPr>
              <w:t>
15 қыркүйек,</w:t>
            </w:r>
          </w:p>
          <w:p>
            <w:pPr>
              <w:spacing w:after="20"/>
              <w:ind w:left="20"/>
              <w:jc w:val="both"/>
            </w:pPr>
            <w:r>
              <w:rPr>
                <w:rFonts w:ascii="Times New Roman"/>
                <w:b w:val="false"/>
                <w:i w:val="false"/>
                <w:color w:val="000000"/>
                <w:sz w:val="20"/>
              </w:rPr>
              <w:t>
15 желтоқсан</w:t>
            </w:r>
          </w:p>
          <w:p>
            <w:pPr>
              <w:spacing w:after="20"/>
              <w:ind w:left="20"/>
              <w:jc w:val="both"/>
            </w:pPr>
            <w:r>
              <w:rPr>
                <w:rFonts w:ascii="Times New Roman"/>
                <w:b w:val="false"/>
                <w:i w:val="false"/>
                <w:color w:val="000000"/>
                <w:sz w:val="20"/>
              </w:rPr>
              <w:t>
14 сәуір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табыстарын саралаудың негізгі көрсеткіштері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тоқсандық </w:t>
            </w:r>
          </w:p>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наурыз,</w:t>
            </w:r>
          </w:p>
          <w:p>
            <w:pPr>
              <w:spacing w:after="20"/>
              <w:ind w:left="20"/>
              <w:jc w:val="both"/>
            </w:pPr>
            <w:r>
              <w:rPr>
                <w:rFonts w:ascii="Times New Roman"/>
                <w:b w:val="false"/>
                <w:i w:val="false"/>
                <w:color w:val="000000"/>
                <w:sz w:val="20"/>
              </w:rPr>
              <w:t>
12 маусым,</w:t>
            </w:r>
          </w:p>
          <w:p>
            <w:pPr>
              <w:spacing w:after="20"/>
              <w:ind w:left="20"/>
              <w:jc w:val="both"/>
            </w:pPr>
            <w:r>
              <w:rPr>
                <w:rFonts w:ascii="Times New Roman"/>
                <w:b w:val="false"/>
                <w:i w:val="false"/>
                <w:color w:val="000000"/>
                <w:sz w:val="20"/>
              </w:rPr>
              <w:t>
12 қыркүйек,</w:t>
            </w:r>
          </w:p>
          <w:p>
            <w:pPr>
              <w:spacing w:after="20"/>
              <w:ind w:left="20"/>
              <w:jc w:val="both"/>
            </w:pPr>
            <w:r>
              <w:rPr>
                <w:rFonts w:ascii="Times New Roman"/>
                <w:b w:val="false"/>
                <w:i w:val="false"/>
                <w:color w:val="000000"/>
                <w:sz w:val="20"/>
              </w:rPr>
              <w:t>
12 желтоқсан</w:t>
            </w:r>
          </w:p>
          <w:p>
            <w:pPr>
              <w:spacing w:after="20"/>
              <w:ind w:left="20"/>
              <w:jc w:val="both"/>
            </w:pPr>
            <w:r>
              <w:rPr>
                <w:rFonts w:ascii="Times New Roman"/>
                <w:b w:val="false"/>
                <w:i w:val="false"/>
                <w:color w:val="000000"/>
                <w:sz w:val="20"/>
              </w:rPr>
              <w:t>
24 сәуір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 D 004, D 008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халықтың тұрмыс сапасы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шілде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үй шаруашылықтарының әлеуметтік-демографиялық сипаттамалары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сәуір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үй шаруашылықтарының абаттандырылуы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сәуір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ересек халықтың темекі тұтынуы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қазан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тұрмыс сапасының индексі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001, D 002, D 004, D 006, Т-001, УДН, "тұрғын үй қоры туралы" жинақ, экономика секторлары бойынша ұлттық байлық элементтері, ҚР Ішкі экономикасының ұлттық шоттары, кірістер әдісімен ЖІӨ, зерттеу нәтижелерінің есебі (PISA), халық санағының деректері, Қазақстан Республикасының қоршаған ортасының жай-күйі туралы есеп, демографиялық статистика, қылмыстық құқық бұзушылық туралы есеп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ең төменгі күнкөріс деңгейінің шамасы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января,</w:t>
            </w:r>
          </w:p>
          <w:p>
            <w:pPr>
              <w:spacing w:after="20"/>
              <w:ind w:left="20"/>
              <w:jc w:val="both"/>
            </w:pPr>
            <w:r>
              <w:rPr>
                <w:rFonts w:ascii="Times New Roman"/>
                <w:b w:val="false"/>
                <w:i w:val="false"/>
                <w:color w:val="000000"/>
                <w:sz w:val="20"/>
              </w:rPr>
              <w:t>
28 февраля,</w:t>
            </w:r>
          </w:p>
          <w:p>
            <w:pPr>
              <w:spacing w:after="20"/>
              <w:ind w:left="20"/>
              <w:jc w:val="both"/>
            </w:pPr>
            <w:r>
              <w:rPr>
                <w:rFonts w:ascii="Times New Roman"/>
                <w:b w:val="false"/>
                <w:i w:val="false"/>
                <w:color w:val="000000"/>
                <w:sz w:val="20"/>
              </w:rPr>
              <w:t>
30 марта,</w:t>
            </w:r>
          </w:p>
          <w:p>
            <w:pPr>
              <w:spacing w:after="20"/>
              <w:ind w:left="20"/>
              <w:jc w:val="both"/>
            </w:pPr>
            <w:r>
              <w:rPr>
                <w:rFonts w:ascii="Times New Roman"/>
                <w:b w:val="false"/>
                <w:i w:val="false"/>
                <w:color w:val="000000"/>
                <w:sz w:val="20"/>
              </w:rPr>
              <w:t>
28 апреля,</w:t>
            </w:r>
          </w:p>
          <w:p>
            <w:pPr>
              <w:spacing w:after="20"/>
              <w:ind w:left="20"/>
              <w:jc w:val="both"/>
            </w:pPr>
            <w:r>
              <w:rPr>
                <w:rFonts w:ascii="Times New Roman"/>
                <w:b w:val="false"/>
                <w:i w:val="false"/>
                <w:color w:val="000000"/>
                <w:sz w:val="20"/>
              </w:rPr>
              <w:t>
31 мая,</w:t>
            </w:r>
          </w:p>
          <w:p>
            <w:pPr>
              <w:spacing w:after="20"/>
              <w:ind w:left="20"/>
              <w:jc w:val="both"/>
            </w:pPr>
            <w:r>
              <w:rPr>
                <w:rFonts w:ascii="Times New Roman"/>
                <w:b w:val="false"/>
                <w:i w:val="false"/>
                <w:color w:val="000000"/>
                <w:sz w:val="20"/>
              </w:rPr>
              <w:t>
30 июня,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июля,</w:t>
            </w:r>
          </w:p>
          <w:p>
            <w:pPr>
              <w:spacing w:after="20"/>
              <w:ind w:left="20"/>
              <w:jc w:val="both"/>
            </w:pPr>
            <w:r>
              <w:rPr>
                <w:rFonts w:ascii="Times New Roman"/>
                <w:b w:val="false"/>
                <w:i w:val="false"/>
                <w:color w:val="000000"/>
                <w:sz w:val="20"/>
              </w:rPr>
              <w:t>
31 августа,</w:t>
            </w:r>
          </w:p>
          <w:p>
            <w:pPr>
              <w:spacing w:after="20"/>
              <w:ind w:left="20"/>
              <w:jc w:val="both"/>
            </w:pPr>
            <w:r>
              <w:rPr>
                <w:rFonts w:ascii="Times New Roman"/>
                <w:b w:val="false"/>
                <w:i w:val="false"/>
                <w:color w:val="000000"/>
                <w:sz w:val="20"/>
              </w:rPr>
              <w:t>
29 сентября,</w:t>
            </w:r>
          </w:p>
          <w:p>
            <w:pPr>
              <w:spacing w:after="20"/>
              <w:ind w:left="20"/>
              <w:jc w:val="both"/>
            </w:pPr>
            <w:r>
              <w:rPr>
                <w:rFonts w:ascii="Times New Roman"/>
                <w:b w:val="false"/>
                <w:i w:val="false"/>
                <w:color w:val="000000"/>
                <w:sz w:val="20"/>
              </w:rPr>
              <w:t>
31 октября,</w:t>
            </w:r>
          </w:p>
          <w:p>
            <w:pPr>
              <w:spacing w:after="20"/>
              <w:ind w:left="20"/>
              <w:jc w:val="both"/>
            </w:pPr>
            <w:r>
              <w:rPr>
                <w:rFonts w:ascii="Times New Roman"/>
                <w:b w:val="false"/>
                <w:i w:val="false"/>
                <w:color w:val="000000"/>
                <w:sz w:val="20"/>
              </w:rPr>
              <w:t>
30 ноября,</w:t>
            </w:r>
          </w:p>
          <w:p>
            <w:pPr>
              <w:spacing w:after="20"/>
              <w:ind w:left="20"/>
              <w:jc w:val="both"/>
            </w:pPr>
            <w:r>
              <w:rPr>
                <w:rFonts w:ascii="Times New Roman"/>
                <w:b w:val="false"/>
                <w:i w:val="false"/>
                <w:color w:val="000000"/>
                <w:sz w:val="20"/>
              </w:rPr>
              <w:t>
29 декабря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кестелер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Тұрғын үй қоры статистикасы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үйлердің апаттылығы туралы мәліметтер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қарашаға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жергілікті атқарушы органдар</w:t>
            </w:r>
          </w:p>
        </w:tc>
      </w:tr>
    </w:tbl>
    <w:bookmarkStart w:name="z15" w:id="13"/>
    <w:p>
      <w:pPr>
        <w:spacing w:after="0"/>
        <w:ind w:left="0"/>
        <w:jc w:val="left"/>
      </w:pPr>
      <w:r>
        <w:rPr>
          <w:rFonts w:ascii="Times New Roman"/>
          <w:b/>
          <w:i w:val="false"/>
          <w:color w:val="000000"/>
        </w:rPr>
        <w:t xml:space="preserve"> Жиынтық статистикалық жарияланымдар</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жарияланымның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кезеңділігі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 үшін статистикалық ақпаратты ұсыну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нысаны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әлеуметтік-экономикалық дамуы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әлеуметтік-экономикалық дамуы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бюллетень</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бюллетень</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бюллетень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 индустриялық-инновациялық дамыуның көрсеткіштері</w:t>
            </w:r>
          </w:p>
          <w:p>
            <w:pPr>
              <w:spacing w:after="20"/>
              <w:ind w:left="20"/>
              <w:jc w:val="both"/>
            </w:pPr>
            <w:r>
              <w:rPr>
                <w:rFonts w:ascii="Times New Roman"/>
                <w:b w:val="false"/>
                <w:i w:val="false"/>
                <w:color w:val="000000"/>
                <w:sz w:val="20"/>
              </w:rPr>
              <w:t>
(қазақ және орыс тілдерінде)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 20 сәуір, 20 шілде, 20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бюллетень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 жылғы алдын ала деректер" атты қысқаша статистикалық жылнама </w:t>
            </w:r>
          </w:p>
          <w:p>
            <w:pPr>
              <w:spacing w:after="20"/>
              <w:ind w:left="20"/>
              <w:jc w:val="both"/>
            </w:pPr>
            <w:r>
              <w:rPr>
                <w:rFonts w:ascii="Times New Roman"/>
                <w:b w:val="false"/>
                <w:i w:val="false"/>
                <w:color w:val="000000"/>
                <w:sz w:val="20"/>
              </w:rPr>
              <w:t>
(қазақ және орыс тілдерінде)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2022 жылы" атты статистикалық жылнама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өңірлері 2022 жылы" атты статистикалық жылнама </w:t>
            </w:r>
          </w:p>
          <w:p>
            <w:pPr>
              <w:spacing w:after="20"/>
              <w:ind w:left="20"/>
              <w:jc w:val="both"/>
            </w:pPr>
            <w:r>
              <w:rPr>
                <w:rFonts w:ascii="Times New Roman"/>
                <w:b w:val="false"/>
                <w:i w:val="false"/>
                <w:color w:val="000000"/>
                <w:sz w:val="20"/>
              </w:rPr>
              <w:t>
(қазақ және орыс тілдерінде)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цифрларда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кітапша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кітапша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кітапша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өңірлері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кітапша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кітапша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кітапша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тұрғын үй қоры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негізгі қорлары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ауыл, орман және балық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инвестициялық және құрылыс қызметі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қоршаған ортаны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білім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демографиялық жылнамасы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әйелдері мен 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жастары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жұмыспен қамтылу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халықтың тұрмыс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жұмыстар жоспары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кітапша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кітапша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Респонденттердің алғашқы статистикалық деректерді ұсыну графигі</w:t>
            </w:r>
          </w:p>
          <w:p>
            <w:pPr>
              <w:spacing w:after="20"/>
              <w:ind w:left="20"/>
              <w:jc w:val="both"/>
            </w:pPr>
            <w:r>
              <w:rPr>
                <w:rFonts w:ascii="Times New Roman"/>
                <w:b w:val="false"/>
                <w:i w:val="false"/>
                <w:color w:val="000000"/>
                <w:sz w:val="20"/>
              </w:rPr>
              <w:t>
(қазақ және орыс тілдерінде)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Ресми статистикалық ақпаратты тарату графигі </w:t>
            </w:r>
          </w:p>
          <w:p>
            <w:pPr>
              <w:spacing w:after="20"/>
              <w:ind w:left="20"/>
              <w:jc w:val="both"/>
            </w:pPr>
            <w:r>
              <w:rPr>
                <w:rFonts w:ascii="Times New Roman"/>
                <w:b w:val="false"/>
                <w:i w:val="false"/>
                <w:color w:val="000000"/>
                <w:sz w:val="20"/>
              </w:rPr>
              <w:t>
(қазақ және орыс тілдерінде)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Стратегиялық жоспарлау және реформалар агенттігі Ұлттық статистика бюросының 2022 жылғы қызметі 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кітапша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кітапша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кітапша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"е-Статистика" интеграцияланған ақпараттық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буклет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 бойынша буклеттер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(10 атау)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 (10 атау)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 (10 атау)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буклет</w:t>
            </w:r>
          </w:p>
        </w:tc>
      </w:tr>
    </w:tbl>
    <w:bookmarkStart w:name="z16" w:id="14"/>
    <w:p>
      <w:pPr>
        <w:spacing w:after="0"/>
        <w:ind w:left="0"/>
        <w:jc w:val="left"/>
      </w:pPr>
      <w:r>
        <w:rPr>
          <w:rFonts w:ascii="Times New Roman"/>
          <w:b/>
          <w:i w:val="false"/>
          <w:color w:val="000000"/>
        </w:rPr>
        <w:t xml:space="preserve"> 3-бөлім. Мемлекеттік статистика органдары қалыптастыратын ресми статистикалық ақпарат</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жарияланымның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Дереккөздер (статистикалық нысанның индексі, басқа ресми дереккөздер)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Пайдаланушыларға ұсыну мерзімдері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 Ауыл шаруашылығы министрлігінің Жер ресурстарын басқару комитеті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Жердiң болуы және оны санаттар, жер учаскелерiнiң меншiк иелерi, жердi пайдаланушылар мен алқаптар бойынша бөлу туралы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жердің болуы және оларды санаттар, жер учаскелерінің меншік иелері, жерді пайдаланушылар мен алқаптар бойынша бөлу туралы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 Оқу-ағарту министрлігі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жүйесінің статистикасы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 наурызға дейін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жүйесінің жағдайы мен дамуы туралы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баяндама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 желтоқсанға дейін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денсаулығы және денсаулық сақтау ұйымдарының қызметi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1-ОИПЗ</w:t>
            </w:r>
          </w:p>
          <w:p>
            <w:pPr>
              <w:spacing w:after="20"/>
              <w:ind w:left="20"/>
              <w:jc w:val="both"/>
            </w:pPr>
            <w:r>
              <w:rPr>
                <w:rFonts w:ascii="Times New Roman"/>
                <w:b w:val="false"/>
                <w:i w:val="false"/>
                <w:color w:val="000000"/>
                <w:sz w:val="20"/>
              </w:rPr>
              <w:t>
7-ЧЗЗВЖУД</w:t>
            </w:r>
          </w:p>
          <w:p>
            <w:pPr>
              <w:spacing w:after="20"/>
              <w:ind w:left="20"/>
              <w:jc w:val="both"/>
            </w:pPr>
            <w:r>
              <w:rPr>
                <w:rFonts w:ascii="Times New Roman"/>
                <w:b w:val="false"/>
                <w:i w:val="false"/>
                <w:color w:val="000000"/>
                <w:sz w:val="20"/>
              </w:rPr>
              <w:t>
21-БРР</w:t>
            </w:r>
          </w:p>
          <w:p>
            <w:pPr>
              <w:spacing w:after="20"/>
              <w:ind w:left="20"/>
              <w:jc w:val="both"/>
            </w:pPr>
            <w:r>
              <w:rPr>
                <w:rFonts w:ascii="Times New Roman"/>
                <w:b w:val="false"/>
                <w:i w:val="false"/>
                <w:color w:val="000000"/>
                <w:sz w:val="20"/>
              </w:rPr>
              <w:t>
26-сеть</w:t>
            </w:r>
          </w:p>
          <w:p>
            <w:pPr>
              <w:spacing w:after="20"/>
              <w:ind w:left="20"/>
              <w:jc w:val="both"/>
            </w:pPr>
            <w:r>
              <w:rPr>
                <w:rFonts w:ascii="Times New Roman"/>
                <w:b w:val="false"/>
                <w:i w:val="false"/>
                <w:color w:val="000000"/>
                <w:sz w:val="20"/>
              </w:rPr>
              <w:t>
27-ДИ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жинақ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нарығындағы ахуал туралы ақпарат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3-ЕН (жасырын жұмыссыздық), 1-Е (жұмысқа орналастыру),</w:t>
            </w:r>
          </w:p>
          <w:p>
            <w:pPr>
              <w:spacing w:after="20"/>
              <w:ind w:left="20"/>
              <w:jc w:val="both"/>
            </w:pPr>
            <w:r>
              <w:rPr>
                <w:rFonts w:ascii="Times New Roman"/>
                <w:b w:val="false"/>
                <w:i w:val="false"/>
                <w:color w:val="000000"/>
                <w:sz w:val="20"/>
              </w:rPr>
              <w:t>
шетелдік жұмыс күшін тарту және шетел жұмыскерлерін Қазақстан Республикасында жұмысқа орналастыру бойынша есеп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қаңтар,</w:t>
            </w:r>
          </w:p>
          <w:p>
            <w:pPr>
              <w:spacing w:after="20"/>
              <w:ind w:left="20"/>
              <w:jc w:val="both"/>
            </w:pPr>
            <w:r>
              <w:rPr>
                <w:rFonts w:ascii="Times New Roman"/>
                <w:b w:val="false"/>
                <w:i w:val="false"/>
                <w:color w:val="000000"/>
                <w:sz w:val="20"/>
              </w:rPr>
              <w:t>
10 ақпан,</w:t>
            </w:r>
          </w:p>
          <w:p>
            <w:pPr>
              <w:spacing w:after="20"/>
              <w:ind w:left="20"/>
              <w:jc w:val="both"/>
            </w:pPr>
            <w:r>
              <w:rPr>
                <w:rFonts w:ascii="Times New Roman"/>
                <w:b w:val="false"/>
                <w:i w:val="false"/>
                <w:color w:val="000000"/>
                <w:sz w:val="20"/>
              </w:rPr>
              <w:t>
10 наурыз,</w:t>
            </w:r>
          </w:p>
          <w:p>
            <w:pPr>
              <w:spacing w:after="20"/>
              <w:ind w:left="20"/>
              <w:jc w:val="both"/>
            </w:pPr>
            <w:r>
              <w:rPr>
                <w:rFonts w:ascii="Times New Roman"/>
                <w:b w:val="false"/>
                <w:i w:val="false"/>
                <w:color w:val="000000"/>
                <w:sz w:val="20"/>
              </w:rPr>
              <w:t>
12 сәуір,</w:t>
            </w:r>
          </w:p>
          <w:p>
            <w:pPr>
              <w:spacing w:after="20"/>
              <w:ind w:left="20"/>
              <w:jc w:val="both"/>
            </w:pPr>
            <w:r>
              <w:rPr>
                <w:rFonts w:ascii="Times New Roman"/>
                <w:b w:val="false"/>
                <w:i w:val="false"/>
                <w:color w:val="000000"/>
                <w:sz w:val="20"/>
              </w:rPr>
              <w:t>
10 мамыр,</w:t>
            </w:r>
          </w:p>
          <w:p>
            <w:pPr>
              <w:spacing w:after="20"/>
              <w:ind w:left="20"/>
              <w:jc w:val="both"/>
            </w:pPr>
            <w:r>
              <w:rPr>
                <w:rFonts w:ascii="Times New Roman"/>
                <w:b w:val="false"/>
                <w:i w:val="false"/>
                <w:color w:val="000000"/>
                <w:sz w:val="20"/>
              </w:rPr>
              <w:t>
10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шілде,</w:t>
            </w:r>
          </w:p>
          <w:p>
            <w:pPr>
              <w:spacing w:after="20"/>
              <w:ind w:left="20"/>
              <w:jc w:val="both"/>
            </w:pPr>
            <w:r>
              <w:rPr>
                <w:rFonts w:ascii="Times New Roman"/>
                <w:b w:val="false"/>
                <w:i w:val="false"/>
                <w:color w:val="000000"/>
                <w:sz w:val="20"/>
              </w:rPr>
              <w:t>
10 тамыз,</w:t>
            </w:r>
          </w:p>
          <w:p>
            <w:pPr>
              <w:spacing w:after="20"/>
              <w:ind w:left="20"/>
              <w:jc w:val="both"/>
            </w:pPr>
            <w:r>
              <w:rPr>
                <w:rFonts w:ascii="Times New Roman"/>
                <w:b w:val="false"/>
                <w:i w:val="false"/>
                <w:color w:val="000000"/>
                <w:sz w:val="20"/>
              </w:rPr>
              <w:t>
10 қыркүйек,</w:t>
            </w:r>
          </w:p>
          <w:p>
            <w:pPr>
              <w:spacing w:after="20"/>
              <w:ind w:left="20"/>
              <w:jc w:val="both"/>
            </w:pPr>
            <w:r>
              <w:rPr>
                <w:rFonts w:ascii="Times New Roman"/>
                <w:b w:val="false"/>
                <w:i w:val="false"/>
                <w:color w:val="000000"/>
                <w:sz w:val="20"/>
              </w:rPr>
              <w:t>
11 қазан,</w:t>
            </w:r>
          </w:p>
          <w:p>
            <w:pPr>
              <w:spacing w:after="20"/>
              <w:ind w:left="20"/>
              <w:jc w:val="both"/>
            </w:pPr>
            <w:r>
              <w:rPr>
                <w:rFonts w:ascii="Times New Roman"/>
                <w:b w:val="false"/>
                <w:i w:val="false"/>
                <w:color w:val="000000"/>
                <w:sz w:val="20"/>
              </w:rPr>
              <w:t>
10 қараша,</w:t>
            </w:r>
          </w:p>
          <w:p>
            <w:pPr>
              <w:spacing w:after="20"/>
              <w:ind w:left="20"/>
              <w:jc w:val="both"/>
            </w:pPr>
            <w:r>
              <w:rPr>
                <w:rFonts w:ascii="Times New Roman"/>
                <w:b w:val="false"/>
                <w:i w:val="false"/>
                <w:color w:val="000000"/>
                <w:sz w:val="20"/>
              </w:rPr>
              <w:t>
10 желтоқсан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көмегін тағайындау және төлеу туралы есеп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3-тұрғын үй көмегі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w:t>
            </w:r>
          </w:p>
          <w:p>
            <w:pPr>
              <w:spacing w:after="20"/>
              <w:ind w:left="20"/>
              <w:jc w:val="both"/>
            </w:pPr>
            <w:r>
              <w:rPr>
                <w:rFonts w:ascii="Times New Roman"/>
                <w:b w:val="false"/>
                <w:i w:val="false"/>
                <w:color w:val="000000"/>
                <w:sz w:val="20"/>
              </w:rPr>
              <w:t>
15 сәуір,</w:t>
            </w:r>
          </w:p>
          <w:p>
            <w:pPr>
              <w:spacing w:after="20"/>
              <w:ind w:left="20"/>
              <w:jc w:val="both"/>
            </w:pPr>
            <w:r>
              <w:rPr>
                <w:rFonts w:ascii="Times New Roman"/>
                <w:b w:val="false"/>
                <w:i w:val="false"/>
                <w:color w:val="000000"/>
                <w:sz w:val="20"/>
              </w:rPr>
              <w:t>
15 шілде,</w:t>
            </w:r>
          </w:p>
          <w:p>
            <w:pPr>
              <w:spacing w:after="20"/>
              <w:ind w:left="20"/>
              <w:jc w:val="both"/>
            </w:pPr>
            <w:r>
              <w:rPr>
                <w:rFonts w:ascii="Times New Roman"/>
                <w:b w:val="false"/>
                <w:i w:val="false"/>
                <w:color w:val="000000"/>
                <w:sz w:val="20"/>
              </w:rPr>
              <w:t>
15 қазан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министрлігінің Құрылыс және тұрғын үй-коммуналдық шаруашылық істері комитеті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құрылыс материалдарын өндірушілердің (жеткізушілердің) өткізу және құрылыс ұйымдарының сатып алу бағасы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ҚМЖЖ-1, </w:t>
            </w:r>
          </w:p>
          <w:p>
            <w:pPr>
              <w:spacing w:after="20"/>
              <w:ind w:left="20"/>
              <w:jc w:val="both"/>
            </w:pPr>
            <w:r>
              <w:rPr>
                <w:rFonts w:ascii="Times New Roman"/>
                <w:b w:val="false"/>
                <w:i w:val="false"/>
                <w:color w:val="000000"/>
                <w:sz w:val="20"/>
              </w:rPr>
              <w:t>
ҚМЖЖ-2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айдың </w:t>
            </w:r>
          </w:p>
          <w:p>
            <w:pPr>
              <w:spacing w:after="20"/>
              <w:ind w:left="20"/>
              <w:jc w:val="both"/>
            </w:pPr>
            <w:r>
              <w:rPr>
                <w:rFonts w:ascii="Times New Roman"/>
                <w:b w:val="false"/>
                <w:i w:val="false"/>
                <w:color w:val="000000"/>
                <w:sz w:val="20"/>
              </w:rPr>
              <w:t>
30-күніне дейін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Үкіметтік және мемлекет кепілдік берген қарыздарды, мемлекет кепілгерлігімен берілетін қарыздарды игеру және өтеу туралы ақпарат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1-ОПЗ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жазба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қаңтар,</w:t>
            </w:r>
          </w:p>
          <w:p>
            <w:pPr>
              <w:spacing w:after="20"/>
              <w:ind w:left="20"/>
              <w:jc w:val="both"/>
            </w:pPr>
            <w:r>
              <w:rPr>
                <w:rFonts w:ascii="Times New Roman"/>
                <w:b w:val="false"/>
                <w:i w:val="false"/>
                <w:color w:val="000000"/>
                <w:sz w:val="20"/>
              </w:rPr>
              <w:t>
25 сәуір,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p>
          <w:p>
            <w:pPr>
              <w:spacing w:after="20"/>
              <w:ind w:left="20"/>
              <w:jc w:val="both"/>
            </w:pPr>
            <w:r>
              <w:rPr>
                <w:rFonts w:ascii="Times New Roman"/>
                <w:b w:val="false"/>
                <w:i w:val="false"/>
                <w:color w:val="000000"/>
                <w:sz w:val="20"/>
              </w:rPr>
              <w:t>
25 қазан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шетел қарыздары бойынша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14-ПБ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жазба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қаңтар,</w:t>
            </w:r>
          </w:p>
          <w:p>
            <w:pPr>
              <w:spacing w:after="20"/>
              <w:ind w:left="20"/>
              <w:jc w:val="both"/>
            </w:pPr>
            <w:r>
              <w:rPr>
                <w:rFonts w:ascii="Times New Roman"/>
                <w:b w:val="false"/>
                <w:i w:val="false"/>
                <w:color w:val="000000"/>
                <w:sz w:val="20"/>
              </w:rPr>
              <w:t>
29 сәуір,</w:t>
            </w:r>
          </w:p>
          <w:p>
            <w:pPr>
              <w:spacing w:after="20"/>
              <w:ind w:left="20"/>
              <w:jc w:val="both"/>
            </w:pPr>
            <w:r>
              <w:rPr>
                <w:rFonts w:ascii="Times New Roman"/>
                <w:b w:val="false"/>
                <w:i w:val="false"/>
                <w:color w:val="000000"/>
                <w:sz w:val="20"/>
              </w:rPr>
              <w:t>
29 шілде,</w:t>
            </w:r>
          </w:p>
          <w:p>
            <w:pPr>
              <w:spacing w:after="20"/>
              <w:ind w:left="20"/>
              <w:jc w:val="both"/>
            </w:pPr>
            <w:r>
              <w:rPr>
                <w:rFonts w:ascii="Times New Roman"/>
                <w:b w:val="false"/>
                <w:i w:val="false"/>
                <w:color w:val="000000"/>
                <w:sz w:val="20"/>
              </w:rPr>
              <w:t>
29 қазан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шынықтыру-сауықтыру және спорт жұмыстарын талдау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жазба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ақпан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Республикасының Ұлттық Банкі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балансы бойынша жиынтық статистикалық есеп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1-5-ТБ, 7-ТБ, 9-10-ТБ, 14-17 ТБ,</w:t>
            </w:r>
          </w:p>
          <w:p>
            <w:pPr>
              <w:spacing w:after="20"/>
              <w:ind w:left="20"/>
              <w:jc w:val="both"/>
            </w:pPr>
            <w:r>
              <w:rPr>
                <w:rFonts w:ascii="Times New Roman"/>
                <w:b w:val="false"/>
                <w:i w:val="false"/>
                <w:color w:val="000000"/>
                <w:sz w:val="20"/>
              </w:rPr>
              <w:t>
11-ТБ-ЖС, 11-ТБ-ӨС және басқа да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наурыз,</w:t>
            </w:r>
          </w:p>
          <w:p>
            <w:pPr>
              <w:spacing w:after="20"/>
              <w:ind w:left="20"/>
              <w:jc w:val="both"/>
            </w:pPr>
            <w:r>
              <w:rPr>
                <w:rFonts w:ascii="Times New Roman"/>
                <w:b w:val="false"/>
                <w:i w:val="false"/>
                <w:color w:val="000000"/>
                <w:sz w:val="20"/>
              </w:rPr>
              <w:t>
30 маусым,</w:t>
            </w:r>
          </w:p>
          <w:p>
            <w:pPr>
              <w:spacing w:after="20"/>
              <w:ind w:left="20"/>
              <w:jc w:val="both"/>
            </w:pPr>
            <w:r>
              <w:rPr>
                <w:rFonts w:ascii="Times New Roman"/>
                <w:b w:val="false"/>
                <w:i w:val="false"/>
                <w:color w:val="000000"/>
                <w:sz w:val="20"/>
              </w:rPr>
              <w:t>
30 қыркүйек,</w:t>
            </w:r>
          </w:p>
          <w:p>
            <w:pPr>
              <w:spacing w:after="20"/>
              <w:ind w:left="20"/>
              <w:jc w:val="both"/>
            </w:pPr>
            <w:r>
              <w:rPr>
                <w:rFonts w:ascii="Times New Roman"/>
                <w:b w:val="false"/>
                <w:i w:val="false"/>
                <w:color w:val="000000"/>
                <w:sz w:val="20"/>
              </w:rPr>
              <w:t>
31 желтоқсан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инвестициялық позиция бойынша жиынтық статистикалық есеп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1-ТБ, 7-ТБ,9-ТБ, 11-ТБ-ЖС, 11-ТБ-ӨС, 14-17 ТБ</w:t>
            </w:r>
          </w:p>
          <w:p>
            <w:pPr>
              <w:spacing w:after="20"/>
              <w:ind w:left="20"/>
              <w:jc w:val="both"/>
            </w:pPr>
            <w:r>
              <w:rPr>
                <w:rFonts w:ascii="Times New Roman"/>
                <w:b w:val="false"/>
                <w:i w:val="false"/>
                <w:color w:val="000000"/>
                <w:sz w:val="20"/>
              </w:rPr>
              <w:t>
және басқа да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наурыз,</w:t>
            </w:r>
          </w:p>
          <w:p>
            <w:pPr>
              <w:spacing w:after="20"/>
              <w:ind w:left="20"/>
              <w:jc w:val="both"/>
            </w:pPr>
            <w:r>
              <w:rPr>
                <w:rFonts w:ascii="Times New Roman"/>
                <w:b w:val="false"/>
                <w:i w:val="false"/>
                <w:color w:val="000000"/>
                <w:sz w:val="20"/>
              </w:rPr>
              <w:t>
30 маусым,</w:t>
            </w:r>
          </w:p>
          <w:p>
            <w:pPr>
              <w:spacing w:after="20"/>
              <w:ind w:left="20"/>
              <w:jc w:val="both"/>
            </w:pPr>
            <w:r>
              <w:rPr>
                <w:rFonts w:ascii="Times New Roman"/>
                <w:b w:val="false"/>
                <w:i w:val="false"/>
                <w:color w:val="000000"/>
                <w:sz w:val="20"/>
              </w:rPr>
              <w:t>
30 қыркүйек,</w:t>
            </w:r>
          </w:p>
          <w:p>
            <w:pPr>
              <w:spacing w:after="20"/>
              <w:ind w:left="20"/>
              <w:jc w:val="both"/>
            </w:pPr>
            <w:r>
              <w:rPr>
                <w:rFonts w:ascii="Times New Roman"/>
                <w:b w:val="false"/>
                <w:i w:val="false"/>
                <w:color w:val="000000"/>
                <w:sz w:val="20"/>
              </w:rPr>
              <w:t>
31 желтоқсан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борыш бойынша жиынтық статистикалық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1-ТБ, 7-ТБ, 9-ТБ, 11-ТБ-ЖС, 11-ТБ-ӨС, 14-15 ТБ</w:t>
            </w:r>
          </w:p>
          <w:p>
            <w:pPr>
              <w:spacing w:after="20"/>
              <w:ind w:left="20"/>
              <w:jc w:val="both"/>
            </w:pPr>
            <w:r>
              <w:rPr>
                <w:rFonts w:ascii="Times New Roman"/>
                <w:b w:val="false"/>
                <w:i w:val="false"/>
                <w:color w:val="000000"/>
                <w:sz w:val="20"/>
              </w:rPr>
              <w:t>
және басқа да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наурыз,</w:t>
            </w:r>
          </w:p>
          <w:p>
            <w:pPr>
              <w:spacing w:after="20"/>
              <w:ind w:left="20"/>
              <w:jc w:val="both"/>
            </w:pPr>
            <w:r>
              <w:rPr>
                <w:rFonts w:ascii="Times New Roman"/>
                <w:b w:val="false"/>
                <w:i w:val="false"/>
                <w:color w:val="000000"/>
                <w:sz w:val="20"/>
              </w:rPr>
              <w:t>
30 маусым,</w:t>
            </w:r>
          </w:p>
          <w:p>
            <w:pPr>
              <w:spacing w:after="20"/>
              <w:ind w:left="20"/>
              <w:jc w:val="both"/>
            </w:pPr>
            <w:r>
              <w:rPr>
                <w:rFonts w:ascii="Times New Roman"/>
                <w:b w:val="false"/>
                <w:i w:val="false"/>
                <w:color w:val="000000"/>
                <w:sz w:val="20"/>
              </w:rPr>
              <w:t>
30 қыркүйек,</w:t>
            </w:r>
          </w:p>
          <w:p>
            <w:pPr>
              <w:spacing w:after="20"/>
              <w:ind w:left="20"/>
              <w:jc w:val="both"/>
            </w:pPr>
            <w:r>
              <w:rPr>
                <w:rFonts w:ascii="Times New Roman"/>
                <w:b w:val="false"/>
                <w:i w:val="false"/>
                <w:color w:val="000000"/>
                <w:sz w:val="20"/>
              </w:rPr>
              <w:t>
31 желтоқсан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QEDS Дүниежүзілік Банкінің деректер базасы үшін сыртқы борыш бойынша жиынтық статистикалық есептер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1-ТБ, 7-ТБ, 9-ТБ, 11-ТБ-ЖС, 11-ТБ-ӨС, 14-15-ТБ және басқа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қаңтардан кешіктірмей,</w:t>
            </w:r>
          </w:p>
          <w:p>
            <w:pPr>
              <w:spacing w:after="20"/>
              <w:ind w:left="20"/>
              <w:jc w:val="both"/>
            </w:pPr>
            <w:r>
              <w:rPr>
                <w:rFonts w:ascii="Times New Roman"/>
                <w:b w:val="false"/>
                <w:i w:val="false"/>
                <w:color w:val="000000"/>
                <w:sz w:val="20"/>
              </w:rPr>
              <w:t>
17 сәуірден кешіктірмей,</w:t>
            </w:r>
          </w:p>
          <w:p>
            <w:pPr>
              <w:spacing w:after="20"/>
              <w:ind w:left="20"/>
              <w:jc w:val="both"/>
            </w:pPr>
            <w:r>
              <w:rPr>
                <w:rFonts w:ascii="Times New Roman"/>
                <w:b w:val="false"/>
                <w:i w:val="false"/>
                <w:color w:val="000000"/>
                <w:sz w:val="20"/>
              </w:rPr>
              <w:t>
17 шілдеден кешіктірмей,</w:t>
            </w:r>
          </w:p>
          <w:p>
            <w:pPr>
              <w:spacing w:after="20"/>
              <w:ind w:left="20"/>
              <w:jc w:val="both"/>
            </w:pPr>
            <w:r>
              <w:rPr>
                <w:rFonts w:ascii="Times New Roman"/>
                <w:b w:val="false"/>
                <w:i w:val="false"/>
                <w:color w:val="000000"/>
                <w:sz w:val="20"/>
              </w:rPr>
              <w:t>
17 қазаннан кешіктірмей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PSDS Дүниежүзілік Банкінің деректер базасы үшін кеңейтілген айқындаудағы мемлекеттік сектордың сыртқы борышы бойынша жиынтық статистикалық есептер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1-ТБ, 7-ТБ, </w:t>
            </w:r>
          </w:p>
          <w:p>
            <w:pPr>
              <w:spacing w:after="20"/>
              <w:ind w:left="20"/>
              <w:jc w:val="both"/>
            </w:pPr>
            <w:r>
              <w:rPr>
                <w:rFonts w:ascii="Times New Roman"/>
                <w:b w:val="false"/>
                <w:i w:val="false"/>
                <w:color w:val="000000"/>
                <w:sz w:val="20"/>
              </w:rPr>
              <w:t xml:space="preserve">
9-ТБ,11-ТБ-ЖС, </w:t>
            </w:r>
          </w:p>
          <w:p>
            <w:pPr>
              <w:spacing w:after="20"/>
              <w:ind w:left="20"/>
              <w:jc w:val="both"/>
            </w:pPr>
            <w:r>
              <w:rPr>
                <w:rFonts w:ascii="Times New Roman"/>
                <w:b w:val="false"/>
                <w:i w:val="false"/>
                <w:color w:val="000000"/>
                <w:sz w:val="20"/>
              </w:rPr>
              <w:t>
11-ТБ-ӨС,</w:t>
            </w:r>
          </w:p>
          <w:p>
            <w:pPr>
              <w:spacing w:after="20"/>
              <w:ind w:left="20"/>
              <w:jc w:val="both"/>
            </w:pPr>
            <w:r>
              <w:rPr>
                <w:rFonts w:ascii="Times New Roman"/>
                <w:b w:val="false"/>
                <w:i w:val="false"/>
                <w:color w:val="000000"/>
                <w:sz w:val="20"/>
              </w:rPr>
              <w:t>
14-15-ТБ және басқа да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қаңтардан кешіктірмей,</w:t>
            </w:r>
          </w:p>
          <w:p>
            <w:pPr>
              <w:spacing w:after="20"/>
              <w:ind w:left="20"/>
              <w:jc w:val="both"/>
            </w:pPr>
            <w:r>
              <w:rPr>
                <w:rFonts w:ascii="Times New Roman"/>
                <w:b w:val="false"/>
                <w:i w:val="false"/>
                <w:color w:val="000000"/>
                <w:sz w:val="20"/>
              </w:rPr>
              <w:t>
17 сәуірден кешіктірмей,</w:t>
            </w:r>
          </w:p>
          <w:p>
            <w:pPr>
              <w:spacing w:after="20"/>
              <w:ind w:left="20"/>
              <w:jc w:val="both"/>
            </w:pPr>
            <w:r>
              <w:rPr>
                <w:rFonts w:ascii="Times New Roman"/>
                <w:b w:val="false"/>
                <w:i w:val="false"/>
                <w:color w:val="000000"/>
                <w:sz w:val="20"/>
              </w:rPr>
              <w:t>
17 шілдеден кешіктірмей,</w:t>
            </w:r>
          </w:p>
          <w:p>
            <w:pPr>
              <w:spacing w:after="20"/>
              <w:ind w:left="20"/>
              <w:jc w:val="both"/>
            </w:pPr>
            <w:r>
              <w:rPr>
                <w:rFonts w:ascii="Times New Roman"/>
                <w:b w:val="false"/>
                <w:i w:val="false"/>
                <w:color w:val="000000"/>
                <w:sz w:val="20"/>
              </w:rPr>
              <w:t>
17 қазаннан кешіктірмей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Банк Борышкерлерінің есептілік жүйесі үшін жеке кепілдік берілмеген ұзақ мерзімді сыртқы борыш бойынша жиынтық статистикалық есеп DRS (№4 нысан)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1-ТБ, 7-ТБ, 9-ТБ, 11-ТБ-ЖС, </w:t>
            </w:r>
          </w:p>
          <w:p>
            <w:pPr>
              <w:spacing w:after="20"/>
              <w:ind w:left="20"/>
              <w:jc w:val="both"/>
            </w:pPr>
            <w:r>
              <w:rPr>
                <w:rFonts w:ascii="Times New Roman"/>
                <w:b w:val="false"/>
                <w:i w:val="false"/>
                <w:color w:val="000000"/>
                <w:sz w:val="20"/>
              </w:rPr>
              <w:t>
11-ТБ-ӨС, 15-ТБ</w:t>
            </w:r>
          </w:p>
          <w:p>
            <w:pPr>
              <w:spacing w:after="20"/>
              <w:ind w:left="20"/>
              <w:jc w:val="both"/>
            </w:pPr>
            <w:r>
              <w:rPr>
                <w:rFonts w:ascii="Times New Roman"/>
                <w:b w:val="false"/>
                <w:i w:val="false"/>
                <w:color w:val="000000"/>
                <w:sz w:val="20"/>
              </w:rPr>
              <w:t>
және басқа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сәуірден кешіктірмей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БҰҰ сауда және даму жөніндегі конференциясы үшін шетелдік тікелей инвестициялар бойынша жиынтық статистикалық есептер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1-ТБ, 7-ТБ, 9-ТБ </w:t>
            </w:r>
          </w:p>
          <w:p>
            <w:pPr>
              <w:spacing w:after="20"/>
              <w:ind w:left="20"/>
              <w:jc w:val="both"/>
            </w:pPr>
            <w:r>
              <w:rPr>
                <w:rFonts w:ascii="Times New Roman"/>
                <w:b w:val="false"/>
                <w:i w:val="false"/>
                <w:color w:val="000000"/>
                <w:sz w:val="20"/>
              </w:rPr>
              <w:t>
және басқа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сұратуда көрсетіледі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статистикалық бөлімі үшін көрсетілетін қызметтердің халықаралық саудасының статистикасы бойынша жиынтық деректер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2-5-ТБ, 7-ТБ, 9-ТБ, </w:t>
            </w:r>
          </w:p>
          <w:p>
            <w:pPr>
              <w:spacing w:after="20"/>
              <w:ind w:left="20"/>
              <w:jc w:val="both"/>
            </w:pPr>
            <w:r>
              <w:rPr>
                <w:rFonts w:ascii="Times New Roman"/>
                <w:b w:val="false"/>
                <w:i w:val="false"/>
                <w:color w:val="000000"/>
                <w:sz w:val="20"/>
              </w:rPr>
              <w:t xml:space="preserve">
10-ТБ, 11-ТБ-ЖС, </w:t>
            </w:r>
          </w:p>
          <w:p>
            <w:pPr>
              <w:spacing w:after="20"/>
              <w:ind w:left="20"/>
              <w:jc w:val="both"/>
            </w:pPr>
            <w:r>
              <w:rPr>
                <w:rFonts w:ascii="Times New Roman"/>
                <w:b w:val="false"/>
                <w:i w:val="false"/>
                <w:color w:val="000000"/>
                <w:sz w:val="20"/>
              </w:rPr>
              <w:t>
11-ТБ-ӨС және басқа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сұратуда көрсетіледі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резервтер және шетел валютасындағы өтімділік бойынша есеп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соңғы жұмыс 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SEFER форматындағы есеп – резервтік активтер нысанында ұсталатын бағалы қағаздарды географиялық бөлуге шолу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сұратуда көрсетіледі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сыртқы борышы, халықаралық инвестициялық позиция және салым бағыты бойынша тікелей инвестициялар статистикасы бойынша талдамалық кестелер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1-ТБ, 7-ТБ, 9-ТБ 14-17-ТБ</w:t>
            </w:r>
          </w:p>
          <w:p>
            <w:pPr>
              <w:spacing w:after="20"/>
              <w:ind w:left="20"/>
              <w:jc w:val="both"/>
            </w:pPr>
            <w:r>
              <w:rPr>
                <w:rFonts w:ascii="Times New Roman"/>
                <w:b w:val="false"/>
                <w:i w:val="false"/>
                <w:color w:val="000000"/>
                <w:sz w:val="20"/>
              </w:rPr>
              <w:t>
және басқа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кестелер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қаңтар,</w:t>
            </w:r>
          </w:p>
          <w:p>
            <w:pPr>
              <w:spacing w:after="20"/>
              <w:ind w:left="20"/>
              <w:jc w:val="both"/>
            </w:pPr>
            <w:r>
              <w:rPr>
                <w:rFonts w:ascii="Times New Roman"/>
                <w:b w:val="false"/>
                <w:i w:val="false"/>
                <w:color w:val="000000"/>
                <w:sz w:val="20"/>
              </w:rPr>
              <w:t>
10 сәуір,</w:t>
            </w:r>
          </w:p>
          <w:p>
            <w:pPr>
              <w:spacing w:after="20"/>
              <w:ind w:left="20"/>
              <w:jc w:val="both"/>
            </w:pPr>
            <w:r>
              <w:rPr>
                <w:rFonts w:ascii="Times New Roman"/>
                <w:b w:val="false"/>
                <w:i w:val="false"/>
                <w:color w:val="000000"/>
                <w:sz w:val="20"/>
              </w:rPr>
              <w:t>
10 шілде,</w:t>
            </w:r>
          </w:p>
          <w:p>
            <w:pPr>
              <w:spacing w:after="20"/>
              <w:ind w:left="20"/>
              <w:jc w:val="both"/>
            </w:pPr>
            <w:r>
              <w:rPr>
                <w:rFonts w:ascii="Times New Roman"/>
                <w:b w:val="false"/>
                <w:i w:val="false"/>
                <w:color w:val="000000"/>
                <w:sz w:val="20"/>
              </w:rPr>
              <w:t xml:space="preserve">
10 қазан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балансы, халықаралық қызметтер және жеке трансферттер бойынша талдамалық кестелер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2-5-ТБ, 7-ТБ,</w:t>
            </w:r>
          </w:p>
          <w:p>
            <w:pPr>
              <w:spacing w:after="20"/>
              <w:ind w:left="20"/>
              <w:jc w:val="both"/>
            </w:pPr>
            <w:r>
              <w:rPr>
                <w:rFonts w:ascii="Times New Roman"/>
                <w:b w:val="false"/>
                <w:i w:val="false"/>
                <w:color w:val="000000"/>
                <w:sz w:val="20"/>
              </w:rPr>
              <w:t>
9-10-ТБ, 11-ТБ-ЖС, 11-ТБ-ӨС</w:t>
            </w:r>
          </w:p>
          <w:p>
            <w:pPr>
              <w:spacing w:after="20"/>
              <w:ind w:left="20"/>
              <w:jc w:val="both"/>
            </w:pPr>
            <w:r>
              <w:rPr>
                <w:rFonts w:ascii="Times New Roman"/>
                <w:b w:val="false"/>
                <w:i w:val="false"/>
                <w:color w:val="000000"/>
                <w:sz w:val="20"/>
              </w:rPr>
              <w:t>
және басқа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кестелер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қаңтар,</w:t>
            </w:r>
          </w:p>
          <w:p>
            <w:pPr>
              <w:spacing w:after="20"/>
              <w:ind w:left="20"/>
              <w:jc w:val="both"/>
            </w:pPr>
            <w:r>
              <w:rPr>
                <w:rFonts w:ascii="Times New Roman"/>
                <w:b w:val="false"/>
                <w:i w:val="false"/>
                <w:color w:val="000000"/>
                <w:sz w:val="20"/>
              </w:rPr>
              <w:t>
10 сәуір,</w:t>
            </w:r>
          </w:p>
          <w:p>
            <w:pPr>
              <w:spacing w:after="20"/>
              <w:ind w:left="20"/>
              <w:jc w:val="both"/>
            </w:pPr>
            <w:r>
              <w:rPr>
                <w:rFonts w:ascii="Times New Roman"/>
                <w:b w:val="false"/>
                <w:i w:val="false"/>
                <w:color w:val="000000"/>
                <w:sz w:val="20"/>
              </w:rPr>
              <w:t>
10 шілде,</w:t>
            </w:r>
          </w:p>
          <w:p>
            <w:pPr>
              <w:spacing w:after="20"/>
              <w:ind w:left="20"/>
              <w:jc w:val="both"/>
            </w:pPr>
            <w:r>
              <w:rPr>
                <w:rFonts w:ascii="Times New Roman"/>
                <w:b w:val="false"/>
                <w:i w:val="false"/>
                <w:color w:val="000000"/>
                <w:sz w:val="20"/>
              </w:rPr>
              <w:t>
10 қазан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CPIS портфельдік инвестицияларды үйлестірілген зерттеу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1-ТБ, 9-ТБ, </w:t>
            </w:r>
          </w:p>
          <w:p>
            <w:pPr>
              <w:spacing w:after="20"/>
              <w:ind w:left="20"/>
              <w:jc w:val="both"/>
            </w:pPr>
            <w:r>
              <w:rPr>
                <w:rFonts w:ascii="Times New Roman"/>
                <w:b w:val="false"/>
                <w:i w:val="false"/>
                <w:color w:val="000000"/>
                <w:sz w:val="20"/>
              </w:rPr>
              <w:t>
15-ТБ және басқа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сұратуда көрсетіледі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CDIS тікелей инвестицияларды үйлестірілген зерттеу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1-ТБ, 7-ТБ, 9-ТБ </w:t>
            </w:r>
          </w:p>
          <w:p>
            <w:pPr>
              <w:spacing w:after="20"/>
              <w:ind w:left="20"/>
              <w:jc w:val="both"/>
            </w:pPr>
            <w:r>
              <w:rPr>
                <w:rFonts w:ascii="Times New Roman"/>
                <w:b w:val="false"/>
                <w:i w:val="false"/>
                <w:color w:val="000000"/>
                <w:sz w:val="20"/>
              </w:rPr>
              <w:t>
және басқа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сұратуда көрсетіледі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монетарлық шолуы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баланстық шоттары және басқа да ішкі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соңғы жұмыс 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Екiншi деңгейдегi банктердің монетарлық шолуы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ұсынатын әкімшілік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11-жұмыс 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базасы және кең ақша массасының агрегаттары</w:t>
            </w:r>
          </w:p>
          <w:p>
            <w:pPr>
              <w:spacing w:after="20"/>
              <w:ind w:left="20"/>
              <w:jc w:val="both"/>
            </w:pPr>
            <w:r>
              <w:rPr>
                <w:rFonts w:ascii="Times New Roman"/>
                <w:b w:val="false"/>
                <w:i w:val="false"/>
                <w:color w:val="000000"/>
                <w:sz w:val="20"/>
              </w:rPr>
              <w:t>
Депозиттік ұйымдардағы депозиттер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ұсынатын әкімшілік деректер, Ұлттық банктің баланстық шоттары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11-жұмыс 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қаржылық ұйымдардың монетарлық шолуы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 беретін әкімшілік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соңғы жұмыс 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 Composition of Foreign Exchange Reserves" (COFER) ХВҚ үшін стандартталған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баланстық шоттары және басқа да ішкі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ХВҚ белгілеген мерзімге сәйкес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"Central Bank" (MFSCBS) ХВҚ үшін стандартталған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баланстық шоттары және басқа да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соңғы күнінен кешіктірмей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Depository Corporations" (MFSODC) ХВҚ үшін стандартталған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ұсынатын әкімшілік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соңғы күнінен кешіктірмей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Financial Corporations" (MFSOFC) ХВҚ үшін стандартталған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 беретін әкімшілік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екінші айдың соңғы күнінен кешіктірмей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"Monetary Aggregates" (MFSMS) ХВҚ үшін стандартталған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баланстық шоттары, банктер ұсынатын әкімшілік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соңғы күнінен кешіктірмей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"Interest Rates and Share Prices" (MFSINT) ХВҚ үшін стандартталған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банктің мөлшерлемелері бойынша деректер және басқа да ақпарат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6-жұмыс 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"Exchange Rates" (916ER) ХВҚ үшін стандартталған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валюталарының сауда-саттығының қорытындылары туралы KASE мәліметтері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6-жұмыс 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Liquidity" (916IL) ХВҚ үшін стандартталған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баланстық шоттары және басқа да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6-жұмыс 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статистикалық бюллетені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статистикалық байқаулардың статистикалық нысандары, монетарлық статистика және басқа да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p>
            <w:pPr>
              <w:spacing w:after="20"/>
              <w:ind w:left="20"/>
              <w:jc w:val="both"/>
            </w:pPr>
            <w:r>
              <w:rPr>
                <w:rFonts w:ascii="Times New Roman"/>
                <w:b w:val="false"/>
                <w:i w:val="false"/>
                <w:color w:val="000000"/>
                <w:sz w:val="20"/>
              </w:rPr>
              <w:t>
(электрондық басылым)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айдың соңғы жұмыс 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төлем балансы және сыртқы борышы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1-5-ТБ, 7-ТБ, </w:t>
            </w:r>
          </w:p>
          <w:p>
            <w:pPr>
              <w:spacing w:after="20"/>
              <w:ind w:left="20"/>
              <w:jc w:val="both"/>
            </w:pPr>
            <w:r>
              <w:rPr>
                <w:rFonts w:ascii="Times New Roman"/>
                <w:b w:val="false"/>
                <w:i w:val="false"/>
                <w:color w:val="000000"/>
                <w:sz w:val="20"/>
              </w:rPr>
              <w:t>
9-10-ТБ, 14-17-ТБ, 11-ТБ-ЖС,</w:t>
            </w:r>
          </w:p>
          <w:p>
            <w:pPr>
              <w:spacing w:after="20"/>
              <w:ind w:left="20"/>
              <w:jc w:val="both"/>
            </w:pPr>
            <w:r>
              <w:rPr>
                <w:rFonts w:ascii="Times New Roman"/>
                <w:b w:val="false"/>
                <w:i w:val="false"/>
                <w:color w:val="000000"/>
                <w:sz w:val="20"/>
              </w:rPr>
              <w:t>
11-ТБ-ӨС және басқа да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жарияланым (электрондық басылым)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 сәуір, шілде, қазан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депозиттік, валюталық нарықтардың көрсеткіштері бойынша жиынтық және талдамалық кестелер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уәкілетті ұйымдар ұсынатын әкімшілік деректер және басқа да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27-күнінен кешіктірмей</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дақылдарымен жұмыс істеу және ормандарды қалпына келтіру туралы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наурыз</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 мен бұталар тұқымдарының себу сапасы туралы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ОШ (орман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наурыз</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өрттері туралы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күндік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өрт (орман)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10, 20, 30-күндеріне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заңнамасының бұзылуы туралы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орманшар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w:t>
            </w:r>
          </w:p>
          <w:p>
            <w:pPr>
              <w:spacing w:after="20"/>
              <w:ind w:left="20"/>
              <w:jc w:val="both"/>
            </w:pPr>
            <w:r>
              <w:rPr>
                <w:rFonts w:ascii="Times New Roman"/>
                <w:b w:val="false"/>
                <w:i w:val="false"/>
                <w:color w:val="000000"/>
                <w:sz w:val="20"/>
              </w:rPr>
              <w:t>
20 сәуір,</w:t>
            </w:r>
          </w:p>
          <w:p>
            <w:pPr>
              <w:spacing w:after="20"/>
              <w:ind w:left="20"/>
              <w:jc w:val="both"/>
            </w:pPr>
            <w:r>
              <w:rPr>
                <w:rFonts w:ascii="Times New Roman"/>
                <w:b w:val="false"/>
                <w:i w:val="false"/>
                <w:color w:val="000000"/>
                <w:sz w:val="20"/>
              </w:rPr>
              <w:t>
20 шілде,</w:t>
            </w:r>
          </w:p>
          <w:p>
            <w:pPr>
              <w:spacing w:after="20"/>
              <w:ind w:left="20"/>
              <w:jc w:val="both"/>
            </w:pPr>
            <w:r>
              <w:rPr>
                <w:rFonts w:ascii="Times New Roman"/>
                <w:b w:val="false"/>
                <w:i w:val="false"/>
                <w:color w:val="000000"/>
                <w:sz w:val="20"/>
              </w:rPr>
              <w:t>
20 қазан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мемлекеттік есебі және орман қорын мемлекеттік орман қорының санаттары мен жерлер бойынша бөлу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наурыз</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кесу, орманды күтіп баптау шаралары, сүрек босату, шырын ағызу мен жанама орман пайдалану жөніндегі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наурыз</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 ағаштардағы сүрек қалдықтары және ағаш кесілген жерлерді тазарту туралы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ОШ (орман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наурыз, 20 шілде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Кеспеағаш қорын әзірлеу және беру, оның тұқымдық құрамы мен тауарлық құрылымы туралы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ОШ (орман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наурыз</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ресурстарын босату және орман табысының түсімдері туралы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w:t>
            </w:r>
          </w:p>
          <w:p>
            <w:pPr>
              <w:spacing w:after="20"/>
              <w:ind w:left="20"/>
              <w:jc w:val="both"/>
            </w:pPr>
            <w:r>
              <w:rPr>
                <w:rFonts w:ascii="Times New Roman"/>
                <w:b w:val="false"/>
                <w:i w:val="false"/>
                <w:color w:val="000000"/>
                <w:sz w:val="20"/>
              </w:rPr>
              <w:t>
20 сәуір,</w:t>
            </w:r>
          </w:p>
          <w:p>
            <w:pPr>
              <w:spacing w:after="20"/>
              <w:ind w:left="20"/>
              <w:jc w:val="both"/>
            </w:pPr>
            <w:r>
              <w:rPr>
                <w:rFonts w:ascii="Times New Roman"/>
                <w:b w:val="false"/>
                <w:i w:val="false"/>
                <w:color w:val="000000"/>
                <w:sz w:val="20"/>
              </w:rPr>
              <w:t>
20 шілде,</w:t>
            </w:r>
          </w:p>
          <w:p>
            <w:pPr>
              <w:spacing w:after="20"/>
              <w:ind w:left="20"/>
              <w:jc w:val="both"/>
            </w:pPr>
            <w:r>
              <w:rPr>
                <w:rFonts w:ascii="Times New Roman"/>
                <w:b w:val="false"/>
                <w:i w:val="false"/>
                <w:color w:val="000000"/>
                <w:sz w:val="20"/>
              </w:rPr>
              <w:t>
20 қазан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қорғау туралы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ОШ (орман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1 ақпанға (қоса алғанда) және 10 шілдеге (қоса алғанда) дейін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 қорғалатын табиғи аумақтарды есепке алу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ЕҚТА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1 ақпанға (қоса алғанда) дейін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шаруашылығы бойынша өндірістік жоспарды орындау туралы есеп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ОШ (орман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1 ақпанға (қоса алғанда) және 10 шілдеге (қоса алғанда) дейін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тұқымын дайындау туралы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ОШ (орман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1 ақпанға (қоса алғанда) дейін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Су ресурстары комитеті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бойынша су алу, пайдалану және су бұрудың негізгі көрсеткіштері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2-ТП (сушар)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сұрауда көрсетіледі, бірақ есепті жылдан кейінгі жылдың 1 сәуірінен ерте емес </w:t>
            </w:r>
          </w:p>
        </w:tc>
      </w:tr>
    </w:tbl>
    <w:bookmarkStart w:name="z17" w:id="15"/>
    <w:p>
      <w:pPr>
        <w:spacing w:after="0"/>
        <w:ind w:left="0"/>
        <w:jc w:val="both"/>
      </w:pPr>
      <w:r>
        <w:rPr>
          <w:rFonts w:ascii="Times New Roman"/>
          <w:b w:val="false"/>
          <w:i w:val="false"/>
          <w:color w:val="000000"/>
          <w:sz w:val="28"/>
        </w:rPr>
        <w:t>
      Ескертпе: аббревиатуралардың толық жазылуы: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Атаулы әлеуметтік көмек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Агроөнеркәсіптік кешені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Әкімшілік-аумақтық объектілердің жіктеуіші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ӘМСҚ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Әлеуметтік медициналық сақтандыру қоры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Біріккен Ұлттар Ұйымы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Еуразиялық экономикалық одақ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Жалпы өңірлік өнімі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Индустриялық-инновациялық дамытудың мемлекеттік бағдарламасы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Әділетмині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Әділет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Денсаулық сақтау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ҚДСҰО ШЖҚ РМК"СЭСжМ ҒПО" филиалы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Денсаулық сақтау министрлігінің "Қоғамдық денсаулық сақтау ұлттық орталығы" шаруашылық жүргізу құқығындағы Республикалық мемлекеттік кәсіпорнының "Санитариялық- эпидемиологиялық сараптама және мониторинг ғылыми-практикалық орталығы" филиалы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ЕХӘҚМ ЕРДО 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Еңбек және халықты әлеуметтік қорғау министрлігі жанындағы "Еңбек ресурстарын дамыту орталығы"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ИИДМ АЖК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Индустрия және инфрақұрылымдық даму министрлігі Автомобильді жолдар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Ұлттық банкі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Ішкі істер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Мемлекеттік әлеуметтік сақтандыру қоры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Қаржы министрлігінің Мемлекеттік кірістер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Орнықты даму мақсаттары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СЭҚТН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Сыртқы экономикалық қызметінің тауар номенклатурасы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Тәуелсіз Мемлекеттер Достастығы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Ұлттық шоттар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Халықаралық валюта қоры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ШФҚ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Шаруа, фермер қожалықтары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CDIS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Coordinated Direct Investment Survey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CPIS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Coordinated Portfolio Investment Survey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Programme for International Student Assessment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PSDS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Public Sector Debt Statistics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QEDS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Quarterly External Debt Statistics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SEFER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Securities Held as Foreign Exchange Reserves</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