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2934d" w14:textId="7e293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заңнамасы сақталуының тәуекел дәрежесін бағалау өлшемшарттары мен тексеру парақтарын бекіту туралы" Қазақстан Республикасы Денсаулық сақтау және әлеуметтік даму министрінің 2015 жылғы 25 желтоқсандағы № 1022 және Қазақстан Республикасы Ұлттық экономика министрінің 2015 жылғы 28 желтоқсандағы № 801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4 қазандағы № 405 және Қазақстан Республикасы Ұлттық экономика министрінің 2022 жылғы 4 қазандағы № 70 бірлескен бұйрығы. Қазақстан Республикасының Әділет министрлігінде 2022 жылғы 7 қазанда № 30069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1."Қазақстан Республикасы еңбек заңнамасы сақталуының тәуекел дәрежесін бағалау өлшемшарттары мен тексеру парақтарын бекіту туралы" Қазақстан Республикасы Денсаулық сақтау және әлеуметтік даму министрінің 2015 жылғы 25 желтоқсандағы № 1022 және Қазақстан Республикасы Ұлттық экономика министрінің 2015 жылғы 28 желтоқсандағы № 801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12656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кіріспесі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Республикасының Кәсіпкерлік кодексінің 141-бабы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бөлігіне, </w:t>
      </w:r>
      <w:r>
        <w:rPr>
          <w:rFonts w:ascii="Times New Roman"/>
          <w:b w:val="false"/>
          <w:i w:val="false"/>
          <w:color w:val="000000"/>
          <w:sz w:val="28"/>
        </w:rPr>
        <w:t>143-бабының</w:t>
      </w:r>
      <w:r>
        <w:rPr>
          <w:rFonts w:ascii="Times New Roman"/>
          <w:b w:val="false"/>
          <w:i w:val="false"/>
          <w:color w:val="000000"/>
          <w:sz w:val="28"/>
        </w:rPr>
        <w:t xml:space="preserve"> 1-тармағына сәйкес БҰЙЫРАМЫЗ";</w:t>
      </w:r>
    </w:p>
    <w:bookmarkEnd w:id="3"/>
    <w:bookmarkStart w:name="z5" w:id="4"/>
    <w:p>
      <w:pPr>
        <w:spacing w:after="0"/>
        <w:ind w:left="0"/>
        <w:jc w:val="both"/>
      </w:pPr>
      <w:r>
        <w:rPr>
          <w:rFonts w:ascii="Times New Roman"/>
          <w:b w:val="false"/>
          <w:i w:val="false"/>
          <w:color w:val="000000"/>
          <w:sz w:val="28"/>
        </w:rPr>
        <w:t>
      Қазақстан Республикасының еңбек заңнамасын сақтаудағы тәуекел дәрежесін бағалау өлшемшарттарында, көрсетілген бұйрыққа 1-қосымшамен бекітілген: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 Осы Қазақстан Республикасының еңбек заңнамасын сақтаудағы тәуекел дәрежесін бағалау өлшемшарттары (бұдан әрі – Өлшемшарттар) Қазақстан Республикасының Еңбек кодексіне, Қазақстан Республикасының Кәсіпкерлік кодексіне (бұдан әрі – Кодекс)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 міндетін атқарушының 2018 жылғы 31 шілдедегі № 3 бұйрығымен (Нормативтік құқықтық актілерді мемлекеттік тіркеу тізілімінде № 17371 болып тіркелген) бекітілген Мемлекеттік органдардың тәуекелдерді бағалау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бақылау субъектілеріне бару арқылы профилактикалық бақылауды жүргізу кезінде бақылау субъектілерін (объектілерін) іріктеу үшін әзірленді.";</w:t>
      </w:r>
    </w:p>
    <w:bookmarkEnd w:id="5"/>
    <w:bookmarkStart w:name="z8" w:id="6"/>
    <w:p>
      <w:pPr>
        <w:spacing w:after="0"/>
        <w:ind w:left="0"/>
        <w:jc w:val="both"/>
      </w:pPr>
      <w:r>
        <w:rPr>
          <w:rFonts w:ascii="Times New Roman"/>
          <w:b w:val="false"/>
          <w:i w:val="false"/>
          <w:color w:val="000000"/>
          <w:sz w:val="28"/>
        </w:rPr>
        <w:t xml:space="preserve">
      Қазақстан Республикасы Еңбек заңнамасының сақталуына тәуекел дәрежесін бағалау критерийлеріне </w:t>
      </w:r>
      <w:r>
        <w:rPr>
          <w:rFonts w:ascii="Times New Roman"/>
          <w:b w:val="false"/>
          <w:i w:val="false"/>
          <w:color w:val="000000"/>
          <w:sz w:val="28"/>
        </w:rPr>
        <w:t>қосымшада</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реттік нөмірі 13-жол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кінәсінен жұмыста мертігуге ұшыраған, кәсіптік ауруға шалдыққан мүгедектігі бар адамдарды жұмыспен қамту және кәсіптік оңалту саласында жұмыс берушінің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реттік нөмірі 23-жол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пробация қызметінің есебінде тұрған адамдар, сондай-ақ бас бостандығынан айыру орындарынан босатылған адамдар және ата-анасынан айырылған немесе кәмелеттік жасқа толғанға дейін ата-анасының қамқорлығынсыз қалған білім беру ұйымдарының түлектері болып табылатын жастар қатарындағы азаматтар үшін жұмыс орындарының белгіленген квотасын орындау, сондай-ақ уәкілетті органға жұмыс берушінің таратылуына байланысты жұмыскерлердің алдағы жұмыстан босатылуы туралы ақпаратты беруі, уәкілетті органға бос жұмыс орындары туралы мәліметтерді уақтылы беру, жұмысқа қабылдау немесе жұмысқа қабылдаудан бас тарту туралы уақтылы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p>
      <w:pPr>
        <w:spacing w:after="0"/>
        <w:ind w:left="0"/>
        <w:jc w:val="both"/>
      </w:pP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өнім шығарумен және жасаумен, пайдалы қазбаларды игерумен, өндірумен және қайта өңдеумен, құрылыспен және өндірістік қызметтің басқа да түрлерімен айналысатын ұйымдарға қатысты Қазақстан Республикасы еңбек заңнамасының сақталуын тексеру парақта, көрсетілген бұйрыққа </w:t>
      </w:r>
      <w:r>
        <w:rPr>
          <w:rFonts w:ascii="Times New Roman"/>
          <w:b w:val="false"/>
          <w:i w:val="false"/>
          <w:color w:val="000000"/>
          <w:sz w:val="28"/>
        </w:rPr>
        <w:t>2-қосымшамен</w:t>
      </w:r>
      <w:r>
        <w:rPr>
          <w:rFonts w:ascii="Times New Roman"/>
          <w:b w:val="false"/>
          <w:i w:val="false"/>
          <w:color w:val="000000"/>
          <w:sz w:val="28"/>
        </w:rPr>
        <w:t xml:space="preserve"> бекітілген:</w:t>
      </w:r>
    </w:p>
    <w:bookmarkEnd w:id="9"/>
    <w:bookmarkStart w:name="z12" w:id="10"/>
    <w:p>
      <w:pPr>
        <w:spacing w:after="0"/>
        <w:ind w:left="0"/>
        <w:jc w:val="both"/>
      </w:pPr>
      <w:r>
        <w:rPr>
          <w:rFonts w:ascii="Times New Roman"/>
          <w:b w:val="false"/>
          <w:i w:val="false"/>
          <w:color w:val="000000"/>
          <w:sz w:val="28"/>
        </w:rPr>
        <w:t xml:space="preserve">
      реттік нөмірі 13-жол мынадай редакцияда жазылсын: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кінәсінен жұмыста мертігуге ұшыраған, кәсіптік ауруға шалдыққан мүгедектігі бар адамдарды жұмыспен қамту және кәсіптік оңалту саласында жұмыс берушінің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bl>
    <w:p>
      <w:pPr>
        <w:spacing w:after="0"/>
        <w:ind w:left="0"/>
        <w:jc w:val="both"/>
      </w:pP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реттік нөмірі 23-жол мынадай редакцияда жазылсын: </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пробация қызметінің есебінде тұрған адамдар, сондай-ақ бас бостандығынан айыру орындарынан босатылған адамдар және ата-анасынан айырылған немесе кәмелеттік жасқа толғанға дейін ата-анасының қамқорлығынсыз қалған білім беру ұйымдарының түлектері болып табылатын жастар қатарындағы азаматтар үшін жұмыс орындарының белгіленген квотасын орындау, сондай-ақ уәкілетті органға жұмыс берушінің таратылуына байланысты жұмыскерлердің алдағы жұмыстан босатылуы туралы ақпаратты беруі, уәкілетті органға бос жұмыс орындары туралы мәліметтерді уақтылы беру, жұмысқа қабылдау немесе жұмысқа қабылдаудан бас тарту туралы уақтылы хабарлау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bl>
    <w:p>
      <w:pPr>
        <w:spacing w:after="0"/>
        <w:ind w:left="0"/>
        <w:jc w:val="both"/>
      </w:pP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өндірістік емес саладағы (денсаулық сақтау, білім беру, мәдениет, әлеуметтік қамсыздандыру, сауда, тұру және тамақтану бойынша қызметтер) ұйымдарға қатысты Қазақстан Республикасы еңбек заңнамасының сақталуын тексеру парақта, көрсетілген бұйрыққа </w:t>
      </w:r>
      <w:r>
        <w:rPr>
          <w:rFonts w:ascii="Times New Roman"/>
          <w:b w:val="false"/>
          <w:i w:val="false"/>
          <w:color w:val="000000"/>
          <w:sz w:val="28"/>
        </w:rPr>
        <w:t>3-қосымшамен</w:t>
      </w:r>
      <w:r>
        <w:rPr>
          <w:rFonts w:ascii="Times New Roman"/>
          <w:b w:val="false"/>
          <w:i w:val="false"/>
          <w:color w:val="000000"/>
          <w:sz w:val="28"/>
        </w:rPr>
        <w:t xml:space="preserve"> бекітілген:</w:t>
      </w:r>
    </w:p>
    <w:bookmarkEnd w:id="12"/>
    <w:bookmarkStart w:name="z15" w:id="13"/>
    <w:p>
      <w:pPr>
        <w:spacing w:after="0"/>
        <w:ind w:left="0"/>
        <w:jc w:val="both"/>
      </w:pPr>
      <w:r>
        <w:rPr>
          <w:rFonts w:ascii="Times New Roman"/>
          <w:b w:val="false"/>
          <w:i w:val="false"/>
          <w:color w:val="000000"/>
          <w:sz w:val="28"/>
        </w:rPr>
        <w:t>
      реттік нөмірі 13-жол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кінәсінен жұмыста мертігуге ұшыраған, кәсіптік ауруға шалдыққан мүгедектігі бар адамдарды жұмыспен қамту және кәсіптік оңалту саласында жұмыс берушінің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bl>
    <w:p>
      <w:pPr>
        <w:spacing w:after="0"/>
        <w:ind w:left="0"/>
        <w:jc w:val="both"/>
      </w:pP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реттік нөмірі 23-жол мынадай редакцияда жазылсын: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пробация қызметінің есебінде тұрған адамдар, сондай-ақ бас бостандығынан айыру орындарынан босатылған адамдар және ата-анасынан айырылған немесе кәмелеттік жасқа толғанға дейін ата-анасының қамқорлығынсыз қалған білім беру ұйымдарының түлектері болып табылатын жастар қатарындағы азаматтар үшін жұмыс орындарының белгіленген квотасын орындау, сондай-ақ уәкілетті органға жұмыс берушінің таратылуына байланысты жұмыскерлердің алдағы жұмыстан босатылуы туралы ақпаратты беруі, уәкілетті органға бос жұмыс орындары туралы мәліметтерді уақтылы беру, жұмысқа қабылдау немесе жұмысқа қабылдаудан бас тарту туралы уақтылы хабарлау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bl>
    <w:p>
      <w:pPr>
        <w:spacing w:after="0"/>
        <w:ind w:left="0"/>
        <w:jc w:val="both"/>
      </w:pP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жұмыскерлері еңбек қызметін кеңсе үй-жайларында жүзеге асыратын өндірістік емес саладағы ұйымдарға қатысты Қазақстан Республикасы еңбек заңнамасының сақталуын тексеру парақта, көрсетілген бұйрыққа </w:t>
      </w:r>
      <w:r>
        <w:rPr>
          <w:rFonts w:ascii="Times New Roman"/>
          <w:b w:val="false"/>
          <w:i w:val="false"/>
          <w:color w:val="000000"/>
          <w:sz w:val="28"/>
        </w:rPr>
        <w:t>4-қосымшамен</w:t>
      </w:r>
      <w:r>
        <w:rPr>
          <w:rFonts w:ascii="Times New Roman"/>
          <w:b w:val="false"/>
          <w:i w:val="false"/>
          <w:color w:val="000000"/>
          <w:sz w:val="28"/>
        </w:rPr>
        <w:t xml:space="preserve"> бекітілген:</w:t>
      </w:r>
    </w:p>
    <w:bookmarkEnd w:id="15"/>
    <w:bookmarkStart w:name="z18" w:id="16"/>
    <w:p>
      <w:pPr>
        <w:spacing w:after="0"/>
        <w:ind w:left="0"/>
        <w:jc w:val="both"/>
      </w:pPr>
      <w:r>
        <w:rPr>
          <w:rFonts w:ascii="Times New Roman"/>
          <w:b w:val="false"/>
          <w:i w:val="false"/>
          <w:color w:val="000000"/>
          <w:sz w:val="28"/>
        </w:rPr>
        <w:t xml:space="preserve">
      реттік нөмірі 11-жол мынадай редакцияда жазылсын: </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кінәсінен жұмыста мертігуге ұшыраған, кәсіптік ауруға шалдыққан мүгедектігі бар адамдарды жұмыспен қамту және кәсіптік оңалту саласында жұмыс берушінің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bl>
    <w:p>
      <w:pPr>
        <w:spacing w:after="0"/>
        <w:ind w:left="0"/>
        <w:jc w:val="both"/>
      </w:pP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реттік нөмірі 21-жол мынадай редакцияда жазылсын: </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пробация қызметінің есебінде тұрған адамдар, сондай-ақ бас бостандығынан айыру орындарынан босатылған адамдар және ата-анасынан айырылған немесе кәмелеттік жасқа толғанға дейін ата-анасының қамқорлығынсыз қалған білім беру ұйымдарының түлектері болып табылатын жастар қатарындағы азаматтар үшін жұмыс орындарының белгіленген квотасын орындау, сондай-ақ уәкілетті органға жұмыс берушінің таратылуына байланысты жұмыскерлердің алдағы жұмыстан босатылуы туралы ақпаратты беруі, уәкілетті органға бос жұмыс орындары туралы мәліметтерді уақтылы беру, жұмысқа қабылдау немесе жұмысқа қабылдаудан бас тарту туралы уақтылы хабарлау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bl>
    <w:p>
      <w:pPr>
        <w:spacing w:after="0"/>
        <w:ind w:left="0"/>
        <w:jc w:val="both"/>
      </w:pP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әлеуметтік қорғау және көші-қон комитеті Қазақстан Республикасының заңнамасында белгіленген тәртіппен:</w:t>
      </w:r>
    </w:p>
    <w:bookmarkEnd w:id="18"/>
    <w:bookmarkStart w:name="z21" w:id="19"/>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 қамтамасыз етсін;</w:t>
      </w:r>
    </w:p>
    <w:bookmarkEnd w:id="19"/>
    <w:bookmarkStart w:name="z22" w:id="20"/>
    <w:p>
      <w:pPr>
        <w:spacing w:after="0"/>
        <w:ind w:left="0"/>
        <w:jc w:val="both"/>
      </w:pPr>
      <w:r>
        <w:rPr>
          <w:rFonts w:ascii="Times New Roman"/>
          <w:b w:val="false"/>
          <w:i w:val="false"/>
          <w:color w:val="000000"/>
          <w:sz w:val="28"/>
        </w:rPr>
        <w:t>
      2) осы бірлескен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20"/>
    <w:bookmarkStart w:name="z23" w:id="21"/>
    <w:p>
      <w:pPr>
        <w:spacing w:after="0"/>
        <w:ind w:left="0"/>
        <w:jc w:val="both"/>
      </w:pPr>
      <w:r>
        <w:rPr>
          <w:rFonts w:ascii="Times New Roman"/>
          <w:b w:val="false"/>
          <w:i w:val="false"/>
          <w:color w:val="000000"/>
          <w:sz w:val="28"/>
        </w:rPr>
        <w:t xml:space="preserve">
      3) осы бірлескен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21"/>
    <w:bookmarkStart w:name="z24" w:id="22"/>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Республикасының Еңбек және халықты әлеуметтік қорғау бірінші вице-министрі А. Ә. Сарбасовқа жүктелсін.</w:t>
      </w:r>
    </w:p>
    <w:bookmarkEnd w:id="22"/>
    <w:bookmarkStart w:name="z25" w:id="23"/>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Еңбек және</w:t>
            </w:r>
          </w:p>
          <w:p>
            <w:pPr>
              <w:spacing w:after="20"/>
              <w:ind w:left="20"/>
              <w:jc w:val="both"/>
            </w:pPr>
          </w:p>
          <w:p>
            <w:pPr>
              <w:spacing w:after="20"/>
              <w:ind w:left="20"/>
              <w:jc w:val="both"/>
            </w:pPr>
            <w:r>
              <w:rPr>
                <w:rFonts w:ascii="Times New Roman"/>
                <w:b w:val="false"/>
                <w:i/>
                <w:color w:val="000000"/>
                <w:sz w:val="20"/>
              </w:rPr>
              <w:t>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________Т. Дүйсенова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Ұлттық</w:t>
            </w:r>
          </w:p>
          <w:p>
            <w:pPr>
              <w:spacing w:after="20"/>
              <w:ind w:left="20"/>
              <w:jc w:val="both"/>
            </w:pPr>
          </w:p>
          <w:p>
            <w:pPr>
              <w:spacing w:after="20"/>
              <w:ind w:left="20"/>
              <w:jc w:val="both"/>
            </w:pPr>
            <w:r>
              <w:rPr>
                <w:rFonts w:ascii="Times New Roman"/>
                <w:b w:val="false"/>
                <w:i/>
                <w:color w:val="000000"/>
                <w:sz w:val="20"/>
              </w:rPr>
              <w:t>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 А. Қуантыров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w:t>
      </w:r>
    </w:p>
    <w:p>
      <w:pPr>
        <w:spacing w:after="0"/>
        <w:ind w:left="0"/>
        <w:jc w:val="both"/>
      </w:pPr>
      <w:r>
        <w:rPr>
          <w:rFonts w:ascii="Times New Roman"/>
          <w:b w:val="false"/>
          <w:i w:val="false"/>
          <w:color w:val="000000"/>
          <w:sz w:val="28"/>
        </w:rPr>
        <w:t>
      және арнайы есепке алу</w:t>
      </w:r>
    </w:p>
    <w:p>
      <w:pPr>
        <w:spacing w:after="0"/>
        <w:ind w:left="0"/>
        <w:jc w:val="both"/>
      </w:pPr>
      <w:r>
        <w:rPr>
          <w:rFonts w:ascii="Times New Roman"/>
          <w:b w:val="false"/>
          <w:i w:val="false"/>
          <w:color w:val="000000"/>
          <w:sz w:val="28"/>
        </w:rPr>
        <w:t>
      жөніндегі комитет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