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f073" w14:textId="307f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"Нетто-тұтынушылардан электр энергиясын сатып алу-сату қағидаларын бекіту туралы" Қазақстан Республикасы Энергетика министрінің 2016 жылғы 8 шілдедегі № 309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29 қыркүйектегі № 308 бұйрығы. Қазақстан Республикасының Әділет министрлігінде 2022 жылғы 6 қазанда № 30060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"Нетто-тұтынушылардан электр энергиясын сатып алу-сату қағидаларын бекіту туралы" Қазақстан Республикасы Энергетика министрінің 2016 жылғы 8 шілдедегі № 309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14101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Республикасы Заңы 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Нетто-тұтынушылардан электр энергиясын сатып алу-сату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29 қыркүйектегі</w:t>
            </w:r>
            <w:r>
              <w:br/>
            </w:r>
            <w:r>
              <w:rPr>
                <w:rFonts w:ascii="Times New Roman"/>
                <w:b w:val="false"/>
                <w:i w:val="false"/>
                <w:color w:val="000000"/>
                <w:sz w:val="20"/>
              </w:rPr>
              <w:t>№ 308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8 шілдедегі</w:t>
            </w:r>
            <w:r>
              <w:br/>
            </w:r>
            <w:r>
              <w:rPr>
                <w:rFonts w:ascii="Times New Roman"/>
                <w:b w:val="false"/>
                <w:i w:val="false"/>
                <w:color w:val="000000"/>
                <w:sz w:val="20"/>
              </w:rPr>
              <w:t>№ 309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Нетто-тұтынушылардан электр энергиясын сатып алу-сату қағидалары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Нетто-тұтынушылардан электр энергиясын сатып алу-сату қағидалары (бұдан әрі – Қағидалар) "Жаңартылатын энергия көздерін пайдалануды қолдау туралы" Қазақстан Республикасы Заңы (бұдан әрі – Заң) 9-бабының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нетто-тұтынушылардан электр энергиясын сатып алу-сату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7" w:id="13"/>
    <w:p>
      <w:pPr>
        <w:spacing w:after="0"/>
        <w:ind w:left="0"/>
        <w:jc w:val="both"/>
      </w:pPr>
      <w:r>
        <w:rPr>
          <w:rFonts w:ascii="Times New Roman"/>
          <w:b w:val="false"/>
          <w:i w:val="false"/>
          <w:color w:val="000000"/>
          <w:sz w:val="28"/>
        </w:rPr>
        <w:t>
      1) жаңартылатын энергия көздерін (бұдан әрі – ЖЭК) пайдалану объектісі – ЖЭК-ті пайдалана отырып, электр және (немесе) жылу энергиясын өндіруге арналған техникалық құрылғылар және ЖЭК пайдалану объектісін игеру үшін технологиялық тұрғыдан қажетті және ЖЭК-ті пайдалану объектісі меншік иесінің балансындағы, олармен өзара байланысты құрылыстар мен инфрақұрылым;</w:t>
      </w:r>
    </w:p>
    <w:bookmarkEnd w:id="13"/>
    <w:bookmarkStart w:name="z18" w:id="14"/>
    <w:p>
      <w:pPr>
        <w:spacing w:after="0"/>
        <w:ind w:left="0"/>
        <w:jc w:val="both"/>
      </w:pPr>
      <w:r>
        <w:rPr>
          <w:rFonts w:ascii="Times New Roman"/>
          <w:b w:val="false"/>
          <w:i w:val="false"/>
          <w:color w:val="000000"/>
          <w:sz w:val="28"/>
        </w:rPr>
        <w:t>
      2) уәкілетті орган – ЖЭК пайдалануды қолдау саласындағы басшылықты және салааралық үйлестіруді жүзеге асыратын орталық атқарушы орган;</w:t>
      </w:r>
    </w:p>
    <w:bookmarkEnd w:id="14"/>
    <w:bookmarkStart w:name="z19" w:id="15"/>
    <w:p>
      <w:pPr>
        <w:spacing w:after="0"/>
        <w:ind w:left="0"/>
        <w:jc w:val="both"/>
      </w:pPr>
      <w:r>
        <w:rPr>
          <w:rFonts w:ascii="Times New Roman"/>
          <w:b w:val="false"/>
          <w:i w:val="false"/>
          <w:color w:val="000000"/>
          <w:sz w:val="28"/>
        </w:rPr>
        <w:t xml:space="preserve">
      3) электр энергиясын нетто-тұтынушы (бұдан әрі – нетто-тұтынушы) – ЖЭК аралас қондырғыларын қоса алғанда, таратушы электр желісіне қосылған және желіден электр энергиясын тұтыну көлемдері мен оған жалпы белгіленген қуаты бір жүз киловаттқа дейін беру көлемдерін бөлек есепке алу жүйелерімен жабдықталған, өзіне меншік құқығымен немесе өзге де заттай құқықпен тиесілі ЖЭК пайдалану объектісінен электр энергиясын өзінің толық немесе ішінара тұтынуын қамтамасыз ететін жеке немесе заңды тұлға.      </w:t>
      </w:r>
    </w:p>
    <w:bookmarkEnd w:id="15"/>
    <w:bookmarkStart w:name="z20" w:id="16"/>
    <w:p>
      <w:pPr>
        <w:spacing w:after="0"/>
        <w:ind w:left="0"/>
        <w:jc w:val="both"/>
      </w:pPr>
      <w:r>
        <w:rPr>
          <w:rFonts w:ascii="Times New Roman"/>
          <w:b w:val="false"/>
          <w:i w:val="false"/>
          <w:color w:val="000000"/>
          <w:sz w:val="28"/>
        </w:rPr>
        <w:t>
      3. Осы Қағидаларда пайдаланылған өзге де ұғымдар Қазақстан Республикасының электр энергетикасы саласындағы және ЖЭК пайдалануды қолдау туралы заңнамаларына сәйкес қолданылады.</w:t>
      </w:r>
    </w:p>
    <w:bookmarkEnd w:id="16"/>
    <w:bookmarkStart w:name="z21" w:id="17"/>
    <w:p>
      <w:pPr>
        <w:spacing w:after="0"/>
        <w:ind w:left="0"/>
        <w:jc w:val="left"/>
      </w:pPr>
      <w:r>
        <w:rPr>
          <w:rFonts w:ascii="Times New Roman"/>
          <w:b/>
          <w:i w:val="false"/>
          <w:color w:val="000000"/>
        </w:rPr>
        <w:t xml:space="preserve"> 2-тарау. Нетто-тұтынушылардан электр энергиясын сатып алу-сату тәртібі</w:t>
      </w:r>
    </w:p>
    <w:bookmarkEnd w:id="17"/>
    <w:bookmarkStart w:name="z22" w:id="18"/>
    <w:p>
      <w:pPr>
        <w:spacing w:after="0"/>
        <w:ind w:left="0"/>
        <w:jc w:val="both"/>
      </w:pPr>
      <w:r>
        <w:rPr>
          <w:rFonts w:ascii="Times New Roman"/>
          <w:b w:val="false"/>
          <w:i w:val="false"/>
          <w:color w:val="000000"/>
          <w:sz w:val="28"/>
        </w:rPr>
        <w:t xml:space="preserve">
      4. ЖЭК пайдалану объектілерін электр желілеріне қосу және артық электр энергиясын сату үшін нетто-тұтынушы ЖЭК пайдалану объектілерін электр желілеріне қосу сәтіне дейін күнтізбелік 15 (он бес) күннен кешіктірілмейтін мерзімде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 желілеріне қосу жүргізілетін энергиямен жабдықтаушы және энергия беруші ұйымға хабарлама ұсынады. </w:t>
      </w:r>
    </w:p>
    <w:bookmarkEnd w:id="18"/>
    <w:bookmarkStart w:name="z23" w:id="19"/>
    <w:p>
      <w:pPr>
        <w:spacing w:after="0"/>
        <w:ind w:left="0"/>
        <w:jc w:val="both"/>
      </w:pPr>
      <w:r>
        <w:rPr>
          <w:rFonts w:ascii="Times New Roman"/>
          <w:b w:val="false"/>
          <w:i w:val="false"/>
          <w:color w:val="000000"/>
          <w:sz w:val="28"/>
        </w:rPr>
        <w:t>
      5. Нетто-тұтынушы хабарламаға мынадай құжаттар мен ақпаратты қоса береді:</w:t>
      </w:r>
    </w:p>
    <w:bookmarkEnd w:id="19"/>
    <w:bookmarkStart w:name="z24" w:id="20"/>
    <w:p>
      <w:pPr>
        <w:spacing w:after="0"/>
        <w:ind w:left="0"/>
        <w:jc w:val="both"/>
      </w:pPr>
      <w:r>
        <w:rPr>
          <w:rFonts w:ascii="Times New Roman"/>
          <w:b w:val="false"/>
          <w:i w:val="false"/>
          <w:color w:val="000000"/>
          <w:sz w:val="28"/>
        </w:rPr>
        <w:t>
      1) ЖЭК пайдалану объектісінің негізгі генерациялайтын жабдығының техникалық сипаттамалары;</w:t>
      </w:r>
    </w:p>
    <w:bookmarkEnd w:id="20"/>
    <w:bookmarkStart w:name="z25" w:id="21"/>
    <w:p>
      <w:pPr>
        <w:spacing w:after="0"/>
        <w:ind w:left="0"/>
        <w:jc w:val="both"/>
      </w:pPr>
      <w:r>
        <w:rPr>
          <w:rFonts w:ascii="Times New Roman"/>
          <w:b w:val="false"/>
          <w:i w:val="false"/>
          <w:color w:val="000000"/>
          <w:sz w:val="28"/>
        </w:rPr>
        <w:t>
      2) ЖЭК пайдалану объектісін электр желілеріне қосу схемасының көшірмесі;</w:t>
      </w:r>
    </w:p>
    <w:bookmarkEnd w:id="21"/>
    <w:bookmarkStart w:name="z26" w:id="22"/>
    <w:p>
      <w:pPr>
        <w:spacing w:after="0"/>
        <w:ind w:left="0"/>
        <w:jc w:val="both"/>
      </w:pPr>
      <w:r>
        <w:rPr>
          <w:rFonts w:ascii="Times New Roman"/>
          <w:b w:val="false"/>
          <w:i w:val="false"/>
          <w:color w:val="000000"/>
          <w:sz w:val="28"/>
        </w:rPr>
        <w:t>
      3) айларға бөле отырып, электр энергиясын өндірудің 1 (бір) жылына арналған болжамды жылдық көлемдері.</w:t>
      </w:r>
    </w:p>
    <w:bookmarkEnd w:id="22"/>
    <w:bookmarkStart w:name="z27" w:id="23"/>
    <w:p>
      <w:pPr>
        <w:spacing w:after="0"/>
        <w:ind w:left="0"/>
        <w:jc w:val="both"/>
      </w:pPr>
      <w:r>
        <w:rPr>
          <w:rFonts w:ascii="Times New Roman"/>
          <w:b w:val="false"/>
          <w:i w:val="false"/>
          <w:color w:val="000000"/>
          <w:sz w:val="28"/>
        </w:rPr>
        <w:t>
      6. Электр энергиясын сатып алу-сату шартын жасасу үшін нетто-тұтынушы энергиямен жабдықтаушы ұйымға мынадай құжаттарды ұсынады:</w:t>
      </w:r>
    </w:p>
    <w:bookmarkEnd w:id="23"/>
    <w:p>
      <w:pPr>
        <w:spacing w:after="0"/>
        <w:ind w:left="0"/>
        <w:jc w:val="both"/>
      </w:pPr>
      <w:r>
        <w:rPr>
          <w:rFonts w:ascii="Times New Roman"/>
          <w:b w:val="false"/>
          <w:i w:val="false"/>
          <w:color w:val="000000"/>
          <w:sz w:val="28"/>
        </w:rPr>
        <w:t>
      жеке куәліктің көшірмесі (жеке тұлғалар үшін);</w:t>
      </w:r>
    </w:p>
    <w:p>
      <w:pPr>
        <w:spacing w:after="0"/>
        <w:ind w:left="0"/>
        <w:jc w:val="both"/>
      </w:pPr>
      <w:r>
        <w:rPr>
          <w:rFonts w:ascii="Times New Roman"/>
          <w:b w:val="false"/>
          <w:i w:val="false"/>
          <w:color w:val="000000"/>
          <w:sz w:val="28"/>
        </w:rPr>
        <w:t>
      құрылтай құжаттары (заңды тұлғалар үшін);</w:t>
      </w:r>
    </w:p>
    <w:p>
      <w:pPr>
        <w:spacing w:after="0"/>
        <w:ind w:left="0"/>
        <w:jc w:val="both"/>
      </w:pPr>
      <w:r>
        <w:rPr>
          <w:rFonts w:ascii="Times New Roman"/>
          <w:b w:val="false"/>
          <w:i w:val="false"/>
          <w:color w:val="000000"/>
          <w:sz w:val="28"/>
        </w:rPr>
        <w:t>
      салыстырып тексеру туралы тиісті сертификаттың көшірмесі бар электр энергиясын есепке алудың екі бағытты аспабына арналған паспорттың көшірмесі;</w:t>
      </w:r>
    </w:p>
    <w:p>
      <w:pPr>
        <w:spacing w:after="0"/>
        <w:ind w:left="0"/>
        <w:jc w:val="both"/>
      </w:pPr>
      <w:r>
        <w:rPr>
          <w:rFonts w:ascii="Times New Roman"/>
          <w:b w:val="false"/>
          <w:i w:val="false"/>
          <w:color w:val="000000"/>
          <w:sz w:val="28"/>
        </w:rPr>
        <w:t>
      банк деректемелері.</w:t>
      </w:r>
    </w:p>
    <w:bookmarkStart w:name="z28" w:id="24"/>
    <w:p>
      <w:pPr>
        <w:spacing w:after="0"/>
        <w:ind w:left="0"/>
        <w:jc w:val="both"/>
      </w:pPr>
      <w:r>
        <w:rPr>
          <w:rFonts w:ascii="Times New Roman"/>
          <w:b w:val="false"/>
          <w:i w:val="false"/>
          <w:color w:val="000000"/>
          <w:sz w:val="28"/>
        </w:rPr>
        <w:t xml:space="preserve">
      Ұсынылған құжаттардың негізінде энергиямен жабдықтаушы ұйым өзі қол қойған электр энергиясын сатып алу-сату шартының жобасын осы тармақтың бірінші бөлігінде көрсетілген құжаттарды алған сәттен бастап 5 (бес) жұмыс күнінен аспайтын мерзімде қалыптастырады және нетто-тұтынушының атына жібереді. </w:t>
      </w:r>
    </w:p>
    <w:bookmarkEnd w:id="24"/>
    <w:bookmarkStart w:name="z29" w:id="25"/>
    <w:p>
      <w:pPr>
        <w:spacing w:after="0"/>
        <w:ind w:left="0"/>
        <w:jc w:val="both"/>
      </w:pPr>
      <w:r>
        <w:rPr>
          <w:rFonts w:ascii="Times New Roman"/>
          <w:b w:val="false"/>
          <w:i w:val="false"/>
          <w:color w:val="000000"/>
          <w:sz w:val="28"/>
        </w:rPr>
        <w:t xml:space="preserve">
      7. ЖЭК пайдалану объектісін (объектілерді) энергия беруші ұйымның электр желілеріне қосу үшін энергиямен жабдықтаушы ұйым Қазақстан Республикасының азаматтық заңнамасына сәйкес нетто-тұтынушымен электр энергиясын сатып алу-сату шартын жасасады. </w:t>
      </w:r>
    </w:p>
    <w:bookmarkEnd w:id="25"/>
    <w:bookmarkStart w:name="z30" w:id="26"/>
    <w:p>
      <w:pPr>
        <w:spacing w:after="0"/>
        <w:ind w:left="0"/>
        <w:jc w:val="both"/>
      </w:pPr>
      <w:r>
        <w:rPr>
          <w:rFonts w:ascii="Times New Roman"/>
          <w:b w:val="false"/>
          <w:i w:val="false"/>
          <w:color w:val="000000"/>
          <w:sz w:val="28"/>
        </w:rPr>
        <w:t>
      8. Нетто-тұтынушы ЖЭК пайдалану объектісін электр желілеріне қосуға арналған техникалық шарттарды ала отырып, энергия беруші ұйымның электр желісіне оның өз жағынан шекаралық бөлікке дейін орналасқан нүктесіне қосылады.</w:t>
      </w:r>
    </w:p>
    <w:bookmarkEnd w:id="26"/>
    <w:bookmarkStart w:name="z31" w:id="27"/>
    <w:p>
      <w:pPr>
        <w:spacing w:after="0"/>
        <w:ind w:left="0"/>
        <w:jc w:val="left"/>
      </w:pPr>
      <w:r>
        <w:rPr>
          <w:rFonts w:ascii="Times New Roman"/>
          <w:b/>
          <w:i w:val="false"/>
          <w:color w:val="000000"/>
        </w:rPr>
        <w:t xml:space="preserve"> 3-тарау. Өзара есеп айырысулар тәртібі</w:t>
      </w:r>
    </w:p>
    <w:bookmarkEnd w:id="27"/>
    <w:bookmarkStart w:name="z32" w:id="28"/>
    <w:p>
      <w:pPr>
        <w:spacing w:after="0"/>
        <w:ind w:left="0"/>
        <w:jc w:val="both"/>
      </w:pPr>
      <w:r>
        <w:rPr>
          <w:rFonts w:ascii="Times New Roman"/>
          <w:b w:val="false"/>
          <w:i w:val="false"/>
          <w:color w:val="000000"/>
          <w:sz w:val="28"/>
        </w:rPr>
        <w:t>
      9. Нетто-тұтынушылар Қазақстан Республикасы Энергетика министрінің бұйрығымен бекітілген (Нормативтік құқықтық актілерді мемлекеттік тіркеу тізілімінде №10403 болып тіркелген) Электр энергиясын пайдалану қағидаларына сәйкес электр энергиясын коммерциялық есепке алу аспаптарын орнату жөніндегі талаптарды сақтайды.</w:t>
      </w:r>
    </w:p>
    <w:bookmarkEnd w:id="28"/>
    <w:bookmarkStart w:name="z33" w:id="29"/>
    <w:p>
      <w:pPr>
        <w:spacing w:after="0"/>
        <w:ind w:left="0"/>
        <w:jc w:val="both"/>
      </w:pPr>
      <w:r>
        <w:rPr>
          <w:rFonts w:ascii="Times New Roman"/>
          <w:b w:val="false"/>
          <w:i w:val="false"/>
          <w:color w:val="000000"/>
          <w:sz w:val="28"/>
        </w:rPr>
        <w:t>
      Нетто-тұтынушының қолданыстағы электр энергиясын коммерциялық есепке алу аспабын желіден электр энергиясын тұтыну көлемдері мен оған беру көлемдерін бөлек есепке алу аспабына ауыстыру қажет болған жағдайда, энергия беруші және (немесе) энергиямен жабдықтаушы ұйым энергия беруші ұйымның трансформаторлық кіші станцияларында орнатылған нетто-тұтынушының коммерциялық есепке алу аспабын ауыстыруды қоса алғанда, нетто-тұтынушыға осындай ауыстырудан бас тартпайды. Коммерциялық есепке алу аспаптарын сатып алу, орнату, ауыстыру және оны одан әрі пайдалану жөніндегі барлық шығындарды нетто-тұтынушы көтереді.</w:t>
      </w:r>
    </w:p>
    <w:bookmarkEnd w:id="29"/>
    <w:bookmarkStart w:name="z34" w:id="30"/>
    <w:p>
      <w:pPr>
        <w:spacing w:after="0"/>
        <w:ind w:left="0"/>
        <w:jc w:val="both"/>
      </w:pPr>
      <w:r>
        <w:rPr>
          <w:rFonts w:ascii="Times New Roman"/>
          <w:b w:val="false"/>
          <w:i w:val="false"/>
          <w:color w:val="000000"/>
          <w:sz w:val="28"/>
        </w:rPr>
        <w:t>
      10. Нетто-тұтынушы өзiне қызмет көрсететiн энергиямен жабдықтаушы ұйымға оның қолданыстағы тарифi бойынша, электр желiсiнен есеп айырысу кезеңі iшiнде өзi тұтынған электр энергиясының көлемi үшін, нақ сол кезең iшiнде электр желiсiне өзі берген көлемдi шегере отырып, ақы төлейдi.</w:t>
      </w:r>
    </w:p>
    <w:bookmarkEnd w:id="30"/>
    <w:p>
      <w:pPr>
        <w:spacing w:after="0"/>
        <w:ind w:left="0"/>
        <w:jc w:val="both"/>
      </w:pPr>
      <w:r>
        <w:rPr>
          <w:rFonts w:ascii="Times New Roman"/>
          <w:b w:val="false"/>
          <w:i w:val="false"/>
          <w:color w:val="000000"/>
          <w:sz w:val="28"/>
        </w:rPr>
        <w:t>
      Электр желiсiне есеп айырысу кезеңі iшiнде нетто-тұтынушы берген электр энергиясының көлемi желiден нақ сол кезең iшiнде өзi тұтынған электр энергиясының көлемiнен асып кеткен жағдайда, қызмет көрсететiн энергиямен жабдықтаушы ұйым нетто-тұтынушы берген электр энергиясы үшін сатуға арналған өзінің қолданыстағы тарифi бойынша нетто-тұтынушыға жоғарыда аталған асып кету көлемінде ақы төлейдi.</w:t>
      </w:r>
    </w:p>
    <w:bookmarkStart w:name="z35" w:id="31"/>
    <w:p>
      <w:pPr>
        <w:spacing w:after="0"/>
        <w:ind w:left="0"/>
        <w:jc w:val="both"/>
      </w:pPr>
      <w:r>
        <w:rPr>
          <w:rFonts w:ascii="Times New Roman"/>
          <w:b w:val="false"/>
          <w:i w:val="false"/>
          <w:color w:val="000000"/>
          <w:sz w:val="28"/>
        </w:rPr>
        <w:t xml:space="preserve">
      11. Энергиямен жабдықтаушы ұйым нетто-тұтынушыдан шот фактураларды (жеке тұлғалар үшін – шығыс жүктеме құжатын) және нетто-тұтынушы мен энергиямен жабдықтаушы ұйым арасында қол қойылған коммерциялық есепке алу аспаптарының көрсеткіштерін салыстырып тексеру актісін алған күннен бастап күнтізбелік 30 (отыз) күн ішінде электр энергиясын коммерциялық есепке алу аспабының (аспаптарының) деректеріне сай нетто-тұтынушының желіге берген электр энергиясының көлемі желіден нақ сол кезең ішінде өзі тұтынған электр энергиясының асып кеткен көлемі үшін ақы төлеуді жүзеге асырады. </w:t>
      </w:r>
    </w:p>
    <w:bookmarkEnd w:id="31"/>
    <w:bookmarkStart w:name="z36" w:id="32"/>
    <w:p>
      <w:pPr>
        <w:spacing w:after="0"/>
        <w:ind w:left="0"/>
        <w:jc w:val="both"/>
      </w:pPr>
      <w:r>
        <w:rPr>
          <w:rFonts w:ascii="Times New Roman"/>
          <w:b w:val="false"/>
          <w:i w:val="false"/>
          <w:color w:val="000000"/>
          <w:sz w:val="28"/>
        </w:rPr>
        <w:t>
      12. Ақы төлеу қолма-қол ақшасыз есеп айырысу арқылы жүргізіледі.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Нетто-тұтынушылардан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сатып</w:t>
            </w:r>
            <w:r>
              <w:br/>
            </w:r>
            <w:r>
              <w:rPr>
                <w:rFonts w:ascii="Times New Roman"/>
                <w:b w:val="false"/>
                <w:i w:val="false"/>
                <w:color w:val="000000"/>
                <w:sz w:val="20"/>
              </w:rPr>
              <w:t>алу-сату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3"/>
    <w:p>
      <w:pPr>
        <w:spacing w:after="0"/>
        <w:ind w:left="0"/>
        <w:jc w:val="left"/>
      </w:pPr>
      <w:r>
        <w:rPr>
          <w:rFonts w:ascii="Times New Roman"/>
          <w:b/>
          <w:i w:val="false"/>
          <w:color w:val="000000"/>
        </w:rPr>
        <w:t xml:space="preserve"> Жаңартылатын энергия көздерін пайдалану объектілерін электр желілеріне қосуға және артық электр энергиясын сатуға арналған хабарлама</w:t>
      </w:r>
    </w:p>
    <w:bookmarkEnd w:id="33"/>
    <w:p>
      <w:pPr>
        <w:spacing w:after="0"/>
        <w:ind w:left="0"/>
        <w:jc w:val="both"/>
      </w:pPr>
      <w:r>
        <w:rPr>
          <w:rFonts w:ascii="Times New Roman"/>
          <w:b w:val="false"/>
          <w:i w:val="false"/>
          <w:color w:val="000000"/>
          <w:sz w:val="28"/>
        </w:rPr>
        <w:t>
      20__ жылғы "___" 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(нетто-тұтынушының толық атауы, заңды мекенжайы немесе тұрғылықты   мекенжайы көрсетіледі)</w:t>
      </w:r>
    </w:p>
    <w:p>
      <w:pPr>
        <w:spacing w:after="0"/>
        <w:ind w:left="0"/>
        <w:jc w:val="both"/>
      </w:pPr>
      <w:r>
        <w:rPr>
          <w:rFonts w:ascii="Times New Roman"/>
          <w:b w:val="false"/>
          <w:i w:val="false"/>
          <w:color w:val="000000"/>
          <w:sz w:val="28"/>
        </w:rPr>
        <w:t>
      Сізге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(энергиямен жабдықтаушы және энергия беруші ұйымдардың толық атауын   көрсету)</w:t>
      </w:r>
    </w:p>
    <w:p>
      <w:pPr>
        <w:spacing w:after="0"/>
        <w:ind w:left="0"/>
        <w:jc w:val="both"/>
      </w:pPr>
      <w:r>
        <w:rPr>
          <w:rFonts w:ascii="Times New Roman"/>
          <w:b w:val="false"/>
          <w:i w:val="false"/>
          <w:color w:val="000000"/>
          <w:sz w:val="28"/>
        </w:rPr>
        <w:t>
      жаңартылатын энергия көздерін пайдалану объектілерін электр желілеріне қосу</w:t>
      </w:r>
    </w:p>
    <w:p>
      <w:pPr>
        <w:spacing w:after="0"/>
        <w:ind w:left="0"/>
        <w:jc w:val="both"/>
      </w:pPr>
      <w:r>
        <w:rPr>
          <w:rFonts w:ascii="Times New Roman"/>
          <w:b w:val="false"/>
          <w:i w:val="false"/>
          <w:color w:val="000000"/>
          <w:sz w:val="28"/>
        </w:rPr>
        <w:t>
      және артық электр энергиясын сату туралы хабарлайды.</w:t>
      </w:r>
    </w:p>
    <w:p>
      <w:pPr>
        <w:spacing w:after="0"/>
        <w:ind w:left="0"/>
        <w:jc w:val="both"/>
      </w:pPr>
      <w:r>
        <w:rPr>
          <w:rFonts w:ascii="Times New Roman"/>
          <w:b w:val="false"/>
          <w:i w:val="false"/>
          <w:color w:val="000000"/>
          <w:sz w:val="28"/>
        </w:rPr>
        <w:t>
      Қоса берілген құжаттардың тізімі: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немесе уәкілетті адам, тегі, аты, әкесінің аты (болған  жағдайда), қолы, күні)</w:t>
      </w:r>
    </w:p>
    <w:p>
      <w:pPr>
        <w:spacing w:after="0"/>
        <w:ind w:left="0"/>
        <w:jc w:val="both"/>
      </w:pPr>
      <w:r>
        <w:rPr>
          <w:rFonts w:ascii="Times New Roman"/>
          <w:b w:val="false"/>
          <w:i w:val="false"/>
          <w:color w:val="000000"/>
          <w:sz w:val="28"/>
        </w:rPr>
        <w:t>
      М. О. (жеке кәсіпкерлік субъектілері болып табылатын тұлғаларды қоспағанда)</w:t>
      </w:r>
    </w:p>
    <w:p>
      <w:pPr>
        <w:spacing w:after="0"/>
        <w:ind w:left="0"/>
        <w:jc w:val="both"/>
      </w:pPr>
      <w:r>
        <w:rPr>
          <w:rFonts w:ascii="Times New Roman"/>
          <w:b w:val="false"/>
          <w:i w:val="false"/>
          <w:color w:val="000000"/>
          <w:sz w:val="28"/>
        </w:rPr>
        <w:t>
      Хабарламаны алды 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