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aca1" w14:textId="c3ca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реттеу және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12 қыркүйектегі № 66 қаулысы. Қазақстан Республикасының Әділет министрлігінде 2022 жылғы 15 қыркүйекте № 29609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мен толықтыру енгізілетін Қазақстан Республикасының бағалы қағаздар нарығын реттеу және зейнетақымен қамсыздандыру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2022 жылғы 12 қыркүйектегі</w:t>
            </w:r>
            <w:r>
              <w:br/>
            </w:r>
            <w:r>
              <w:rPr>
                <w:rFonts w:ascii="Times New Roman"/>
                <w:b w:val="false"/>
                <w:i w:val="false"/>
                <w:color w:val="000000"/>
                <w:sz w:val="20"/>
              </w:rPr>
              <w:t>№ 66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 енгізілетін Қазақстан Республикасының бағалы қағаздар нарығын реттеу және зейнетақымен қамсыздандыру мәселелері бойынша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"Бағалы қағаздармен және өзге де қаржы құралдарымен сауда ұйымдастыру қызметін жүзеге асыру қағидаларын бекіту туралы" Қазақстан Республикасы Қаржы нарығын және қаржы ұйымдарын реттеу мен қадағалау Агенттігі Басқармасының 2008 жылғы 29 қазандағы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5406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Бағалы қағаздармен және өзге де қаржы құралдарымен сауда ұйымдастыру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26.06.2023 </w:t>
      </w:r>
      <w:r>
        <w:rPr>
          <w:rFonts w:ascii="Times New Roman"/>
          <w:b w:val="false"/>
          <w:i w:val="false"/>
          <w:color w:val="000000"/>
          <w:sz w:val="28"/>
        </w:rPr>
        <w:t>№ 58</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26.05.2023 </w:t>
      </w:r>
      <w:r>
        <w:rPr>
          <w:rFonts w:ascii="Times New Roman"/>
          <w:b w:val="false"/>
          <w:i w:val="false"/>
          <w:color w:val="000000"/>
          <w:sz w:val="28"/>
        </w:rPr>
        <w:t>№ 27</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нарығын реттеу және дамыту агенттігі Басқармасының 26.05.2023 </w:t>
      </w:r>
      <w:r>
        <w:rPr>
          <w:rFonts w:ascii="Times New Roman"/>
          <w:b w:val="false"/>
          <w:i w:val="false"/>
          <w:color w:val="ff0000"/>
          <w:sz w:val="28"/>
        </w:rPr>
        <w:t>№ 30</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26.05.2023 </w:t>
      </w:r>
      <w:r>
        <w:rPr>
          <w:rFonts w:ascii="Times New Roman"/>
          <w:b w:val="false"/>
          <w:i w:val="false"/>
          <w:color w:val="000000"/>
          <w:sz w:val="28"/>
        </w:rPr>
        <w:t>№ 30</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нарығын реттеу және дамыту агенттігі Басқармасының 26.05.2023 </w:t>
      </w:r>
      <w:r>
        <w:rPr>
          <w:rFonts w:ascii="Times New Roman"/>
          <w:b w:val="false"/>
          <w:i w:val="false"/>
          <w:color w:val="ff0000"/>
          <w:sz w:val="28"/>
        </w:rPr>
        <w:t>№ 28</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Қаржы нарығын реттеу және дамыту агенттігі Басқармасының 26.06.2023 </w:t>
      </w:r>
      <w:r>
        <w:rPr>
          <w:rFonts w:ascii="Times New Roman"/>
          <w:b w:val="false"/>
          <w:i w:val="false"/>
          <w:color w:val="ff0000"/>
          <w:sz w:val="28"/>
        </w:rPr>
        <w:t>№ 62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Қаржы нарығын реттеу және дамыту агенттігі Басқармасының 26.05.2023 </w:t>
      </w:r>
      <w:r>
        <w:rPr>
          <w:rFonts w:ascii="Times New Roman"/>
          <w:b w:val="false"/>
          <w:i w:val="false"/>
          <w:color w:val="000000"/>
          <w:sz w:val="28"/>
        </w:rPr>
        <w:t>№ 26</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