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4863" w14:textId="3114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5 қыркүйектегі № 310/НҚ бұйрығы. Қазақстан Республикасының Әділет министрлігінде 2022 жылғы 13 қыркүйекте № 29545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w:t>
      </w:r>
      <w:r>
        <w:rPr>
          <w:rFonts w:ascii="Times New Roman"/>
          <w:b w:val="false"/>
          <w:i w:val="false"/>
          <w:color w:val="000000"/>
          <w:sz w:val="28"/>
        </w:rPr>
        <w:t>тізіліміндегі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8-26-тармақтар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офицерлерге, сержанттарға, сарбаздарға әскери билеттер (әскери билеттердің орнына уақытша куәліктер) немесе олардың телнұсқаларын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әскери кафедраларында запастағы офицерлер бағдарламасы бойынша дайындықтан өткен азаматтар үшін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14881 болып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 қатарынан әскери қызметтен запасқа шығарылғандар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мемлекеттерден Қазақстан Республикасына тұрақты тұруға келгендер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үлгідегі әскери билетті жаңасына ауыстырған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билетті жоғалтқан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 бүлінген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өзгерткен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құрамының әскери атағы қалпына келтірілгендер:</w:t>
            </w:r>
          </w:p>
          <w:p>
            <w:pPr>
              <w:spacing w:after="20"/>
              <w:ind w:left="20"/>
              <w:jc w:val="both"/>
            </w:pPr>
            <w:r>
              <w:rPr>
                <w:rFonts w:ascii="Times New Roman"/>
                <w:b w:val="false"/>
                <w:i w:val="false"/>
                <w:color w:val="000000"/>
                <w:sz w:val="20"/>
              </w:rPr>
              <w:t>
запастағы офицер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әскери есепке берілуге жататын 27 жасқа толмаған әскери міндеттілер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кейінге қалдырылуына (босатылуына) байланысты әскери қызмет өткермеген 27 жасқа толғандар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әскери есепте тұрмаған және әскерге шақыру учаскесіне тіркеуден өтпегендер қатарынан әскери қызмет өткермеген 27 жасқа толғандар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азаматтар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білім беру ұйымдарын бітіргеннен әскери-есептік мамандықтар алған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Әскери-техникалық және басқа да мамандықтар бойынша даярлықтан өткен азаматтар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Туыстарының бiрi (әкесi, анасы, аға-інілерi немесе әпке-сіңлілері) әскери қызмет өткеру кезеңiнде қызметтік мiндеттерiн орындау кезiнде қаза тапқан, қайтыс болған немесе бiрiншi немесе екінші топтағы мүгедектігі бар адам болып қалған әскерге шақыру жасындағы азаматтар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діни бірлестіктердің дін қызметкерлері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 өткеру үшін Қазақстан Республикасының Қарулы Күштеріне әскерге шақырылған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57 және 58-тармақтар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оның ішінде азаматтық хал актілері жазбаларына өзгерістер, толықтырулар мен түзетулер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110-116-тармақтар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шақырудан босату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әскери қызметке жарамсыз деп танылғандар: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 Қазақстан Республикасы Қорғаныс министрінің 2020 жылғы 5 қарашадағы № 605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21613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жеті жасқа толғаннан кейін мерзімді әскери қызметке заңды негіздерде шақырылмаған: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 кезеңінде қызметтік міндеттерін атқару кезінде қаза тапқан, қайтыс болған немесе бірінші немесе екінші топтағы мүгедегі бар адам болған туыстарының бірі (әкесі, анасы, аға-інілері немесе апа-сіңлілері)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 әскери (баламалы) қызмет өткерген;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арнаулы мемлекеттік органдары туралы Қазақстан Республикасы Заңының 51-бабының 9-тармағында көзделген жағдайларды қоспағанда, Қазақстан Республикасының арнаулы мемлекеттік органдарында қызмет өткерген";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 азаматтар: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діни бірлестіктердің діни қызметшілері: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154-155-тармақтар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рұқсаттар беру, ұзарту және кері қайтарып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көшіпкелушіге рұқсатты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2022 жылғы 15 сәуірдегі "Еңбекші көшіп келушілерге рұқсаттар беру, ұзарту және кері қайтарып алу қағидаларын бекіту туралы"</w:t>
            </w:r>
          </w:p>
          <w:p>
            <w:pPr>
              <w:spacing w:after="20"/>
              <w:ind w:left="20"/>
              <w:jc w:val="both"/>
            </w:pPr>
            <w:r>
              <w:rPr>
                <w:rFonts w:ascii="Times New Roman"/>
                <w:b w:val="false"/>
                <w:i w:val="false"/>
                <w:color w:val="000000"/>
                <w:sz w:val="20"/>
              </w:rPr>
              <w:t xml:space="preserve">
№ 123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2022 жылғы 15 сәуірде № 27595 болып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көшіпкелушіге рұқсатты ұзарту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178-180-тармақтар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тіркеу, оның ішінде азаматтық хал актілері жазбаларына өзгерістер, толықтырулар мен түзетулер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тіркеу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азаматтық хал актілері жазбаларына өзгерістер енгізуді, қалпына келтіруді, жоюды ұйымдастыру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10764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акт жазбасына өзгерістер, толықтырулар мен түзетулер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жасын төмендету қажет болған кезде неке қиюды тіркеу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181-184-тармақтар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тіркеу, оның ішінде азаматтық хал актілері жазбаларына өзгерістер, толықтырулар мен түзетулер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бұзуды тіркеу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азаматтық хал актілері жазбаларына өзгерістер енгізуді, қалпына келтіруді, жоюды ұйымдастыру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10764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туралы бұзу куәлігіне өзгерістер, толықтырулар мен түзетулер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оның ішінде азаматтық хал актілері жазбаларына өзгерістер, толықтырулар мен түзетулер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 қағидаты бойынша көрсетілетін электрондық (ішінара автоматтандырылған)/ қағаз/ проактивті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азаматтық хал актілері жазбаларына өзгерістер енгізуді, қалпына келтіруді, жоюды ұйымдастыру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10764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Жазбаларына өзгерістер, толықтырулар мен түзетулер енгізу туу туралы куәлік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189-192-тармақтар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психологиялық-медициналық-педагогикалық тексеру және оларға консультациялық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 "электрондық үкіметтің" веб-порталы және ұялы байланыс абоненттік құрылғысын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20744 болып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 психологиялық-педагогикалық түзеу кабинеттері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 психологиялық-педагогикалық түзеу кабинеттері, "электрондық үкіметтің" веб-порталы және ұялы байланыс абоненттік құрылғысын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20744 болып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берілетін және бала күтімі бойынша жәрдемақыларды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және әлеуметтік қорғау комитетінің аумақтық бөлімшелері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 ішінара автоматтындырылған)/қағаз түрінде/проактивті/ "бір өтініш" қағидаты бойынша көрсетілетін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министрінің 2015 жылғы 5 мамырдағы "Балалы отбасыларға берілетін мемлекеттік жәрдемақыларды тағайындау және төлеу қағидаларын бекіту туралы" № 319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30 маусымда № 11507 болып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анаға немесе әкеге, бала асырап алушыға, қорғаншыға (қамқоршыға) жәрдемақы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және әлеуметтік қорғау комитетінің аумақтық бөлімшелері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Еңбекминінің Еңбекмині Еңбек және әлеуметтік қорғау комитетінің аумақтық бөлімшелері, "электрондық үкіметтің" веб-порталы,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 ішінара автоматтындырылған)/қағаз түрінде/ проактивті/ "бір өтініш" қағидаты бойынша көрсетілетін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министрінің 2015 жылғы 5 мамырдағы "Балалы отбасыларға берілетін мемлекеттік жәрдемақыларды тағайындау және төлеу қағидаларын бекіту туралы" № 319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30 маусымда № 11507 болып тіркелді.</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194-тармақ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және әлеуметтік қорғау комитетінің аумақтық бөлімшелері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ішінара автоматтандырылған), қағаз түрінде/проактивті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министрінің 2015 жылғы 5 мамырдағы "Балалы отбасыларға берілетін мемлекеттік жәрдемақыларды тағайындау және төлеу қағидаларын бекіту туралы" № 319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30 маусымда № 11507 болып тіркелді.</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196-тармақ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отбасына жәрдемақы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және әлеуметтік қорғау комитетінің аумақтық бөлімшелері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ішінара автоматтындырылған), қағаз түрінде/проактивті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министрінің 2015 жылғы 5 мамырдағы "Балалы отбасыларға берілетін мемлекеттік жәрдемақыларды тағайындау және төлеу қағидаларын бекіту туралы" № 319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30 маусымда № 11507 болып тіркелді.</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200-202-тармақтар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00403004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"электрондық үкіметтің" веб-порталы,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20744 болып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00403005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топтарға/сыныптарға)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 негізгі орта және жалпы орта білім беру ұйымдары, мектепке дейінгі ұйымдардың барлық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 негізгі орта және жалпы орта білім беру ұйымдары, мектепке дейінгі ұйымдардың барлық түрлері, "электрондық үкіметтің" веб-порталы, ұялы байланыстың абоненттік құрылғысы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түрінде/проактивті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20744 болып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арнайы топтарға/сыныптарға оқыту үшін мүмкіндіктері шектеулі балалардың құжаттарын қабылдау және оқуға қабылдау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 негізгі орта және жалпы орта білім беру ұйымдары, мектепке дейінгі ұйымдардың барлық түрлері, "электрондық үкіметтің" веб-порталы, ұялы байланыстың абоненттік құрылғысы</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түрінде/проактивті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205-тармақ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білім алушылар мен тәрбиеленушілердің жекелеген санаттарын тегін және жеңілдікпен тамақтандыруды ұсыну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облыстардың,республикалық маңызы бар қалалардың және астананың білім басқармасы, аудандардың, облыстық маңызы бар қалалардың білім бөлімдері,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облыстардың, республикалық маңызы бар қалалардың және астананың білім басқармасы, аудандардың, облыстық маңызы бар қалалардың білім бөлімдері, білім беру ұйымдары, "электрондық үкіметтің" веб-порталы,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 қағаз түрінде / 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208-тармақ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және (немесе) жоғары оқу орнынан кейінгі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техникалық және кәсіптік, орта білімнен кейінгі, жоғары және (немесе) жоғары оқу орнынан кейінгі білім беру ұйымдары, "электрондық үкіметтің" веб-порталы,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 қағаз түрінде / 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және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 көрсету қағидаларын бекіту туралы" Қазақстан Республикасы Білім және ғылым министрінің 2020 жылғы 4 мамырдағы № 180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20579 болып тіркелді</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213-тармақ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Балалар-жасөспірімдер спорт мектептеріне, мүгедектігі бар адамдарға арналған спорт мектептеріне құжаттарды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 мүгедектігі бар адамдарға арналған спорт мектептері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 мүгедектігі бар адамдарға арналған спорт мектептері,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министрінің 2014 жылғы 22 қарашадағы № 106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10012 тіркелді.</w:t>
            </w: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216- тармақ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2021 жылғы 25 наурыздағы "Әлеуметтік-еңбек саласында мемлекеттік қызметтерді көрсетудің кейбір мәселелері туралы"</w:t>
            </w:r>
          </w:p>
          <w:p>
            <w:pPr>
              <w:spacing w:after="20"/>
              <w:ind w:left="20"/>
              <w:jc w:val="both"/>
            </w:pPr>
            <w:r>
              <w:rPr>
                <w:rFonts w:ascii="Times New Roman"/>
                <w:b w:val="false"/>
                <w:i w:val="false"/>
                <w:color w:val="000000"/>
                <w:sz w:val="20"/>
              </w:rPr>
              <w:t xml:space="preserve">
№ 84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2021 жылғы 26 наурызда № 22394 болып тіркелді.</w:t>
            </w: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224-229-тармақтар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мүлік кепілдігін тіркеу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тіркеу (мемлекеттік тіркеу туралы куәлік)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913 болып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талаптарының өзгеруі нәтижесінде ауыртпалықтардың өзгерістерін тіркеу (қайта кепіл)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беруді тіркеу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орындалмағаны туралы хабарламаны тіркеу, сауда-саттық өткізу туралы тіркеу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тоқтатуды тіркеу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 туралы куәліктің телнұсқасын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 </w:t>
      </w:r>
    </w:p>
    <w:bookmarkStart w:name="z19" w:id="18"/>
    <w:p>
      <w:pPr>
        <w:spacing w:after="0"/>
        <w:ind w:left="0"/>
        <w:jc w:val="both"/>
      </w:pPr>
      <w:r>
        <w:rPr>
          <w:rFonts w:ascii="Times New Roman"/>
          <w:b w:val="false"/>
          <w:i w:val="false"/>
          <w:color w:val="000000"/>
          <w:sz w:val="28"/>
        </w:rPr>
        <w:t>
      271-275-тармақтар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(ауыртпалықтарды) мемлекеттік тіркеу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кем емес мерзімге меншік құқығын, шаруашылық жүргізу құқығын, оралымды басқару құқығын, жер пайдалану құқығын, үстемдік етуші жер учаскесінің немесе өзге де жылжымайтын мүлік объектісінің пайдасына сервитутты мемлекеттік тіркеу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құқықтарды (құқықтық ауыртпалықтарды) мемлекеттік тіркеу" мемлекеттік қызмет көрсету қағидаларын бекіту туралы " Қазақстан Республикасы Әділет министрінің 2020 жылғы 4 мамырдағы № 27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20610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иесі туралы мәліметтердің өзгерістерін, құқық түрінің өзгерістерін; егер олар тіркеу парағында қамтылған мәліметтерге қатысты болса, шарттар талаптарының өзгерістерін құқықтық кадастрдың тіркеу парағында қамтылған құқықтар көлеміне әсер ететін болса, мемлекеттік тіркеу немесе егер олар тараптардың келісімі бойынша тіркелуге тиіс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 мерзімге пайдалану құқығын мемлекеттік тіркеу, оның ішінде жалға алу, өтеусіз пайдалану, сервитуттар, өмір бойы асырауда ұстау құқықтары, рента; сенімгерлік басқару құқықтары, оның ішінде қорғаншылық, қамқоршылық кезінде, мұрагерлік құқық қатынастарында, банкроттықта және басқалар; кепіл; тыйым салу; пайдалануға, оның ішінде мүліктік және мүліктік емес құқықтарды пайдалануға шектеулер (тыйым салулар); мүліктік және мүліктік емес игіліктер мемлекеттік органдар өз құзыреті шегінде салатын жылжымайтын мүлікке немесе белгілі бір жұмыстарды орындауға билік ету; басым мүдделерді қоспағанда, Қазақстан Республикасының заңдарында көзделген жылжымайтын мүлікке құқықтардың өзге де ауыртпалықтары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рәсімдерде жылжымайтын мүлікке құқықтарды (құқықтық ауыртпалықтарды) мемлекеттік тіркеу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қайта ұйымдастыру кезінде құқықтарды мемлекеттік тіркеу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276-тармақ алынып тасталсын; </w:t>
      </w:r>
    </w:p>
    <w:bookmarkEnd w:id="19"/>
    <w:bookmarkStart w:name="z21" w:id="20"/>
    <w:p>
      <w:pPr>
        <w:spacing w:after="0"/>
        <w:ind w:left="0"/>
        <w:jc w:val="both"/>
      </w:pPr>
      <w:r>
        <w:rPr>
          <w:rFonts w:ascii="Times New Roman"/>
          <w:b w:val="false"/>
          <w:i w:val="false"/>
          <w:color w:val="000000"/>
          <w:sz w:val="28"/>
        </w:rPr>
        <w:t>
      281-тармақтар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мәліметтерді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7586 болып тіркелген.</w:t>
            </w: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289-тармақтар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қызметімен айналысуға үміткер адамдарды аттестаттаудан өткізу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тіркеу және оған өзерістер енгізу қағидаларын бекіту туралы" Қазақстан Республикасы Әділет министрінің 2018 жылғы 28 тамыздағы № 1316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актілердің мемлекеттік тіркеу тізілімінде  № 17322 болып тіркелген.</w:t>
            </w: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291-1-тармақ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нұсқамаларды пайдалану құқығын тіркеу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17414 болып тіркелген.</w:t>
            </w: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309 және 310-тармақтар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және сот-наркологиялық сараптамалардың белгілі түрін жүргізу құқығына біліктілік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"Сот сараптамасы орталығы" РМҚК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 қағидаларын бекіту туралы"</w:t>
            </w:r>
          </w:p>
          <w:p>
            <w:pPr>
              <w:spacing w:after="20"/>
              <w:ind w:left="20"/>
              <w:jc w:val="both"/>
            </w:pPr>
            <w:r>
              <w:rPr>
                <w:rFonts w:ascii="Times New Roman"/>
                <w:b w:val="false"/>
                <w:i w:val="false"/>
                <w:color w:val="000000"/>
                <w:sz w:val="20"/>
              </w:rPr>
              <w:t xml:space="preserve">
Қазақстан Республикасы Әділет министрінің 2017 жылғы 30 наурыздағы № 336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15033 болып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және сот-наркологиялық сараптамалардың белгілі түрін жүргізу құқығына біліктілік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"Сот сараптамасы орталығы" РМҚК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 үшін емтихандарды қабылдау қағидаларын бекіту туралы</w:t>
            </w:r>
          </w:p>
          <w:p>
            <w:pPr>
              <w:spacing w:after="20"/>
              <w:ind w:left="20"/>
              <w:jc w:val="both"/>
            </w:pPr>
            <w:r>
              <w:rPr>
                <w:rFonts w:ascii="Times New Roman"/>
                <w:b w:val="false"/>
                <w:i w:val="false"/>
                <w:color w:val="000000"/>
                <w:sz w:val="20"/>
              </w:rPr>
              <w:t xml:space="preserve">
Қазақстан Республикасы Әділет министрінің 2017 жылғы 30 наурыздағы № 335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15031 болып тіркелді.</w:t>
            </w: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344-347-тармақтар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агенттермен жұмыс істеуге рұқсатты және оған қосымшаны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 топтарындағы патогенді биологиялық агенттермен жұмыс істеуге рұқсат және оған қосымшаны алу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комитетінің аумақтық департаменттері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22004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II топтарындағы патогенді биологиялық агенттермен жұмыс істеуге рұқсат және оған қосымшаны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III топтарындағы патогенді биологиялық агенттермен жұмыс істеуге рұқсат және оған қосымшаны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IV топтарындағы патогенді биологиялық агенттермен жұмыс істеуге рұқсат және оған қосымшаны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мынадай мазмұндағы 355-1-тармақпен толықтырылсын: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дезинфекциялау, дезинсекциялау, дератизациялау жөніндегі қызметтерді көрсетуге арналған лицензия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комитетінің аумақтық департаменттері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22004 болып тіркелген.</w:t>
            </w:r>
          </w:p>
        </w:tc>
      </w:tr>
    </w:tbl>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375 және 376-тармақтар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және әлеуметтік қорғау комитетінің аумақтық бөлімшелері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төлемдерін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және әлеуметтік қорғау комитетінің аумақтық бөлімшелері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bl>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378-380-тармақтар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жәрдемақыларды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және әлеуметтік қорғау комитетінің аумақтық бөлімшелері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әлеуметтік жәрдемақыны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және әлеуметтік қорғау комитетінің аумақтық бөлімшелері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және әлеуметтік қорғау комитетінің аумақтық бөлімшелері, "электрондық үкіметтің" веб-порталы,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түрінде/проактивті/ "бір өтініш" қағидаты бойынша көрсетілген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және әлеуметтік қорғау комитетінің аумақтық бөлімшелері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388-тармақ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берілетін мемлекеттік әлеуметтік жәрдемақыларды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және әлеуметтік қорғау комитетінің аумақтық бөлімшелері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bl>
    <w:p>
      <w:pPr>
        <w:spacing w:after="0"/>
        <w:ind w:left="0"/>
        <w:jc w:val="both"/>
      </w:pP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393-тармақ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 реттік төлемдерді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және әлеуметтік қорғау комитетінің аумақтық бөлімшелері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автоматтандырылған)/проактивті/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bl>
    <w:p>
      <w:pPr>
        <w:spacing w:after="0"/>
        <w:ind w:left="0"/>
        <w:jc w:val="both"/>
      </w:pP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395-415-тармақтар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 Халықты жұмыспен қамту орталығы,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5 мамырдағы "Мемлекеттік атаулы әлеуметтік көмек тағайындау және төлеу және кепілдедік берілген әлеуметтік топтаманы ұсыну қағидаларын бекіту туралы"</w:t>
            </w:r>
          </w:p>
          <w:p>
            <w:pPr>
              <w:spacing w:after="20"/>
              <w:ind w:left="20"/>
              <w:jc w:val="both"/>
            </w:pPr>
            <w:r>
              <w:rPr>
                <w:rFonts w:ascii="Times New Roman"/>
                <w:b w:val="false"/>
                <w:i w:val="false"/>
                <w:color w:val="000000"/>
                <w:sz w:val="20"/>
              </w:rPr>
              <w:t xml:space="preserve">
№ 320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24 маусымда № 11426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арнаулы мемлекеттік жәрдемақы тағайындау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және әлеуметтік қорғау комитетінің аумақтық бөлімшелері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3 маусымдағы "Арнаулы мемлекеттік жәрдемақы тағайындау және төлеу қағидаларын бекіту туралы"</w:t>
            </w:r>
          </w:p>
          <w:p>
            <w:pPr>
              <w:spacing w:after="20"/>
              <w:ind w:left="20"/>
              <w:jc w:val="both"/>
            </w:pPr>
            <w:r>
              <w:rPr>
                <w:rFonts w:ascii="Times New Roman"/>
                <w:b w:val="false"/>
                <w:i w:val="false"/>
                <w:color w:val="000000"/>
                <w:sz w:val="20"/>
              </w:rPr>
              <w:t xml:space="preserve">
№ 445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24 шілдеде № 11745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 кезеңінде жаралануы, контузия алуы, зақымдануы, ауруы салдарынан мүгедектігі бар адамдарға теңестірілген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және әлеуметтік қорғау комитетінің аумақтық бөлімшелері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Ұлы Отан соғысының қатысушыларына теңестірілген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және әлеуметтік қорғау комитетінің аумақтық бөлімшелері,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қаза тапқан (қайтыс болған, хабар-ошарсыз кеткен) жауынгерлердің ата-аналары мен қайтадан некеге отырмаған жесірлеріне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Ұлы Отан соғысы кезеңінде жаралануы, контузия алуы, зақымдануы, ауруы салдарынан мүгедектігі бар адамның және Ұлы Отан соғысы кезеңінде жаралануы, контузия алуы, зақымдануы, ауруы салдарынан мүгедектігі бар адамға теңестілірген адамның қайтадан некеге тұрмаған зайыбына (жұбайына)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Батырлары, Социалистік Еңбек Ерлері, үш дәрежелі Даңқ орденінің, үш дәрежелі Еңбек Даңқы орденінің иегерлеріне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 әскери қызметшілердің отбасыларына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мен қалтқысыз әскери қызметі үшін Қағидаларға 6-қосымшаға сәйкес бұрынғы КСР Одағының ордендерімен және медальдарымен наградталған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топтағы мүгедектігі бар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және әлеуметтік қорғау комитетінің аумақтық бөлімшелері,"электрондық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жасқа дейінгі мүгедектігі бар балаларға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және әлеуметтік қорғау комитетінің аумақтық бөлімшелері,"электрондық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Жетіден он сегіз жасқа дейінгі мүгедектігі бар балаларға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және әлеуметтік қорғау комитетінің аумақтық бөлімшелері,"электрондық үкіметтің" веб-порталы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 мүгедектігі бар немесе зейнеткер болып табылатын саяси қуғын-сүргіндерден зардап шеккен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алдында сіңірген ерекше еңбегі үшін зейнетақы тағайындалған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 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ғарышкер-ұшқышы" құрметті атағына ие болған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 проактивті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 проактивті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ардагерлеріне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Күтімді жүзеге асырушы ретінде айқындалған адамға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және әлеуметтік қорғау комитетінің аумақтық бөлімшелері, "электрондық үкіметтің" веб-порталы ,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ішінара автоматтындырылған)/қағаз түрінде/ проактивті/ "бір өтініш" қағидаты бойынша көрсетілетін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417-тармақ келесі мазмұндағы 417-1 және 417-2-тармақтармен толықтырылсын: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куәліктер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2021 жылғы 25 наурыздағы "Әлеуметтік-еңбек саласында мемлекеттік қызметтерді көрсетудің кейбір мәселелері туралы"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куәліктердің телнұсқасын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біржолғы мемлекеттік ақшалай өтемақы төлеу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421-тармақ мынадай редакцияда толықтырылсын: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және әлеуметтік қорғау комитетінің аумақтық бөлімшелері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2021 жылғы 25 наурыздағы "Әлеуметтік-еңбек саласында мемлекеттік қызметтерді көрсетудің кейбір мәселелері туралы"</w:t>
            </w:r>
          </w:p>
          <w:p>
            <w:pPr>
              <w:spacing w:after="20"/>
              <w:ind w:left="20"/>
              <w:jc w:val="both"/>
            </w:pPr>
            <w:r>
              <w:rPr>
                <w:rFonts w:ascii="Times New Roman"/>
                <w:b w:val="false"/>
                <w:i w:val="false"/>
                <w:color w:val="000000"/>
                <w:sz w:val="20"/>
              </w:rPr>
              <w:t xml:space="preserve">
№ 84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2021 жылғы 26 наурызда № 22394 болып тіркелді.</w:t>
            </w:r>
          </w:p>
        </w:tc>
      </w:tr>
    </w:tbl>
    <w:p>
      <w:pPr>
        <w:spacing w:after="0"/>
        <w:ind w:left="0"/>
        <w:jc w:val="both"/>
      </w:pP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423-429- тармақтар мынадай редакцияда толықтырылсын: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және/немесе еңбек ету қабілетінен айырылу дәрежесін белгілеу және/немесе қажетті әлеуметтік қорғау шараларын айқындау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және әлеуметтік қорғау комитетінің аумақтық бөлімшелері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және әлеуметтік қорғау комитетінің аумақтық бөлімшелері, ұялы байланыстың абоненттік құрылғысы ,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 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30 қаңтардағы "Медициналық-әлеуметтік сараптама жүргізу қағидаларын бекіту туралы"</w:t>
            </w:r>
          </w:p>
          <w:p>
            <w:pPr>
              <w:spacing w:after="20"/>
              <w:ind w:left="20"/>
              <w:jc w:val="both"/>
            </w:pPr>
            <w:r>
              <w:rPr>
                <w:rFonts w:ascii="Times New Roman"/>
                <w:b w:val="false"/>
                <w:i w:val="false"/>
                <w:color w:val="000000"/>
                <w:sz w:val="20"/>
              </w:rPr>
              <w:t xml:space="preserve">
№ 44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31 наурызда № 10589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протездік-ортопедиялық көмекпен қамтамасыз етуге құжаттарды ресімдеу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 ұялы байланыстың абоненттік құрылғы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 / 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22 қаңтардағы "Мүгедектiгі бар адамдарды оңалтудың кейбiр мәселелерi туралы"</w:t>
            </w:r>
          </w:p>
          <w:p>
            <w:pPr>
              <w:spacing w:after="20"/>
              <w:ind w:left="20"/>
              <w:jc w:val="both"/>
            </w:pPr>
            <w:r>
              <w:rPr>
                <w:rFonts w:ascii="Times New Roman"/>
                <w:b w:val="false"/>
                <w:i w:val="false"/>
                <w:color w:val="000000"/>
                <w:sz w:val="20"/>
              </w:rPr>
              <w:t xml:space="preserve">
№ 26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3 наурызда № 10370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техникалық қосымша (компенсаторлық) құралдармен қамтамасыз етуге құжаттарды ресімдеу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 ұялы байланыстың абоненттік құрылғы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 / 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22 қаңтардағы "Мүгедектiгі бар адамдарды оңалтудың кейбiр мәселелерi туралы"</w:t>
            </w:r>
          </w:p>
          <w:p>
            <w:pPr>
              <w:spacing w:after="20"/>
              <w:ind w:left="20"/>
              <w:jc w:val="both"/>
            </w:pPr>
            <w:r>
              <w:rPr>
                <w:rFonts w:ascii="Times New Roman"/>
                <w:b w:val="false"/>
                <w:i w:val="false"/>
                <w:color w:val="000000"/>
                <w:sz w:val="20"/>
              </w:rPr>
              <w:t xml:space="preserve">
№ 26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3 наурызда № 10370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адамдарға жеке көмекшінің қызметтерімен қамтамасыз етуге құжаттарды ресімдеу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 ұялы байланыстың абоненттік құрылғы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 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22 қаңтардағы "Мүгедектiгі бар адамдарды оңалтудың кейбiр мәселелерi туралы"</w:t>
            </w:r>
          </w:p>
          <w:p>
            <w:pPr>
              <w:spacing w:after="20"/>
              <w:ind w:left="20"/>
              <w:jc w:val="both"/>
            </w:pPr>
            <w:r>
              <w:rPr>
                <w:rFonts w:ascii="Times New Roman"/>
                <w:b w:val="false"/>
                <w:i w:val="false"/>
                <w:color w:val="000000"/>
                <w:sz w:val="20"/>
              </w:rPr>
              <w:t xml:space="preserve">
№ 26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3 наурызда № 10370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кемістігі бар мүгедектігі бар адамдарды ымдау тілі маманының қызметтерімен қамтамасыз етуге мүгедектігі бар құжаттарды ресімдеу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 ұялы байланыстың абоненттік құрылғы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 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22 қаңтардағы "Мүгедектiгі бар адамдарды оңалтудың кейбiр мәселелерi туралы"</w:t>
            </w:r>
          </w:p>
          <w:p>
            <w:pPr>
              <w:spacing w:after="20"/>
              <w:ind w:left="20"/>
              <w:jc w:val="both"/>
            </w:pPr>
            <w:r>
              <w:rPr>
                <w:rFonts w:ascii="Times New Roman"/>
                <w:b w:val="false"/>
                <w:i w:val="false"/>
                <w:color w:val="000000"/>
                <w:sz w:val="20"/>
              </w:rPr>
              <w:t xml:space="preserve">
№ 26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3 наурызда № 10370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жүріп-тұрудың арнайы құралдарымен қамтамасыз етуге құжаттарды ресімдеу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 ұялы байланыстың абоненттік құрылғы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 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22 қаңтардағы "Мүгедектiгі бар адамдарды оңалтудың кейбiр мәселелерi туралы"</w:t>
            </w:r>
          </w:p>
          <w:p>
            <w:pPr>
              <w:spacing w:after="20"/>
              <w:ind w:left="20"/>
              <w:jc w:val="both"/>
            </w:pPr>
            <w:r>
              <w:rPr>
                <w:rFonts w:ascii="Times New Roman"/>
                <w:b w:val="false"/>
                <w:i w:val="false"/>
                <w:color w:val="000000"/>
                <w:sz w:val="20"/>
              </w:rPr>
              <w:t xml:space="preserve">
№ 26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3 наурызда № 10370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және мүгедектігі бар -балаларды санаторий-курорттық емдеумен қамтамасыз етуге құжаттарды ресімдеу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 ұялы байланыстың абоненттік құрылғы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 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22 қаңтардағы "Мүгедектiгі бар адамдарды оңалтудың кейбiр мәселелерi туралы"</w:t>
            </w:r>
          </w:p>
          <w:p>
            <w:pPr>
              <w:spacing w:after="20"/>
              <w:ind w:left="20"/>
              <w:jc w:val="both"/>
            </w:pPr>
            <w:r>
              <w:rPr>
                <w:rFonts w:ascii="Times New Roman"/>
                <w:b w:val="false"/>
                <w:i w:val="false"/>
                <w:color w:val="000000"/>
                <w:sz w:val="20"/>
              </w:rPr>
              <w:t xml:space="preserve">
№ 26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3 наурызда № 10370 тіркелді.</w:t>
            </w:r>
          </w:p>
        </w:tc>
      </w:tr>
    </w:tbl>
    <w:p>
      <w:pPr>
        <w:spacing w:after="0"/>
        <w:ind w:left="0"/>
        <w:jc w:val="both"/>
      </w:pP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487 және 488 -тармақтар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өзгерту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20771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(ереже) жаңа редакцияда қабылданған жағдайларда жүргізіледі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491- 493 -тармақтар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тiркеу, филиал мен өкілдікті есептік тіркеуден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 тарату негізі бойынша тоқтатылған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20771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ретінде жекешелендірілген мемлекеттік кәсіпорын қызметінің тоқтатылуын тіркеу арқылы жүзеге асырылады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мәжбүрлеу тәртібімен тоқтату органның өтініші бойынша сот тәртібімен жүргізіледі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 </w:t>
      </w:r>
    </w:p>
    <w:bookmarkStart w:name="z37" w:id="36"/>
    <w:p>
      <w:pPr>
        <w:spacing w:after="0"/>
        <w:ind w:left="0"/>
        <w:jc w:val="both"/>
      </w:pPr>
      <w:r>
        <w:rPr>
          <w:rFonts w:ascii="Times New Roman"/>
          <w:b w:val="false"/>
          <w:i w:val="false"/>
          <w:color w:val="000000"/>
          <w:sz w:val="28"/>
        </w:rPr>
        <w:t>
      517 және 518 -тармақтар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"Сот сараптамалары орталығы" РМҚК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 қағидаларын бекіту туралы"</w:t>
            </w:r>
          </w:p>
          <w:p>
            <w:pPr>
              <w:spacing w:after="20"/>
              <w:ind w:left="20"/>
              <w:jc w:val="both"/>
            </w:pPr>
            <w:r>
              <w:rPr>
                <w:rFonts w:ascii="Times New Roman"/>
                <w:b w:val="false"/>
                <w:i w:val="false"/>
                <w:color w:val="000000"/>
                <w:sz w:val="20"/>
              </w:rPr>
              <w:t xml:space="preserve">
Қазақстан Республикасы Әділет министрінің 2017 жылғы 30 наурыздағы № 336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15033 болып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"Сот сараптамалары орталығы" РМҚК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 үшін емтихандарды қабылдау қағидаларын бекіту туралы</w:t>
            </w:r>
          </w:p>
          <w:p>
            <w:pPr>
              <w:spacing w:after="20"/>
              <w:ind w:left="20"/>
              <w:jc w:val="both"/>
            </w:pPr>
            <w:r>
              <w:rPr>
                <w:rFonts w:ascii="Times New Roman"/>
                <w:b w:val="false"/>
                <w:i w:val="false"/>
                <w:color w:val="000000"/>
                <w:sz w:val="20"/>
              </w:rPr>
              <w:t xml:space="preserve">
Қазақстан Республикасы Әділет министрінің 2017 жылғы 30 наурыздағы № 335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15031 болып тіркелді.</w:t>
            </w:r>
          </w:p>
        </w:tc>
      </w:tr>
    </w:tbl>
    <w:p>
      <w:pPr>
        <w:spacing w:after="0"/>
        <w:ind w:left="0"/>
        <w:jc w:val="both"/>
      </w:pP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559-565-тармақтар келесі мазмұндағы 565-1, 565-2, 565-3, 565-4, 565-5,</w:t>
      </w:r>
    </w:p>
    <w:bookmarkEnd w:id="37"/>
    <w:bookmarkStart w:name="z39" w:id="38"/>
    <w:p>
      <w:pPr>
        <w:spacing w:after="0"/>
        <w:ind w:left="0"/>
        <w:jc w:val="both"/>
      </w:pPr>
      <w:r>
        <w:rPr>
          <w:rFonts w:ascii="Times New Roman"/>
          <w:b w:val="false"/>
          <w:i w:val="false"/>
          <w:color w:val="000000"/>
          <w:sz w:val="28"/>
        </w:rPr>
        <w:t>
      565-6, 565-7-тармақтармен толықтырылсын: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персоналына куәліктер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мүшесінің куәлігін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 персоналы куәліктерін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8782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пилот куәлігін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диспетчерінің, авиациялық станция операторының куәлігін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жөніндегі персоналдың куәлігін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әуе кемелеріне техникалық қызмет көрсету жөніндегі персоналдың куәлігін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жөніндегі қызметкердің немесе ұшу диспетчерінің куәлігін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жөніндегі персонал куәлігінің қолданылу мерзімін ұзарту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әуе кемелеріне техникалық қызмет көрсету жөніндегі персонал куәлігінің қолданылу мерзімін ұзарту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жөніндегі қызметкер немесе ұшу диспетчері куәлігінің қолданылу мерзімін ұзарту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пилоттың куәлігіне біліктілік және арнайы белгілерді енгізу немесе олардың қолданылу мерзімін ұзарту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диспетчерінің, авиациялық станция операторының куәлігіне біліктілік және арнайы белгілерді енгізу немесе олардың қолданылу мерзімін ұзарту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жөніндегі персоналдың куәлігіне біліктілік және арнайы белгілерді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мүшесінің куәлігіне біліктілік және арнайы белгілерді енгізу немесе олардың қолданылу мерзімін ұзарту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персоналының куәлігін және (немесе) оған қосымшаны ауыстыру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келесі мазмұндағы 697-1, 697-2, 697-3 және 697-4-тармақтармен толықтырылсын: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барлауға лицензия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қатты қазбаларды барлауға арналған лицензияларды беруге өтініштерді беру және оларды қарау қағидаларын бекіту туралы" Қазақстан Республикасы Инвестициялар және даму министрінің 2018 жылғы 23 мамырдағы № 365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2018 жылғы 6 маусымда № 17003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өндіруге лицензия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қатты қазбаларды өндіруге арналған лицензия беру үшін өтініш беру және оны қарау қағидаларын бекіту туралы" Қазақстан Республикасы Инвестициялар және даму министрінің 2018 жылғы 23 мамырдағы № 366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2018 жылғы 6 маусымда № 17001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пайдаланудың лицензиялық режиміне көшу шеңберінде лицензия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2018 жылғы 23 мамырдағы № 365 бұйрығы "Пайдалы қатты қазбаларды барлауға арналған лицензияларды беруге өтініштерді беру және оларды қарау қағидаларын бекіту туралы"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 өзгерту туралы қосымша келісім жасасу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1190-1194- тармақтар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өнеркәсіптік қауіпсіздік саласындағы жұмыстарды жүргізу құқығына аттестаттау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сараптамасын жүргізу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өнеркәсіптік қауіпсіздік саласындағы жұмыстарды жүргізу құқығына аттестаттау" мемлекеттік қызмет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20340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мамандарды, жұмыскерлерді даярлау, қайта даярлау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 саласында сараптама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тұтыну жүйелеріне техникалық қызмет көрсетуін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лифтілерді, эскалаторларды, траволаторларды, сондай-ақ мүмкіндігі шектеулі адамдарға (мүгедектігі бар адамдарға) арналған көтергіштерді монтаждауды, техникалық қызмет көрсетуді, техникалық диагностикалауды, техникалық куәландыруды және жөндеуді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1293-тармақ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көмегін тағайындау" мемлекеттік қызмет көрсету жөніндегі қағидаларды бекіту туралы" Қазақстан Республикасы Индустрия және инфрақұрылымдық даму министрінің міндетін атқарушының 2020 жылғы 16 қазандағы № 539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23 қазанда № 21500 болып тіркелді</w:t>
            </w:r>
          </w:p>
        </w:tc>
      </w:tr>
    </w:tbl>
    <w:p>
      <w:pPr>
        <w:spacing w:after="0"/>
        <w:ind w:left="0"/>
        <w:jc w:val="both"/>
      </w:pP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қызметтер комитеті:</w:t>
      </w:r>
    </w:p>
    <w:bookmarkEnd w:id="42"/>
    <w:bookmarkStart w:name="z45" w:id="4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3"/>
    <w:bookmarkStart w:name="z46" w:id="4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4"/>
    <w:bookmarkStart w:name="z47" w:id="4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ұсынуды қамтамасыз етсін.</w:t>
      </w:r>
    </w:p>
    <w:bookmarkEnd w:id="45"/>
    <w:bookmarkStart w:name="z48" w:id="4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6"/>
    <w:bookmarkStart w:name="z49" w:id="4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