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510f" w14:textId="cbe5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"Аңшылық, балық шаруашылықтарын жүргізуге арналған шарттардың үлгілік нысандарын бекіту туралы" Қазақстан Республикасы Премьер-Министрінің орынбасары – Қазақстан Республикасы Ауыл шаруашылығы министрінің 2018 жылғы 27 желтоқсандағы № 542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 қыркүйектегі № 594 бұйрығы. Қазақстан Республикасының Әділет министрлігінде 2022 жылғы 12 қыркүйекте № 29538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"Аңшылық, балық шаруашылықтарын жүргізуге арналған шарттардың үлгілік нысандарын бекіту туралы" Қазақстан Республикасы Премьер-Министрінің орынбасары – Қазақстан Республикасы Ауыл шаруашылығы министрінің 2018 жылғы 27 желтоқсандағы № 542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18158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Аңшылық, балық шаруашылықтарын жүргізуге арналған шарттардың үлгі </w:t>
      </w:r>
      <w:r>
        <w:rPr>
          <w:rFonts w:ascii="Times New Roman"/>
          <w:b w:val="false"/>
          <w:i w:val="false"/>
          <w:color w:val="000000"/>
          <w:sz w:val="28"/>
        </w:rPr>
        <w:t>нысанына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Аңшылық, балық шаруашылықтарын жүргізуге арналған шарттардың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нысан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шаруашылығын жүргізуге арналған шарт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(елді мекен)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 _" 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 облысы әкiмдігінiң 20__ жылғы "____"________________________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№__ қаулысы негізiнде, бұдан әрi "Уәкілетті орган ведомствосының аумақтық бөлімшесі"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 аталатын, Ереже негізінде әрекет ететін 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орган ведомствосының аумақтық бөлімшесі) бiр тараптан және бұдан әрі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"Пайдаланушы" деп аталатын, ________________ негізінде әрекет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ететін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атауы немесе азаматтың аты, әкесінің аты (бар болса), тегі, мекенжайы)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атынан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(аңшылық ісін пайдаланушы өкілінің аты, әкесінің аты (бар болса), тегі, лауазымы)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тараптан, төмендегiлер туралы осы шартты (бұдан әрі – шарт) жасасты: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Шарттың нысанасы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Уәкілетті орган ведомствосының аумақтық бөлімшесі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облысы ___________ауданында,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шекараларында (осы шартқа қоса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аңшылық шаруашылық паспортында көрсетілген межелі нүктелер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басқа да параметрлерге сәйкес шекаралардың сипаттауын көрсету керек)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орналасқан, жалпы алаңы_______гектар, оның iшiнде: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мақсатындағы жер учаскелерi_____гектар,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қорының жер учаскелерi ____гектар, мемлекеттiк жер қорының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учаскелерi____гектар; су айдындары_____гектар;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басқалары______ гектар болатын Пайдаланушыға бекiтiп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алқаптарда аңшылық шаруашылығын жүргiзу құқығын бередi.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Тараптардың құқықтары мен мiндеттерi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Пайдаланушының: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белгiленген тәртiппен жолдамалар беруге және олардың пайдалану мерзімін белгiлеуге;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 дүниесін пайдаланудың тек рұқсат берiлген түрлерін ғана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 дүниесi объектiлерiн оларды беру шарттарына сәйкес пайдалануға;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ауланған жануарлар дүниесi объектiлерiн, оның ішінде аңшылық олжаларын және бұл ретте алынған өнiмдi меншiктенуге, сондай-ақ оларды тасымалдауға және сатуға;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жануарлар дүниесін пайдалануға жеке және заңды тұлғалармен шарттар жасасуға;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белгіленген сервитутқа сәйкес аңшылық шаруашылығының мұқтаждықтары үшін уақытша құрылысжайлар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заңнамасында белгіленген нормалар мен қағидаларға сәйкес қорықшыларды қызметтік қарумен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аң-құс өсіруді жүзеге асыруға және аң-құс өсіруге (еріксіз және (немесе) жартылай ерікті жағдайларда) арналған аумақта әуесқойлық (спорттық) аң аулауды жүргізуге, сондай-ақ аң-құс өсіру нәтижесінде өсімі молайған жануарларды өз бетінше пайдалануға құқығы бар.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Пайдаланушы: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жануарлар дүниесiн қорғау, өсiмiн молайту және пайдалану саласындағы Қазақстан Республикасы заңнамасының талаптарын сақтауға;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салық заңнамасында белгiленген тәртiппен рұқсат алынған жер бойынша жануарлар дүниесiн пайдаланғаны үшiн төлемақыны дер кезiнде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 мекендейтiн ортаның нашарлауына жол бермеуге;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 қауіпсіздігі талаптарын сақтауға;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жануарлар дүниесін табиғи қауымдастықтар тұтастығының бұзылуына және жануарларға қатыгез қарауға жол бермейтiн халық пен қоршаған орта үшiн қауiпсiз тәсiлдермен пайдалануға;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пайдаланылатын жануарлар дүниесi объектiлерi санының жыл сайынғы есебін жүргізіп, Қазақстан Республикасының заңнамасында белгіленген тәртіппен есеп беріп тұруға;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жануарлар дүниесi объектiлерiн, оның iшiнде сирек кездесетiн және құрып кету қаупі төнгендерiн қорғау мен өсiмiн молайтуды қамтамасыз етуге және олардың санының азайып кетуіне жол бермеуге;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аңшылық шаруашылығының ішкі регламентін бекітуге;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жеке тұлғаларға олардың жазбаша және ауызша өтініштері бойынша әуесқойлық (спорттық) аң аулауды жүргізуге жолдама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шаруашылық ішіндегі аңшылық ісін ұйымдастыруға сәйкес жануарлар дүниесi объектiлерiнің өсімін молайтуды қамтамасыз ететiн қажеттi iс-шаралар жүргiзуге;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аншлагтар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______ адам мөлшерінде қорықшылық қызметiн құруға;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ветеринариялық iс-шаралардың өткiзiлуiн қамтамасыз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20 __жылғы "___" ______ дейін шаруашылық ішіндегі аңшылық ісін ұйымдастыруға және оның орындалуын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аңшылық алқаптарды бекiтiп беруге арналған конкурсқа қатысу кезінде Пайдаланушы мәлiмдеген мiндеттемелердi орындауға;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осы шарттың талаптарын орындауға;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жануарлар дүниесiн қорғау, өсiмiн молайту және пайдалану саласындағы Қазақстан Республикасы заңнамасы талаптарының сақталуын мемлекеттiк бақылау және қадағалау мақсатында тексерістерді жүзеге асыруға кедергi жасамауға;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уәкілетті орган белгілеген тәртіппен және мерзімдерде ведомствоның аумақтық бөлімшесіне жеке және заңды тұлғалармен жануарлар дүниесін пайдалануға жасалған шарттар туралы, оның ішінде оларды бұзу туралы ақпарат жіберуге;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қорықшыларды көлік, байланыс құралдарымен, айырым белгілері бар арнайы киіммен, қорықшының төсбелгісімен, қорықшының куәлігімен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табиғатты қорғау және жануарлар дүниесін пайдалану саласында мәдени-ағарту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зоологиялық коллекцияның жасалғаны туралы уәкілетті органның ведомствосын хабардар етуге міндетті. Уәкілетті органның ведомствосына хабарламалар беру қызметтің жүзеге асырылуы басталғанға дейін кемінде он жұмыс күні бұрын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бекiтiп берiлген аңшылық алқаптарда жануарлар дүниесiн қорғау, өсiмiн молайту және пайдалану жөніндегі іс-шараларды аңшылық шаруашылығы субъектілері есебінен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бекiтiп берiлген аңшылық алқаптарда жануарлар дүниесiн қорғау, өсiмiн молайту және пайдалану бойынша өндірістік бақылауды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жеке тұлғаларға әуесқойлық (спорттық) аң аулауды жүзеге асыру үшін сервитут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қоршаған ортаға эмиссияларды жүзеге асырғанда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экологиялық рұқсат алуға міндетті.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ведомствосының аумақтық бөлімшесі Қазақстан Республикасының заңнамасымен белгіленген құзырет шегінде: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аңшылық шаруашылығын жүргізу шартының талаптары жүйелі түрде бұзылғанда;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 дүниесiн қорғау, өсiмiн молайту және пайдалану саласындағы Қазақстан Республикасы заңнамасының талаптары жүйелі түрде бұзылғанда шартты бір жақты тәртіппен бұзуға құқығы бар.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Тараптардың жауапкершiлiгi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Пайдаланушы осы шарт бойынша міндеттемелерін ешкімге толықтай да, ішінара да бермеуі тиіс.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ведомствосының аумақтық бөлімшесі Қазақстан Республикасының заңнамасымен белгіленген тәртіппен жануарлар дүниесін пайдалануға рұқсат береді.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Пайдаланушы осы шарт бойынша міндеттемелерін орындамаған жағдайда, Қазақстан Республикасының заңнамасына сәйкес оған ықпал ету шаралары қолданылуы мүмкін.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Пайдаланушының құқықтары бұзылған жағдайда, Уәкілетті орган ведомствосының аумақтық бөлімшесі Қазақстан Республикасының заңнамасына сәйкес жауапты болады.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Еңсерілмейтін күштің мән-жайлары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Егер шарттың қандай да бір міндеттемелерін орындамау немесе тиісінше орындамау еңсерілмейтін күштің мән-жайларынан туындаса, Тараптардың ешқайсысы осылай орындамағаны немесе тиісінше орындамағаны үшін жауапты болмайды.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Еңсерілмейтін күштің мән-жайлары деп Тараптардың бақылауына көнбейтін, олардың қателігімен немесе салақтығымен байланысты емес және тосын сипатқа ие осы шартты орындауға кедергі келтіретін оқиға танылады.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Еңсерілмейтін күштің мән-жайлары туындаған жағдайда, Пайдаланушы бұл жайында почтамен немесе факсимильді байланыспен еңсерілмейтін күштің мән-жайлары басталған уақытты және сипаттамасын нақтылайтын жазбаша хабарлама тапсыру және (немесе) жөнелту арқылы Уәкілетті орган ведомствосының аумақтық бөлімшесі дереу хабардар етеді.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Еңсерілмейтін күштің мән-жайлары туындаған кезде, Тараптар орын алып отырған жағдайдан шығудың амалын іздестіру үшін Инспекция өкілдерінің қатысуымен дереу кеңес өткізеді және еңсерілмейтін күштің мән-жайларының зардаптарын барынша азайту үшін заңнамаға қайшы келмейтін барлық құралдарды пайдаланады.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тарауда көрсетілген еңсерілмейтін күштің мән-жайларын құзыретті мемлекеттік органдар мен ұйымдар растаған болса, олар заңды болып танылады. 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Қорытынды ережелер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шарт қол қойылған сәттен бастап күшiне енедi және 20 __ жылғы "___" ______ дейін ____ жыл мерзiмге жасалды.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шарттың қолданылуы: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аңшылық шаруашылығын жүргізуден ерікті түрде бас тартқан;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шарттың қолданылу мерзімі аяқталған;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Пайдаланушының қызметі тоқтатылған;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аңшылық алқаптар және (немесе) учаскелер бекітіп берілген жер учаскелері Қазақстан Республикасының заңнамасында айқындалған тәртіппен мемлекет мұқтаждығы үшін алып қойылған жағдайларда тоқтатылады.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Аңшылық шаруашылығын жүргізу жөніндегі дауларды шешу кезінде тараптар осы шарттың талаптарын, шаруашылық ішіндегі аңшылық ісін ұйымдастыруды және Қазақстан Республикасының заңнамасын басшылыққа алады.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Есепке алу алаңдары мен жануарлардың маршруты көрсетіле отырып жоспарланған аңшылық шаруашылықтардың карта-схемалары бар осы шартқа қосымшаға сәйкес бекітілген нысандағы паспорт осы шарттың ажырамас бөлігі болып табылады.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шартқа енгізілетін барлық өзгерістер мен толықтырулар жазбаша түрде жасалып, оған екі тараптың уәкілетті өкілдері қол қойған болса, олардың заңды күші болады және шарттың ажырамас бөлігі болып табылады.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Тараптар осы шарттан туындайтын дауларды келіссөздер арқылы шешуге тырысады, ал тараптар келісімге қол жеткізбеген жағдайда, Қазақстан Республикасының заңнамасында белгіленген тәртіппен шешіледі.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шарт заңдық күші бірдей _______ данада мемлекеттік және орыс тілдерінде жасалды.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Тараптардың заңды мекенжайлары, деректемелері және қолтаңбалары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 ведомствосының аумақтық бөлімшесі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Пайдаланушы _______________________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(атауы)             (атауы)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(почталық мекенжайы)                   (почталық мекенжайы)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(банктік деректемелері)                   (банктік деректемелері)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аты, әкесінің аты (лауазымы,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(бар болса), тегі)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мөрі (бар болса))             (қолы, мөрі (бар болса))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шаруашылығының паспорты 1-тарау.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Аңшылық шаруашылығының сипаттамасы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Аңшылық шаруашылығының атауы: ____________________________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Пайдаланушы: _______________________________________________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(ұйымның атауы және мекенжайы) 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Негiздеме - __________облысы әкiмдiгiнiң 20__ жылғы "__"_______ № ___ қаулысы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және 20__жылғы "__"________ 20__жылғы "_"__________ дейін _____ жыл мерзімге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жасалған ________________ мен _____________ арасындағы 20__жылғы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"__"______________ № ______ аңшылық шаруашылығын жүргізуге арналған шарт.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Бекіту мерзімі _________жыл, 20__жылғы "__"_______ 20__жылғы "__"______ дейін.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Аңшылық шаруашылығы __________________облысы ___________________ ауданының аумағында орналасқан.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Аңшылық шаруашылығының шекаралары ________________________ (межелі нүктелерге сәйкес шекаралардың сипатталуы көрсетілуі керек)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Аңшылық шаруашылығының алаңы: _____ гектар, оның iшiнде: мемлекеттік орман қорының жерлерi___ гектар, ауыл шаруашылығы мақсатындағы бекiтiп берiлген жерлер __ гектар, су айдындары ___ гектар; мемлекеттiк жер қоры жерлерi ___ гектар, өзгелері ____ гектар.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Аңшылық шаруашылығындағы қорықшы учаскелердің (айналмалардың) саны: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Аңшылық iсiнің көрсеткiштерi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Шаруашылық iшiндегі аңшылық iсiн 20___ жылы ________________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орындады.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(орындаушы) 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__________________ аңшылық шаруашылығының санаты, аңшылық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қызметiнiң негiзгi бағыты: жануарлар дүниесі түрлерінің әр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алуандылығын, олардың мекендеу ортасын, жануарларды,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 аулау объектісіне жатпайтындарды, тұрақты пайдалануды, өсімін молайтуды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қорғауды сақтау, әуесқой (спорттық) аң аулауды ұйымдастыру. 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Аң аулау объектілері болып табылатын жануарлардың негізгі түрлері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бонитеттік бағалау шаруашылық ішіндегі аңшылық ісін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материалдарында келтіріледі. 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Аңшылық алқаптардың жануарлар түрлерi бойынша өткiзу қабiлетi: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 жүзетiн аң-құстар бойынша:___________________________________;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егіс және дала аң-құстары бойынша: 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аң-құстары бойынша: 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батпақты жерлердің аң-құстары бойынша: 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қырғауыл бойынша: 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қоян бойынша: 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тұяқты жануарлар бойынша: 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түрлер:____________________________________________________;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(түрлердiң атауы)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Шаруашылық iшiндегі аңшылық iсiн ұйымдастыру көрсеткiштерi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iшiндегі аңшылық iсiнің көрсеткiштерi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дүниесi объектілерінің өсімін молайтуға арналған учаскелер: Саны/алаңы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Дамылдау аймақтары: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Саны/алаңы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Аншлагтар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Аңшылық шаруашылығының штаты: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лауазымдардың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бiрлiктерiнің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жалақы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аң танушы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танушы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қорықшы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Өсiмді молайту көрсеткіштері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Аңшылық шаруашылығы үшiн зиянды жануарлардың санын шектеу: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Ауланғаны (бас)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Шибөрi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Қарға-құзғын тұқымдастары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Жануарларды аңшылық шаруашылығына шығару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түрi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Аңшылық шаруашылығында биотехникалық iс-шаралар жүргізу (бiрлiктер саны)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ұялар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тастақ жерлер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астаулар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Қоректендiру алаңқайлары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қанаты қомдалатын жерлер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 бой тасалайтын бұталар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Шабылған жерлер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Аңшылық шаруашылығының аумағында есепке алынған аңшылық жануарлары (дарақ):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Жабайы жануарлар үшiн дайындалған және салынған азық және үстеме азық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түрлерi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азық көлемi (бөлiмiнде - дайындалғаны, алымында - салынғаны)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Пiшен (тонна)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мен бұтақшалар (центнер)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жемістер (центнер)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(центнер)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қалдығы (центнер)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Жемiс-жидектер (центнер)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азықтар (центнер)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(килограмм)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Аңшылық шаруашылығы қызметiне жұмсалған еңбек үлесi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Алқаптарды қорғау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Биотехникалық іс- 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Мәдени-ағарту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Экономикалық көрсеткіштер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Браконьерлiкпен күрес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қағидаларды бұзу фактілері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Өзгелерiнде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Аңшылық шаруашылығында аң аулайтын иттердiң, елiктiрушi үйректердiң болуы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аулайтын 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Елiктiрушi үйректер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Аңшылық шаруашылығындағы құрылыстардың болуы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(шаршы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орнының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 кордоны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құрылыстар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Аңшылық шаруашылығындағы көлiктердің болуы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түрлерi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автомашиналары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Жеңiл автомашиналар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Қaршаналар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Пайдаланушы:___________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________/_____________/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шаруашылығының паспортын Пайдаланушы жыл сайын есепті жылдан кейінгі жылдың бірінші тоқсанында статистикалық және бухгалтерлiк есепке алу құжаттарының негiзiнде толтырады. Паспортқа аңшылық шаруашылығының шекаралары мен межелі нүктелері көрсетілген карта-схема және жануарлардың есепке алу алаңдары мен есепке алу маршруттары көрсетілген карта-схема қоса 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