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aa8aa" w14:textId="e5aa8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Біртекті түрлері және оларды беру (орындау, көрсету) орны бойынша лоттарға бөлу талап етілмейтін тауарлардың, жұмыстардың, көрсетілетін қызметтердің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орынбасары - Қаржы министрінің 2022 жылғы 31 тамыздағы № 903 бұйрығы. Қазақстан Республикасының Әділет министрлігінде 2022 жылғы 5 қыркүйекте № 29404 болып тіркелді. Күші жойылды - Қазақстан Республикасы Қаржы министрінің 2024 жылғы 16 тамыздағы № 552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Бұйрықтың күші жойылды - ҚР Қаржы министрінің 16.08.2024 </w:t>
      </w:r>
      <w:r>
        <w:rPr>
          <w:rFonts w:ascii="Times New Roman"/>
          <w:b w:val="false"/>
          <w:i w:val="false"/>
          <w:color w:val="ff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сатып алу туралы" Қазақстан Республикасы Заңының 20-бабының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32-бабының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37-бабының </w:t>
      </w:r>
      <w:r>
        <w:rPr>
          <w:rFonts w:ascii="Times New Roman"/>
          <w:b w:val="false"/>
          <w:i w:val="false"/>
          <w:color w:val="000000"/>
          <w:sz w:val="28"/>
        </w:rPr>
        <w:t>2-1-тармағына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Біртекті түрлері және оларды беру (орындау, көрсету) орны бойынша лоттарға бөлу талап етілмейтін тауарлардың, жұмыстардың, көрсетілетін қызметтердің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"Біртекті түрлері және оларды беру (орындау, көрсету) орны бойынша лоттарға бөлу талап етілмейтін тауарлардың, жұмыстардың, көрсетілетін қызметтердің тізбесін бекіту туралы" Қазақстан Республикасы Премьер-Министрінің Бірінші орынбасары – Қазақстан Республикасы Қаржы министрінің 2019 жылғы 1 наурыздағы № 159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18362 болып тіркелген)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Қаржы министрлігінің Мемлекеттік сатып алу және квазимемлекеттік секторының сатып алу заңнамасы департаменті Қазақстан Республикасының заңнамасында белгіленген тәртіппен: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орналастырылуын;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мәліметтердің Қазақстан Республикасы Қаржы министрлігінің Заң қызметі департаментіне ұсынылуын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Премьер-Министрінің орынбасары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Премьер-Министрінің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орынбасары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903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Біртекті түрлері және оларды беру (орындау, көрсету) орны бойынша лоттарға бөлу талап етілмейтін тауарлардың, жұмыстардың, көрсетілетін қызметтердің тізбесі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Тізбе жаңа редакцияда - ҚР Премьер-Министрінің орынбасары - Қаржы министрінің 24.01.2024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Тауарлар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Кеңсе тауарлары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тауарлары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Жуу құралдары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тағамдары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заттар және медициналық мақсаттағы бұйымдар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материалдары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тауарлары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Сантехникалық тауарлар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Қосалқы бөлшектер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өнеркәсіп тауарлары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Жиһаз өнімі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Қызметтер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Күзет және өрт дабылы қызметтері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Ғимаратқа техникалық қызмет көрсету жөніндегі қызметтер (үй-жайларды жинау және аумақты абаттандыру, жылыту жүйелерін тығыздау және жуу, электрмонтаждау және сантехникалық жұмыстар, ағаш ұстасы көрсететін қызметтер)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Полиграфиялық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Жұмыстар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маңындағы аумақтарды күтіп ұстау бойынша жұмыстар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