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cfccf" w14:textId="afcfc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"Кәсіпорындар статистикасы мен конъюнктуралық зерттеулер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23 қаңтардағы № 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2022 жылғы 26 тамыздағы № 18 бұйрығы. Қазақстан Республикасының Әділет министрлігінде 2022 жылғы 27 тамызда № 29313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"Кәсіпорындар статистикасы мен конъюнктуралық зерттеулер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23 қаңтардағы № 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19947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 22)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1-тармағында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тармақшалар</w:t>
      </w:r>
      <w:r>
        <w:rPr>
          <w:rFonts w:ascii="Times New Roman"/>
          <w:b w:val="false"/>
          <w:i w:val="false"/>
          <w:color w:val="000000"/>
          <w:sz w:val="28"/>
        </w:rPr>
        <w:t xml:space="preserve"> алып тасталсын;</w:t>
      </w:r>
    </w:p>
    <w:bookmarkStart w:name="z7" w:id="4"/>
    <w:p>
      <w:pPr>
        <w:spacing w:after="0"/>
        <w:ind w:left="0"/>
        <w:jc w:val="both"/>
      </w:pPr>
      <w:r>
        <w:rPr>
          <w:rFonts w:ascii="Times New Roman"/>
          <w:b w:val="false"/>
          <w:i w:val="false"/>
          <w:color w:val="000000"/>
          <w:sz w:val="28"/>
        </w:rPr>
        <w:t>
      мынадай мазмұндағы 19) және 20) тармақшалармен толықтырылсын:</w:t>
      </w:r>
    </w:p>
    <w:bookmarkEnd w:id="4"/>
    <w:bookmarkStart w:name="z8" w:id="5"/>
    <w:p>
      <w:pPr>
        <w:spacing w:after="0"/>
        <w:ind w:left="0"/>
        <w:jc w:val="both"/>
      </w:pPr>
      <w:r>
        <w:rPr>
          <w:rFonts w:ascii="Times New Roman"/>
          <w:b w:val="false"/>
          <w:i w:val="false"/>
          <w:color w:val="000000"/>
          <w:sz w:val="28"/>
        </w:rPr>
        <w:t>
      "19) "Кәсіпорындардың қызметін конъюнктуралық зерттеу сауалнамасы" (индексі КО-6, кезеңділігі тоқсандық) жалпымемлекеттік статистикалық байқаудың статистикалық нысаны осы бұйрыққа 19-қосымшаға сәйкес;</w:t>
      </w:r>
    </w:p>
    <w:bookmarkEnd w:id="5"/>
    <w:bookmarkStart w:name="z9" w:id="6"/>
    <w:p>
      <w:pPr>
        <w:spacing w:after="0"/>
        <w:ind w:left="0"/>
        <w:jc w:val="both"/>
      </w:pPr>
      <w:r>
        <w:rPr>
          <w:rFonts w:ascii="Times New Roman"/>
          <w:b w:val="false"/>
          <w:i w:val="false"/>
          <w:color w:val="000000"/>
          <w:sz w:val="28"/>
        </w:rPr>
        <w:t>
      20) "Кәсіпорындардың қызметін конъюнктуралық зерттеу сауалнамасы" (индексі КО-6, кезеңділігі тоқсандық) жалпымемлекеттік статистикалық байқаудың статистикалық нысанын толтыру жөніндегі нұсқаулық осы бұйрыққа 20-қосымшаға сәйкес.";</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Start w:name="z11" w:id="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19 және 20-қосымшалармен толықтырылсын.</w:t>
      </w:r>
    </w:p>
    <w:bookmarkEnd w:id="7"/>
    <w:bookmarkStart w:name="z12" w:id="8"/>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Статистикалық процестерді дамыту департаменті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 бабында басшылыққа алу және пайдалану үшін жеткізсін.</w:t>
      </w:r>
    </w:p>
    <w:bookmarkEnd w:id="8"/>
    <w:bookmarkStart w:name="z13" w:id="9"/>
    <w:p>
      <w:pPr>
        <w:spacing w:after="0"/>
        <w:ind w:left="0"/>
        <w:jc w:val="both"/>
      </w:pPr>
      <w:r>
        <w:rPr>
          <w:rFonts w:ascii="Times New Roman"/>
          <w:b w:val="false"/>
          <w:i w:val="false"/>
          <w:color w:val="000000"/>
          <w:sz w:val="28"/>
        </w:rPr>
        <w:t>
      3.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9"/>
    <w:bookmarkStart w:name="z14" w:id="10"/>
    <w:p>
      <w:pPr>
        <w:spacing w:after="0"/>
        <w:ind w:left="0"/>
        <w:jc w:val="both"/>
      </w:pPr>
      <w:r>
        <w:rPr>
          <w:rFonts w:ascii="Times New Roman"/>
          <w:b w:val="false"/>
          <w:i w:val="false"/>
          <w:color w:val="000000"/>
          <w:sz w:val="28"/>
        </w:rPr>
        <w:t xml:space="preserve">
      4. Осы бұйрық 2023 жылғы 1 қаңтардан бастап қолданысқа енгізілетін осы бұйрыққа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4-қосымшаларды</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Стратегиялық жоспарлау және </w:t>
            </w:r>
          </w:p>
          <w:p>
            <w:pPr>
              <w:spacing w:after="20"/>
              <w:ind w:left="20"/>
              <w:jc w:val="both"/>
            </w:pPr>
            <w:r>
              <w:rPr>
                <w:rFonts w:ascii="Times New Roman"/>
                <w:b w:val="false"/>
                <w:i/>
                <w:color w:val="000000"/>
                <w:sz w:val="20"/>
              </w:rPr>
              <w:t xml:space="preserve">реформалар агенттігінің </w:t>
            </w:r>
          </w:p>
          <w:p>
            <w:pPr>
              <w:spacing w:after="20"/>
              <w:ind w:left="20"/>
              <w:jc w:val="both"/>
            </w:pPr>
            <w:r>
              <w:rPr>
                <w:rFonts w:ascii="Times New Roman"/>
                <w:b w:val="false"/>
                <w:i/>
                <w:color w:val="000000"/>
                <w:sz w:val="20"/>
              </w:rPr>
              <w:t xml:space="preserve">Ұлттық статистика </w:t>
            </w:r>
          </w:p>
          <w:p>
            <w:pPr>
              <w:spacing w:after="20"/>
              <w:ind w:left="20"/>
              <w:jc w:val="both"/>
            </w:pPr>
            <w:r>
              <w:rPr>
                <w:rFonts w:ascii="Times New Roman"/>
                <w:b w:val="false"/>
                <w:i/>
                <w:color w:val="000000"/>
                <w:sz w:val="20"/>
              </w:rPr>
              <w:t xml:space="preserve">бюросының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Шаймарданов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2022 жылғы 26 тамыздағы</w:t>
            </w:r>
            <w:r>
              <w:br/>
            </w:r>
            <w:r>
              <w:rPr>
                <w:rFonts w:ascii="Times New Roman"/>
                <w:b w:val="false"/>
                <w:i w:val="false"/>
                <w:color w:val="000000"/>
                <w:sz w:val="20"/>
              </w:rPr>
              <w:t>№ 18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"23" қаңтардағы</w:t>
            </w:r>
            <w:r>
              <w:br/>
            </w:r>
            <w:r>
              <w:rPr>
                <w:rFonts w:ascii="Times New Roman"/>
                <w:b w:val="false"/>
                <w:i w:val="false"/>
                <w:color w:val="000000"/>
                <w:sz w:val="20"/>
              </w:rPr>
              <w:t>№ 8 бұйрығына</w:t>
            </w:r>
            <w:r>
              <w:br/>
            </w:r>
            <w:r>
              <w:rPr>
                <w:rFonts w:ascii="Times New Roman"/>
                <w:b w:val="false"/>
                <w:i w:val="false"/>
                <w:color w:val="000000"/>
                <w:sz w:val="20"/>
              </w:rPr>
              <w:t>2-қосымша</w:t>
            </w:r>
          </w:p>
        </w:tc>
      </w:tr>
    </w:tbl>
    <w:bookmarkStart w:name="z17" w:id="11"/>
    <w:p>
      <w:pPr>
        <w:spacing w:after="0"/>
        <w:ind w:left="0"/>
        <w:jc w:val="left"/>
      </w:pPr>
      <w:r>
        <w:rPr>
          <w:rFonts w:ascii="Times New Roman"/>
          <w:b/>
          <w:i w:val="false"/>
          <w:color w:val="000000"/>
        </w:rPr>
        <w:t xml:space="preserve"> "Жаңа кәсіпорындарға сауал салу" (индексі 1-НП, кезеңділігі біржолғы) жалпымемлекеттік статистикалық байқаудың статистикалық нысанын толтыру жөніндегі нұсқаулық</w:t>
      </w:r>
    </w:p>
    <w:bookmarkEnd w:id="11"/>
    <w:bookmarkStart w:name="z18" w:id="12"/>
    <w:p>
      <w:pPr>
        <w:spacing w:after="0"/>
        <w:ind w:left="0"/>
        <w:jc w:val="both"/>
      </w:pPr>
      <w:r>
        <w:rPr>
          <w:rFonts w:ascii="Times New Roman"/>
          <w:b w:val="false"/>
          <w:i w:val="false"/>
          <w:color w:val="000000"/>
          <w:sz w:val="28"/>
        </w:rPr>
        <w:t>
      1. Осы нұсқаулық "Жаңа кәсіпорындарға сауал салу" (индексі 1-НП, кезеңділігі біржолғы) жалпымемлекеттік статистикалық байқаудың статистикалық нысанын (бұдан әрі – статистикалық нысан) толтыруды нақтылайды.</w:t>
      </w:r>
    </w:p>
    <w:bookmarkEnd w:id="12"/>
    <w:bookmarkStart w:name="z19" w:id="13"/>
    <w:p>
      <w:pPr>
        <w:spacing w:after="0"/>
        <w:ind w:left="0"/>
        <w:jc w:val="both"/>
      </w:pPr>
      <w:r>
        <w:rPr>
          <w:rFonts w:ascii="Times New Roman"/>
          <w:b w:val="false"/>
          <w:i w:val="false"/>
          <w:color w:val="000000"/>
          <w:sz w:val="28"/>
        </w:rPr>
        <w:t>
      2. Осы нұсқаулықта мынадай анықтамалар пайдаланылады:</w:t>
      </w:r>
    </w:p>
    <w:bookmarkEnd w:id="13"/>
    <w:p>
      <w:pPr>
        <w:spacing w:after="0"/>
        <w:ind w:left="0"/>
        <w:jc w:val="both"/>
      </w:pPr>
      <w:r>
        <w:rPr>
          <w:rFonts w:ascii="Times New Roman"/>
          <w:b w:val="false"/>
          <w:i w:val="false"/>
          <w:color w:val="000000"/>
          <w:sz w:val="28"/>
        </w:rPr>
        <w:t>
      кәсіпорын қызметінің негізгі түрі – қосылған құны субъект жүзеге асыратын қызметтің басқа кез келген түрінің қосылған құнынан асатын қызмет түрі;</w:t>
      </w:r>
    </w:p>
    <w:p>
      <w:pPr>
        <w:spacing w:after="0"/>
        <w:ind w:left="0"/>
        <w:jc w:val="both"/>
      </w:pPr>
      <w:r>
        <w:rPr>
          <w:rFonts w:ascii="Times New Roman"/>
          <w:b w:val="false"/>
          <w:i w:val="false"/>
          <w:color w:val="000000"/>
          <w:sz w:val="28"/>
        </w:rPr>
        <w:t>
      қосалқы қызмет түрі– негізгіден басқа, үшінші тұлғалар үшін өнімді (тауарлар мен қызметтер) өндіру мақсатында жүзеге асырылатын қызмет түрі.</w:t>
      </w:r>
    </w:p>
    <w:bookmarkStart w:name="z20" w:id="14"/>
    <w:p>
      <w:pPr>
        <w:spacing w:after="0"/>
        <w:ind w:left="0"/>
        <w:jc w:val="both"/>
      </w:pPr>
      <w:r>
        <w:rPr>
          <w:rFonts w:ascii="Times New Roman"/>
          <w:b w:val="false"/>
          <w:i w:val="false"/>
          <w:color w:val="000000"/>
          <w:sz w:val="28"/>
        </w:rPr>
        <w:t>
      3. Тізімдік саны бойынша деректерді толтырғанда, жұмыс берушінің актілерін орындай отырып, жұмысты белгілі бір мамандығы, біліктілігі немесе лауазымы бойынша орындайтын, есепті кезеңде ұйымның тізімінде бар барлық қызметкерлер, сондай-ақ қоғамдық бастамаларда жұмыс істейтін адамдар (төлемақысыз және қандай да бір шартты жасаусыз орындалған жұмысты білдіреді) ескеріледі.</w:t>
      </w:r>
    </w:p>
    <w:bookmarkEnd w:id="14"/>
    <w:p>
      <w:pPr>
        <w:spacing w:after="0"/>
        <w:ind w:left="0"/>
        <w:jc w:val="both"/>
      </w:pPr>
      <w:r>
        <w:rPr>
          <w:rFonts w:ascii="Times New Roman"/>
          <w:b w:val="false"/>
          <w:i w:val="false"/>
          <w:color w:val="000000"/>
          <w:sz w:val="28"/>
        </w:rPr>
        <w:t>
      Тізімдік санға:</w:t>
      </w:r>
    </w:p>
    <w:p>
      <w:pPr>
        <w:spacing w:after="0"/>
        <w:ind w:left="0"/>
        <w:jc w:val="both"/>
      </w:pPr>
      <w:r>
        <w:rPr>
          <w:rFonts w:ascii="Times New Roman"/>
          <w:b w:val="false"/>
          <w:i w:val="false"/>
          <w:color w:val="000000"/>
          <w:sz w:val="28"/>
        </w:rPr>
        <w:t>
      1) қызметкерлер:</w:t>
      </w:r>
    </w:p>
    <w:p>
      <w:pPr>
        <w:spacing w:after="0"/>
        <w:ind w:left="0"/>
        <w:jc w:val="both"/>
      </w:pPr>
      <w:r>
        <w:rPr>
          <w:rFonts w:ascii="Times New Roman"/>
          <w:b w:val="false"/>
          <w:i w:val="false"/>
          <w:color w:val="000000"/>
          <w:sz w:val="28"/>
        </w:rPr>
        <w:t>
      бірлескен кәсіпорындарда жұмыс істейтін басқа елдердің жұмысшылары мен мамандары, сондай-ақ шетелдік жұмыс күші – жұмыс беруші республика аумағында еңбек қызметін жүзеге асыру үшін елден тысқары жалдаған шетелдіктер және азаматтығы жоқ азаматтар;</w:t>
      </w:r>
    </w:p>
    <w:p>
      <w:pPr>
        <w:spacing w:after="0"/>
        <w:ind w:left="0"/>
        <w:jc w:val="both"/>
      </w:pPr>
      <w:r>
        <w:rPr>
          <w:rFonts w:ascii="Times New Roman"/>
          <w:b w:val="false"/>
          <w:i w:val="false"/>
          <w:color w:val="000000"/>
          <w:sz w:val="28"/>
        </w:rPr>
        <w:t>
      жұмысты вахталық әдіспен орындау үшін жіберілгендер;</w:t>
      </w:r>
    </w:p>
    <w:p>
      <w:pPr>
        <w:spacing w:after="0"/>
        <w:ind w:left="0"/>
        <w:jc w:val="both"/>
      </w:pPr>
      <w:r>
        <w:rPr>
          <w:rFonts w:ascii="Times New Roman"/>
          <w:b w:val="false"/>
          <w:i w:val="false"/>
          <w:color w:val="000000"/>
          <w:sz w:val="28"/>
        </w:rPr>
        <w:t>
      толық емес жұмыс уақытына жұмысқа қабылданғандар;</w:t>
      </w:r>
    </w:p>
    <w:p>
      <w:pPr>
        <w:spacing w:after="0"/>
        <w:ind w:left="0"/>
        <w:jc w:val="both"/>
      </w:pPr>
      <w:r>
        <w:rPr>
          <w:rFonts w:ascii="Times New Roman"/>
          <w:b w:val="false"/>
          <w:i w:val="false"/>
          <w:color w:val="000000"/>
          <w:sz w:val="28"/>
        </w:rPr>
        <w:t>
      қысқартылған жұмыс уақыты бойынша қабылданғандар (он сегiз жасқа толмаған қызметкерлер; ауыр жұмыстарда, зиянды және (немесе) қауiптi еңбек жағдайларында жұмыс iстейтiн қызметкерлер; бiрiншi және екiншi топтардағы мүгедектігі бар адамдар);</w:t>
      </w:r>
    </w:p>
    <w:p>
      <w:pPr>
        <w:spacing w:after="0"/>
        <w:ind w:left="0"/>
        <w:jc w:val="both"/>
      </w:pPr>
      <w:r>
        <w:rPr>
          <w:rFonts w:ascii="Times New Roman"/>
          <w:b w:val="false"/>
          <w:i w:val="false"/>
          <w:color w:val="000000"/>
          <w:sz w:val="28"/>
        </w:rPr>
        <w:t>
      шетелде қысқа мерзімді қызметтік іссапарларда жүрген қызметкерлерді қоса алғанда, аталған ұйымда жалақысын сақтай отырып, іссапарларда жүргендер;</w:t>
      </w:r>
    </w:p>
    <w:p>
      <w:pPr>
        <w:spacing w:after="0"/>
        <w:ind w:left="0"/>
        <w:jc w:val="both"/>
      </w:pPr>
      <w:r>
        <w:rPr>
          <w:rFonts w:ascii="Times New Roman"/>
          <w:b w:val="false"/>
          <w:i w:val="false"/>
          <w:color w:val="000000"/>
          <w:sz w:val="28"/>
        </w:rPr>
        <w:t>
      егер олар жалақыны осы ұйымнан алатын болса, ұйымнан тыс жерлерде уақытша жұмыс істейтіндер (жүктелім бойынша);</w:t>
      </w:r>
    </w:p>
    <w:p>
      <w:pPr>
        <w:spacing w:after="0"/>
        <w:ind w:left="0"/>
        <w:jc w:val="both"/>
      </w:pPr>
      <w:r>
        <w:rPr>
          <w:rFonts w:ascii="Times New Roman"/>
          <w:b w:val="false"/>
          <w:i w:val="false"/>
          <w:color w:val="000000"/>
          <w:sz w:val="28"/>
        </w:rPr>
        <w:t>
      егер олардың жалақысы негізгі жұмыс орны бойынша сақталмайтын болса, басқа ұйымдардан жұмысқа уақытша тартылғандар;</w:t>
      </w:r>
    </w:p>
    <w:p>
      <w:pPr>
        <w:spacing w:after="0"/>
        <w:ind w:left="0"/>
        <w:jc w:val="both"/>
      </w:pPr>
      <w:r>
        <w:rPr>
          <w:rFonts w:ascii="Times New Roman"/>
          <w:b w:val="false"/>
          <w:i w:val="false"/>
          <w:color w:val="000000"/>
          <w:sz w:val="28"/>
        </w:rPr>
        <w:t>
      егер олар штаттық лауазымға қабылданған болса, жоғары оқу орындарының ғылыми-зерттеу секторлары жұмысқа тартқан жоғары оқу орындарының күндізгі бөлімінің студенттері;</w:t>
      </w:r>
    </w:p>
    <w:p>
      <w:pPr>
        <w:spacing w:after="0"/>
        <w:ind w:left="0"/>
        <w:jc w:val="both"/>
      </w:pPr>
      <w:r>
        <w:rPr>
          <w:rFonts w:ascii="Times New Roman"/>
          <w:b w:val="false"/>
          <w:i w:val="false"/>
          <w:color w:val="000000"/>
          <w:sz w:val="28"/>
        </w:rPr>
        <w:t>
      қызметкердің оған тапсырылатын жұмысқа сәйкестігін тексеру мақсатында жұмысқа сынақ мерзімімен қабылданғандар. Аталған қызметкерлер тізімдік санға еңбек шартының әрекет етуінен бастап енгізіледі;</w:t>
      </w:r>
    </w:p>
    <w:p>
      <w:pPr>
        <w:spacing w:after="0"/>
        <w:ind w:left="0"/>
        <w:jc w:val="both"/>
      </w:pPr>
      <w:r>
        <w:rPr>
          <w:rFonts w:ascii="Times New Roman"/>
          <w:b w:val="false"/>
          <w:i w:val="false"/>
          <w:color w:val="000000"/>
          <w:sz w:val="28"/>
        </w:rPr>
        <w:t>
      уақытша жұмыста жоқ қызметкерлердің (науқастануы, оқу демалысы, жүктiлiгі және босануы бойынша демалыс, бала күтімі бойынша демалыста болуы, мерзімді әскери қызметті өтеуіне байланысты) орнына қабылданғандар;</w:t>
      </w:r>
    </w:p>
    <w:p>
      <w:pPr>
        <w:spacing w:after="0"/>
        <w:ind w:left="0"/>
        <w:jc w:val="both"/>
      </w:pPr>
      <w:r>
        <w:rPr>
          <w:rFonts w:ascii="Times New Roman"/>
          <w:b w:val="false"/>
          <w:i w:val="false"/>
          <w:color w:val="000000"/>
          <w:sz w:val="28"/>
        </w:rPr>
        <w:t>
      ұйыммен жұмысты үйінде (үйде жұмыс iстейтiн қызметкерлер) жеке еңбегімен орындау туралы еңбек шартын жасағандар қосылады.</w:t>
      </w:r>
    </w:p>
    <w:p>
      <w:pPr>
        <w:spacing w:after="0"/>
        <w:ind w:left="0"/>
        <w:jc w:val="both"/>
      </w:pPr>
      <w:r>
        <w:rPr>
          <w:rFonts w:ascii="Times New Roman"/>
          <w:b w:val="false"/>
          <w:i w:val="false"/>
          <w:color w:val="000000"/>
          <w:sz w:val="28"/>
        </w:rPr>
        <w:t>
      Өз материалдарымен және өзiнiң немесе жұмыс берушi бөлiп беретiн не жұмыс берушiнің қаражаты есебiнен сатып алынатын жабдықтарды, құрал-саймандар мен тетiктердi пайдалана отырып, жұмыс берушiмен жұмысты үйде жеке еңбегiмен орындау туралы еңбек шартын жасасқан адамдар жұмысты үйде iстейтiн қызметкерлер деп есептеледі.</w:t>
      </w:r>
    </w:p>
    <w:p>
      <w:pPr>
        <w:spacing w:after="0"/>
        <w:ind w:left="0"/>
        <w:jc w:val="both"/>
      </w:pPr>
      <w:r>
        <w:rPr>
          <w:rFonts w:ascii="Times New Roman"/>
          <w:b w:val="false"/>
          <w:i w:val="false"/>
          <w:color w:val="000000"/>
          <w:sz w:val="28"/>
        </w:rPr>
        <w:t>
      Қызметкерлердің тізімдік санында жұмысты үйде iстейтiн қызметкерлер әрбір күнтізбелік күн үшін бүтін бірлік ретінде есепке алынады.</w:t>
      </w:r>
    </w:p>
    <w:p>
      <w:pPr>
        <w:spacing w:after="0"/>
        <w:ind w:left="0"/>
        <w:jc w:val="both"/>
      </w:pPr>
      <w:r>
        <w:rPr>
          <w:rFonts w:ascii="Times New Roman"/>
          <w:b w:val="false"/>
          <w:i w:val="false"/>
          <w:color w:val="000000"/>
          <w:sz w:val="28"/>
        </w:rPr>
        <w:t>
      2) қоғамдық бастамаларда жұмыс істейтін адамдар қосылады (жалақы есептелетін және есептелмейтін).</w:t>
      </w:r>
    </w:p>
    <w:p>
      <w:pPr>
        <w:spacing w:after="0"/>
        <w:ind w:left="0"/>
        <w:jc w:val="both"/>
      </w:pPr>
      <w:r>
        <w:rPr>
          <w:rFonts w:ascii="Times New Roman"/>
          <w:b w:val="false"/>
          <w:i w:val="false"/>
          <w:color w:val="000000"/>
          <w:sz w:val="28"/>
        </w:rPr>
        <w:t>
      Тізімдік санда қоғамдық бастамаларда жұмыс істейтін адамдар әрбір күнтізбелік күн үшін бүтін бірлік ретінде есепке алынады.</w:t>
      </w:r>
    </w:p>
    <w:p>
      <w:pPr>
        <w:spacing w:after="0"/>
        <w:ind w:left="0"/>
        <w:jc w:val="both"/>
      </w:pPr>
      <w:r>
        <w:rPr>
          <w:rFonts w:ascii="Times New Roman"/>
          <w:b w:val="false"/>
          <w:i w:val="false"/>
          <w:color w:val="000000"/>
          <w:sz w:val="28"/>
        </w:rPr>
        <w:t xml:space="preserve">
      Сондай-ақ, келесі себептер бойынша ұйымда уақытша болмаған қызметкерлер де тізімдік санға қосылады: </w:t>
      </w:r>
    </w:p>
    <w:p>
      <w:pPr>
        <w:spacing w:after="0"/>
        <w:ind w:left="0"/>
        <w:jc w:val="both"/>
      </w:pPr>
      <w:r>
        <w:rPr>
          <w:rFonts w:ascii="Times New Roman"/>
          <w:b w:val="false"/>
          <w:i w:val="false"/>
          <w:color w:val="000000"/>
          <w:sz w:val="28"/>
        </w:rPr>
        <w:t>
      1) ақы төленетін жыл сайынғы еңбек демалысында жүргендер;</w:t>
      </w:r>
    </w:p>
    <w:p>
      <w:pPr>
        <w:spacing w:after="0"/>
        <w:ind w:left="0"/>
        <w:jc w:val="both"/>
      </w:pPr>
      <w:r>
        <w:rPr>
          <w:rFonts w:ascii="Times New Roman"/>
          <w:b w:val="false"/>
          <w:i w:val="false"/>
          <w:color w:val="000000"/>
          <w:sz w:val="28"/>
        </w:rPr>
        <w:t>
      2) әкімшілік құқық бұзғаны үшін әкімшілік қамауға алынған қызметкерлерді қоса, себепсіз жұмысқа шықпағандар;</w:t>
      </w:r>
    </w:p>
    <w:p>
      <w:pPr>
        <w:spacing w:after="0"/>
        <w:ind w:left="0"/>
        <w:jc w:val="both"/>
      </w:pPr>
      <w:r>
        <w:rPr>
          <w:rFonts w:ascii="Times New Roman"/>
          <w:b w:val="false"/>
          <w:i w:val="false"/>
          <w:color w:val="000000"/>
          <w:sz w:val="28"/>
        </w:rPr>
        <w:t>
      3) бiлiм беру ұйымдарында оқып жүргендер және жалақысы сақталмайтын демалыста жүргендер, сонымен қатар бiлiм беру ұйымдарына түсу үшін түсу емтиханын тапсыратын қызметкерлер және қызметкердiң өтiнiшi негiзiнде еңбек шарты тараптарының келiсiмi бойынша жалақысы сақталмайтын демалыстағылар;</w:t>
      </w:r>
    </w:p>
    <w:p>
      <w:pPr>
        <w:spacing w:after="0"/>
        <w:ind w:left="0"/>
        <w:jc w:val="both"/>
      </w:pPr>
      <w:r>
        <w:rPr>
          <w:rFonts w:ascii="Times New Roman"/>
          <w:b w:val="false"/>
          <w:i w:val="false"/>
          <w:color w:val="000000"/>
          <w:sz w:val="28"/>
        </w:rPr>
        <w:t>
      4) демалыс және мереке күндеріндегі жұмысы үшін қосымша демалыс күнін алғандар;</w:t>
      </w:r>
    </w:p>
    <w:p>
      <w:pPr>
        <w:spacing w:after="0"/>
        <w:ind w:left="0"/>
        <w:jc w:val="both"/>
      </w:pPr>
      <w:r>
        <w:rPr>
          <w:rFonts w:ascii="Times New Roman"/>
          <w:b w:val="false"/>
          <w:i w:val="false"/>
          <w:color w:val="000000"/>
          <w:sz w:val="28"/>
        </w:rPr>
        <w:t>
      5) егер олардың жалақысы сақталатын болса, біліктілігін арттыру немесе қайта даярлау үшін білім беру ұйымдарына жұмыстан босатылып жіберілгендер;</w:t>
      </w:r>
    </w:p>
    <w:p>
      <w:pPr>
        <w:spacing w:after="0"/>
        <w:ind w:left="0"/>
        <w:jc w:val="both"/>
      </w:pPr>
      <w:r>
        <w:rPr>
          <w:rFonts w:ascii="Times New Roman"/>
          <w:b w:val="false"/>
          <w:i w:val="false"/>
          <w:color w:val="000000"/>
          <w:sz w:val="28"/>
        </w:rPr>
        <w:t>
      6) жалақыны толық немесе жартылай сақтаумен сынақтар мен емтихандарға дайындалу және оларды тапсыру, лабораториялық жұмыстарды орындау, дипломдық жұмысты (жобаны) дайындау мен қорғау үшiн оқу демалысында жүргендер;</w:t>
      </w:r>
    </w:p>
    <w:p>
      <w:pPr>
        <w:spacing w:after="0"/>
        <w:ind w:left="0"/>
        <w:jc w:val="both"/>
      </w:pPr>
      <w:r>
        <w:rPr>
          <w:rFonts w:ascii="Times New Roman"/>
          <w:b w:val="false"/>
          <w:i w:val="false"/>
          <w:color w:val="000000"/>
          <w:sz w:val="28"/>
        </w:rPr>
        <w:t>
      7) жүктілігі және босануы бойынша, жаңа туған нәрестені (балаларды) асырап алуға байланысты, бала үш жасқа толғанға дейiн оның күтiмi бойынша жалақысы сақталмайтын демалыстарда жүргендер;</w:t>
      </w:r>
    </w:p>
    <w:p>
      <w:pPr>
        <w:spacing w:after="0"/>
        <w:ind w:left="0"/>
        <w:jc w:val="both"/>
      </w:pPr>
      <w:r>
        <w:rPr>
          <w:rFonts w:ascii="Times New Roman"/>
          <w:b w:val="false"/>
          <w:i w:val="false"/>
          <w:color w:val="000000"/>
          <w:sz w:val="28"/>
        </w:rPr>
        <w:t>
      8) қызметкерлер өкiлдерiмен келiсу бойынша қабылданған, жұмыс берушiнiң актiлерiмен бекiтiлген ауысымдық графиктеріне сәйкес демалыс күндері барлар;</w:t>
      </w:r>
    </w:p>
    <w:p>
      <w:pPr>
        <w:spacing w:after="0"/>
        <w:ind w:left="0"/>
        <w:jc w:val="both"/>
      </w:pPr>
      <w:r>
        <w:rPr>
          <w:rFonts w:ascii="Times New Roman"/>
          <w:b w:val="false"/>
          <w:i w:val="false"/>
          <w:color w:val="000000"/>
          <w:sz w:val="28"/>
        </w:rPr>
        <w:t>
      9) қызметкердің өтiнiшi негiзiнде еңбек шарты тараптарының келiсiмi бойынша жалақы сақталмайтын демалыста жүргендер;</w:t>
      </w:r>
    </w:p>
    <w:p>
      <w:pPr>
        <w:spacing w:after="0"/>
        <w:ind w:left="0"/>
        <w:jc w:val="both"/>
      </w:pPr>
      <w:r>
        <w:rPr>
          <w:rFonts w:ascii="Times New Roman"/>
          <w:b w:val="false"/>
          <w:i w:val="false"/>
          <w:color w:val="000000"/>
          <w:sz w:val="28"/>
        </w:rPr>
        <w:t>
      10) науқастануына байланысты жұмысқа келмегендер (уақытша еңбекке жарамсыздық парағына сәйкес жұмысқа оралғанға дейін науқастанған бүкіл кезеңі ішінде немесе мүгедектікке шыққанға дейін);</w:t>
      </w:r>
    </w:p>
    <w:p>
      <w:pPr>
        <w:spacing w:after="0"/>
        <w:ind w:left="0"/>
        <w:jc w:val="both"/>
      </w:pPr>
      <w:r>
        <w:rPr>
          <w:rFonts w:ascii="Times New Roman"/>
          <w:b w:val="false"/>
          <w:i w:val="false"/>
          <w:color w:val="000000"/>
          <w:sz w:val="28"/>
        </w:rPr>
        <w:t>
      11) өндірістің бос тұруына байланысты орнында болмағандар;</w:t>
      </w:r>
    </w:p>
    <w:p>
      <w:pPr>
        <w:spacing w:after="0"/>
        <w:ind w:left="0"/>
        <w:jc w:val="both"/>
      </w:pPr>
      <w:r>
        <w:rPr>
          <w:rFonts w:ascii="Times New Roman"/>
          <w:b w:val="false"/>
          <w:i w:val="false"/>
          <w:color w:val="000000"/>
          <w:sz w:val="28"/>
        </w:rPr>
        <w:t>
      12) сот үкімі шыққанға дейін тергеуде жатқандар;</w:t>
      </w:r>
    </w:p>
    <w:p>
      <w:pPr>
        <w:spacing w:after="0"/>
        <w:ind w:left="0"/>
        <w:jc w:val="both"/>
      </w:pPr>
      <w:r>
        <w:rPr>
          <w:rFonts w:ascii="Times New Roman"/>
          <w:b w:val="false"/>
          <w:i w:val="false"/>
          <w:color w:val="000000"/>
          <w:sz w:val="28"/>
        </w:rPr>
        <w:t>
      13) ұзақ мерзімді қызметтік іссапарға жіберілгендер, оның ішінде құрылыс, монтаждау және реттеу жұмыстарын орындау мақсатында жіберілгендер;</w:t>
      </w:r>
    </w:p>
    <w:p>
      <w:pPr>
        <w:spacing w:after="0"/>
        <w:ind w:left="0"/>
        <w:jc w:val="both"/>
      </w:pPr>
      <w:r>
        <w:rPr>
          <w:rFonts w:ascii="Times New Roman"/>
          <w:b w:val="false"/>
          <w:i w:val="false"/>
          <w:color w:val="000000"/>
          <w:sz w:val="28"/>
        </w:rPr>
        <w:t>
      14) шақыру бойынша әскери қызметті өткеріп жатқандар және әскери-техникалық және басқа да әскери мамандықтар бойынша дайындықта жүргендер;</w:t>
      </w:r>
    </w:p>
    <w:p>
      <w:pPr>
        <w:spacing w:after="0"/>
        <w:ind w:left="0"/>
        <w:jc w:val="both"/>
      </w:pPr>
      <w:r>
        <w:rPr>
          <w:rFonts w:ascii="Times New Roman"/>
          <w:b w:val="false"/>
          <w:i w:val="false"/>
          <w:color w:val="000000"/>
          <w:sz w:val="28"/>
        </w:rPr>
        <w:t>
      15) жұмыспен қамту мәселелері бойынша уәкілетті органмен өзара іс-қимыл негізінде ұйымға жұмыс үшін тартылғандар қосылады.</w:t>
      </w:r>
    </w:p>
    <w:p>
      <w:pPr>
        <w:spacing w:after="0"/>
        <w:ind w:left="0"/>
        <w:jc w:val="both"/>
      </w:pPr>
      <w:r>
        <w:rPr>
          <w:rFonts w:ascii="Times New Roman"/>
          <w:b w:val="false"/>
          <w:i w:val="false"/>
          <w:color w:val="000000"/>
          <w:sz w:val="28"/>
        </w:rPr>
        <w:t>
      Тізімдік санға мыналар енгізілмейді:</w:t>
      </w:r>
    </w:p>
    <w:p>
      <w:pPr>
        <w:spacing w:after="0"/>
        <w:ind w:left="0"/>
        <w:jc w:val="both"/>
      </w:pPr>
      <w:r>
        <w:rPr>
          <w:rFonts w:ascii="Times New Roman"/>
          <w:b w:val="false"/>
          <w:i w:val="false"/>
          <w:color w:val="000000"/>
          <w:sz w:val="28"/>
        </w:rPr>
        <w:t>
      1) қызметкерлер:</w:t>
      </w:r>
    </w:p>
    <w:p>
      <w:pPr>
        <w:spacing w:after="0"/>
        <w:ind w:left="0"/>
        <w:jc w:val="both"/>
      </w:pPr>
      <w:r>
        <w:rPr>
          <w:rFonts w:ascii="Times New Roman"/>
          <w:b w:val="false"/>
          <w:i w:val="false"/>
          <w:color w:val="000000"/>
          <w:sz w:val="28"/>
        </w:rPr>
        <w:t xml:space="preserve">
      басқа ұйымдардан қоса атқарушылық бойынша жұмысқа қабылданған; </w:t>
      </w:r>
    </w:p>
    <w:p>
      <w:pPr>
        <w:spacing w:after="0"/>
        <w:ind w:left="0"/>
        <w:jc w:val="both"/>
      </w:pPr>
      <w:r>
        <w:rPr>
          <w:rFonts w:ascii="Times New Roman"/>
          <w:b w:val="false"/>
          <w:i w:val="false"/>
          <w:color w:val="000000"/>
          <w:sz w:val="28"/>
        </w:rPr>
        <w:t>
      егер олардың негізгі жұмыс орнындағы жалақысы сақталмайтын болса, басқа ұйымға уақытша жұмысқа жіберілген қызметкерлер.</w:t>
      </w:r>
    </w:p>
    <w:p>
      <w:pPr>
        <w:spacing w:after="0"/>
        <w:ind w:left="0"/>
        <w:jc w:val="both"/>
      </w:pPr>
      <w:r>
        <w:rPr>
          <w:rFonts w:ascii="Times New Roman"/>
          <w:b w:val="false"/>
          <w:i w:val="false"/>
          <w:color w:val="000000"/>
          <w:sz w:val="28"/>
        </w:rPr>
        <w:t xml:space="preserve">
      Қоса атқарушылық бойынша жұмысты орындайтын қызметкерлерге негізгі жұмыс уақытынан бос уақытында еңбек шартының талаптарында тұрақты ақы төленетін басқа жұмысты орындайтын адамдар жатады. </w:t>
      </w:r>
    </w:p>
    <w:p>
      <w:pPr>
        <w:spacing w:after="0"/>
        <w:ind w:left="0"/>
        <w:jc w:val="both"/>
      </w:pPr>
      <w:r>
        <w:rPr>
          <w:rFonts w:ascii="Times New Roman"/>
          <w:b w:val="false"/>
          <w:i w:val="false"/>
          <w:color w:val="000000"/>
          <w:sz w:val="28"/>
        </w:rPr>
        <w:t>
      Ұйымда еңбек қатынастарында тұрған (негізі жұмыс орны бойынша) немесе екі, бір жарым мөлшерлемесі бар қоса атқарушылық бойынша жұмысты атқаратын қызметкер осы ұйым қызметкерлерінің тізімдік санында бір адам (бүтін бірлік) ретінде есепке алынады.</w:t>
      </w:r>
    </w:p>
    <w:p>
      <w:pPr>
        <w:spacing w:after="0"/>
        <w:ind w:left="0"/>
        <w:jc w:val="both"/>
      </w:pPr>
      <w:r>
        <w:rPr>
          <w:rFonts w:ascii="Times New Roman"/>
          <w:b w:val="false"/>
          <w:i w:val="false"/>
          <w:color w:val="000000"/>
          <w:sz w:val="28"/>
        </w:rPr>
        <w:t>
      2) адамдар:</w:t>
      </w:r>
    </w:p>
    <w:p>
      <w:pPr>
        <w:spacing w:after="0"/>
        <w:ind w:left="0"/>
        <w:jc w:val="both"/>
      </w:pPr>
      <w:r>
        <w:rPr>
          <w:rFonts w:ascii="Times New Roman"/>
          <w:b w:val="false"/>
          <w:i w:val="false"/>
          <w:color w:val="000000"/>
          <w:sz w:val="28"/>
        </w:rPr>
        <w:t>
      азаматтық-құқықтық сипаттағы шарттар бойынша жұмысты орындаушылар;</w:t>
      </w:r>
    </w:p>
    <w:p>
      <w:pPr>
        <w:spacing w:after="0"/>
        <w:ind w:left="0"/>
        <w:jc w:val="both"/>
      </w:pPr>
      <w:r>
        <w:rPr>
          <w:rFonts w:ascii="Times New Roman"/>
          <w:b w:val="false"/>
          <w:i w:val="false"/>
          <w:color w:val="000000"/>
          <w:sz w:val="28"/>
        </w:rPr>
        <w:t>
      Жұмысты азаматтық-құқықтық шарттар бойынша орындайтын адамдарға ұйымның ішкі еңбек тәртібіне бағынбай жүзеге асырылатын, белгіленген нақты жұмыс көлемін (бір жолғы, арнаулы шаруашылық) орындау уақытына ғана шарт бойынша қабылданғандар жатады.</w:t>
      </w:r>
    </w:p>
    <w:p>
      <w:pPr>
        <w:spacing w:after="0"/>
        <w:ind w:left="0"/>
        <w:jc w:val="both"/>
      </w:pPr>
      <w:r>
        <w:rPr>
          <w:rFonts w:ascii="Times New Roman"/>
          <w:b w:val="false"/>
          <w:i w:val="false"/>
          <w:color w:val="000000"/>
          <w:sz w:val="28"/>
        </w:rPr>
        <w:t>
      Есепті кезеңнің басына (соңына) қызметкерлердің тізімдік саны есепті кезеңнің белгілі бір күніне сол күні қабылданғандарды қоса алғанда және кеткен қызметкерлерді қоспағанда айдың бірінші немесе соңғы күнінде ұйымның тізімдік құрамындағы қызметкерлер санының көрсеткіші болып табылады.</w:t>
      </w:r>
    </w:p>
    <w:p>
      <w:pPr>
        <w:spacing w:after="0"/>
        <w:ind w:left="0"/>
        <w:jc w:val="both"/>
      </w:pPr>
      <w:r>
        <w:rPr>
          <w:rFonts w:ascii="Times New Roman"/>
          <w:b w:val="false"/>
          <w:i w:val="false"/>
          <w:color w:val="000000"/>
          <w:sz w:val="28"/>
        </w:rPr>
        <w:t>
      Белгілі бір кезең үшін орташа ал5андақызметкерлердің тізімдік санын анықтау үшін жұмыс берушінің актілері (қабылдау, қызметкерлерді басқа жұмысқа ауыстыру және еңбек шартын тоқтату туралы бұйрықтар, өкімдер)негізінде нақтыланатын тізімдік құрамдағы қызметкерлер санының күн сайынғы есебі жүргізіледі. Тізімдік құрамдағы қызметкерлердің әр күнгі саны қызметкерлердің жұмыс уақытын пайдалануын есепке алу табелінің деректеріне сәйкес болуы тиіс.</w:t>
      </w:r>
    </w:p>
    <w:p>
      <w:pPr>
        <w:spacing w:after="0"/>
        <w:ind w:left="0"/>
        <w:jc w:val="both"/>
      </w:pPr>
      <w:r>
        <w:rPr>
          <w:rFonts w:ascii="Times New Roman"/>
          <w:b w:val="false"/>
          <w:i w:val="false"/>
          <w:color w:val="000000"/>
          <w:sz w:val="28"/>
        </w:rPr>
        <w:t xml:space="preserve">
      Ұйымда толық ай жұмыс істеген, сондай-ақ орташа алғанда есепті айда толық ай жұмыс істемеген қызметкерлердің тізімдік саны (жаңадан құрылған, таратылған, өндірістің маусымдық сипаты бар ұйымдардағы), қызметкерлердің орташа тізімдік санын мереке және демалыс күндерін қоса алғанда, есепті айдың әрбір күнтізбелік күніне қосу және алынған соманы есепті айдағы күнтізбелік күндер санына бөлу арқылы есептеледі. </w:t>
      </w:r>
    </w:p>
    <w:p>
      <w:pPr>
        <w:spacing w:after="0"/>
        <w:ind w:left="0"/>
        <w:jc w:val="both"/>
      </w:pPr>
      <w:r>
        <w:rPr>
          <w:rFonts w:ascii="Times New Roman"/>
          <w:b w:val="false"/>
          <w:i w:val="false"/>
          <w:color w:val="000000"/>
          <w:sz w:val="28"/>
        </w:rPr>
        <w:t>
      Демалыс немесе мереке күнгі тізімдік құрамдағы қызметкерлер саны соның алдыңғы жұмыс күнгі қызметкерлердің тізімдік санына тең деп қабылданады. Қатарынан екі немесе одан да көп демалыс немесе мерекелік күндер болса, осы күндердің әрқайсысындағы тізімдік құрамдағы қызметкерлер саны сол демалыс немесе мерекелік күндердің алдындағы жұмыс күнгі тізімдік құрамдағы қызметкерлер санымен тең етіп алынады.</w:t>
      </w:r>
    </w:p>
    <w:bookmarkStart w:name="z21" w:id="15"/>
    <w:p>
      <w:pPr>
        <w:spacing w:after="0"/>
        <w:ind w:left="0"/>
        <w:jc w:val="both"/>
      </w:pPr>
      <w:r>
        <w:rPr>
          <w:rFonts w:ascii="Times New Roman"/>
          <w:b w:val="false"/>
          <w:i w:val="false"/>
          <w:color w:val="000000"/>
          <w:sz w:val="28"/>
        </w:rPr>
        <w:t>
      4. 1-бөлімде кәсіпорынның мекенжайы бөлігі бойынша ақпарат көрсетіледі.</w:t>
      </w:r>
    </w:p>
    <w:bookmarkEnd w:id="15"/>
    <w:bookmarkStart w:name="z22" w:id="16"/>
    <w:p>
      <w:pPr>
        <w:spacing w:after="0"/>
        <w:ind w:left="0"/>
        <w:jc w:val="both"/>
      </w:pPr>
      <w:r>
        <w:rPr>
          <w:rFonts w:ascii="Times New Roman"/>
          <w:b w:val="false"/>
          <w:i w:val="false"/>
          <w:color w:val="000000"/>
          <w:sz w:val="28"/>
        </w:rPr>
        <w:t>
      5. 2-бөлімде кәсіпорынның байланыс жасайтын тұлғалары жөніндегі ақпарат көрсетіледі.</w:t>
      </w:r>
    </w:p>
    <w:bookmarkEnd w:id="16"/>
    <w:bookmarkStart w:name="z23" w:id="17"/>
    <w:p>
      <w:pPr>
        <w:spacing w:after="0"/>
        <w:ind w:left="0"/>
        <w:jc w:val="both"/>
      </w:pPr>
      <w:r>
        <w:rPr>
          <w:rFonts w:ascii="Times New Roman"/>
          <w:b w:val="false"/>
          <w:i w:val="false"/>
          <w:color w:val="000000"/>
          <w:sz w:val="28"/>
        </w:rPr>
        <w:t>
      6. 3-бөлімде www.stat.gov.kz интернет-ресурсында Жіктеуіштер &gt;&gt; Статистикалық жіктелімдер бөлімінде орналастырылған Экономикалық қызмет түрлерінің жалпы жіктеуішіне сәйкес кәсіпорынның қандай қызмет түрімен айналысқалы жатқанын көрсету қажет.</w:t>
      </w:r>
    </w:p>
    <w:bookmarkEnd w:id="17"/>
    <w:bookmarkStart w:name="z24" w:id="18"/>
    <w:p>
      <w:pPr>
        <w:spacing w:after="0"/>
        <w:ind w:left="0"/>
        <w:jc w:val="both"/>
      </w:pPr>
      <w:r>
        <w:rPr>
          <w:rFonts w:ascii="Times New Roman"/>
          <w:b w:val="false"/>
          <w:i w:val="false"/>
          <w:color w:val="000000"/>
          <w:sz w:val="28"/>
        </w:rPr>
        <w:t>
      7. 4-бөлімде ағымдағы кезеңге кәсіпорынның қызмет түрін жүзеге асырғаны туралы ақпарат көрсетіледі.</w:t>
      </w:r>
    </w:p>
    <w:bookmarkEnd w:id="18"/>
    <w:bookmarkStart w:name="z25" w:id="19"/>
    <w:p>
      <w:pPr>
        <w:spacing w:after="0"/>
        <w:ind w:left="0"/>
        <w:jc w:val="both"/>
      </w:pPr>
      <w:r>
        <w:rPr>
          <w:rFonts w:ascii="Times New Roman"/>
          <w:b w:val="false"/>
          <w:i w:val="false"/>
          <w:color w:val="000000"/>
          <w:sz w:val="28"/>
        </w:rPr>
        <w:t>
      8. 5-бөлімде кәсіпорында жұмыспен қамтылғандардың тізімдік саны жөніндегі деректер көрсетіледі.</w:t>
      </w:r>
    </w:p>
    <w:bookmarkEnd w:id="19"/>
    <w:bookmarkStart w:name="z26" w:id="20"/>
    <w:p>
      <w:pPr>
        <w:spacing w:after="0"/>
        <w:ind w:left="0"/>
        <w:jc w:val="both"/>
      </w:pPr>
      <w:r>
        <w:rPr>
          <w:rFonts w:ascii="Times New Roman"/>
          <w:b w:val="false"/>
          <w:i w:val="false"/>
          <w:color w:val="000000"/>
          <w:sz w:val="28"/>
        </w:rPr>
        <w:t>
      9. Осы статистикалық нысанды тапсыру электрондық түрде немесе қағаз жеткізгіште жүзеге асырылады.</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 xml:space="preserve">Ұлттық статистика бюросының </w:t>
            </w:r>
            <w:r>
              <w:br/>
            </w:r>
            <w:r>
              <w:rPr>
                <w:rFonts w:ascii="Times New Roman"/>
                <w:b w:val="false"/>
                <w:i w:val="false"/>
                <w:color w:val="000000"/>
                <w:sz w:val="20"/>
              </w:rPr>
              <w:t>басшысы</w:t>
            </w:r>
            <w:r>
              <w:br/>
            </w:r>
            <w:r>
              <w:rPr>
                <w:rFonts w:ascii="Times New Roman"/>
                <w:b w:val="false"/>
                <w:i w:val="false"/>
                <w:color w:val="000000"/>
                <w:sz w:val="20"/>
              </w:rPr>
              <w:t>2022 жылғы 26 тамыздағы</w:t>
            </w:r>
            <w:r>
              <w:br/>
            </w:r>
            <w:r>
              <w:rPr>
                <w:rFonts w:ascii="Times New Roman"/>
                <w:b w:val="false"/>
                <w:i w:val="false"/>
                <w:color w:val="000000"/>
                <w:sz w:val="20"/>
              </w:rPr>
              <w:t>№ 18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"23" қаңтардағы</w:t>
            </w:r>
            <w:r>
              <w:br/>
            </w:r>
            <w:r>
              <w:rPr>
                <w:rFonts w:ascii="Times New Roman"/>
                <w:b w:val="false"/>
                <w:i w:val="false"/>
                <w:color w:val="000000"/>
                <w:sz w:val="20"/>
              </w:rPr>
              <w:t>№ 8 бұйрығына</w:t>
            </w:r>
            <w:r>
              <w:br/>
            </w:r>
            <w:r>
              <w:rPr>
                <w:rFonts w:ascii="Times New Roman"/>
                <w:b w:val="false"/>
                <w:i w:val="false"/>
                <w:color w:val="000000"/>
                <w:sz w:val="20"/>
              </w:rPr>
              <w:t>4-қосымша</w:t>
            </w:r>
          </w:p>
        </w:tc>
      </w:tr>
    </w:tbl>
    <w:bookmarkStart w:name="z29" w:id="21"/>
    <w:p>
      <w:pPr>
        <w:spacing w:after="0"/>
        <w:ind w:left="0"/>
        <w:jc w:val="left"/>
      </w:pPr>
      <w:r>
        <w:rPr>
          <w:rFonts w:ascii="Times New Roman"/>
          <w:b/>
          <w:i w:val="false"/>
          <w:color w:val="000000"/>
        </w:rPr>
        <w:t xml:space="preserve"> "Экономикалық қызмет түрлері туралы есеп" (индексі 1-СР, кезеңділігі жылына бір рет) жалпымемлекеттік статистикалық байқаудың статистикалық нысанын толтыру жөніндегі нұсқаулық</w:t>
      </w:r>
    </w:p>
    <w:bookmarkEnd w:id="21"/>
    <w:bookmarkStart w:name="z30" w:id="22"/>
    <w:p>
      <w:pPr>
        <w:spacing w:after="0"/>
        <w:ind w:left="0"/>
        <w:jc w:val="both"/>
      </w:pPr>
      <w:r>
        <w:rPr>
          <w:rFonts w:ascii="Times New Roman"/>
          <w:b w:val="false"/>
          <w:i w:val="false"/>
          <w:color w:val="000000"/>
          <w:sz w:val="28"/>
        </w:rPr>
        <w:t>
      1. Осы нұсқаулық "Экономикалық қызмет түрлері туралы есеп" (индексі 1-СР, кезеңділігі жылына бір рет) жалпымемлекеттік статистикалық байқаудың статистикалық нысанын (бұдан әрі – статистикалық нысан) толтыруды нақтылайды.</w:t>
      </w:r>
    </w:p>
    <w:bookmarkEnd w:id="22"/>
    <w:bookmarkStart w:name="z31" w:id="23"/>
    <w:p>
      <w:pPr>
        <w:spacing w:after="0"/>
        <w:ind w:left="0"/>
        <w:jc w:val="both"/>
      </w:pPr>
      <w:r>
        <w:rPr>
          <w:rFonts w:ascii="Times New Roman"/>
          <w:b w:val="false"/>
          <w:i w:val="false"/>
          <w:color w:val="000000"/>
          <w:sz w:val="28"/>
        </w:rPr>
        <w:t>
      2. Осы нұсқаулықта мынадай анықтамалар пайдаланылады:</w:t>
      </w:r>
    </w:p>
    <w:bookmarkEnd w:id="23"/>
    <w:p>
      <w:pPr>
        <w:spacing w:after="0"/>
        <w:ind w:left="0"/>
        <w:jc w:val="both"/>
      </w:pPr>
      <w:r>
        <w:rPr>
          <w:rFonts w:ascii="Times New Roman"/>
          <w:b w:val="false"/>
          <w:i w:val="false"/>
          <w:color w:val="000000"/>
          <w:sz w:val="28"/>
        </w:rPr>
        <w:t>
      кәсіпорын қызметінің негізгі түрі – қосылған құны субъект жүзеге асыратын қызметтің басқа кез келген түрінің қосылған құнынан асатын қызмет түрі;</w:t>
      </w:r>
    </w:p>
    <w:p>
      <w:pPr>
        <w:spacing w:after="0"/>
        <w:ind w:left="0"/>
        <w:jc w:val="both"/>
      </w:pPr>
      <w:r>
        <w:rPr>
          <w:rFonts w:ascii="Times New Roman"/>
          <w:b w:val="false"/>
          <w:i w:val="false"/>
          <w:color w:val="000000"/>
          <w:sz w:val="28"/>
        </w:rPr>
        <w:t>
      қосалқы қызмет түрі – негізгіден басқа үшінші тұлғалар үшін өнімді (тауарлар мен қызметтер) өндіру мақсатында жүзеге асырылатын қызмет түрі.</w:t>
      </w:r>
    </w:p>
    <w:bookmarkStart w:name="z32" w:id="24"/>
    <w:p>
      <w:pPr>
        <w:spacing w:after="0"/>
        <w:ind w:left="0"/>
        <w:jc w:val="both"/>
      </w:pPr>
      <w:r>
        <w:rPr>
          <w:rFonts w:ascii="Times New Roman"/>
          <w:b w:val="false"/>
          <w:i w:val="false"/>
          <w:color w:val="000000"/>
          <w:sz w:val="28"/>
        </w:rPr>
        <w:t>
      3. Тізімдік саны бойынша деректерді толтырғанда, жұмыс берушінің актілерін орындай отырып, жұмысты белгілі бір мамандығы, біліктілігі немесе лауазымы бойынша орындайтын, есепті кезеңде ұйымның тізімінде бар барлық қызметкерлер, сондай-ақ қоғамдық бастамаларда жұмыс істейтін адамдар (төлемақысыз және қандай да бір шартты жасаусыз орындалған жұмысты білдіреді) ескеріледі.</w:t>
      </w:r>
    </w:p>
    <w:bookmarkEnd w:id="24"/>
    <w:p>
      <w:pPr>
        <w:spacing w:after="0"/>
        <w:ind w:left="0"/>
        <w:jc w:val="both"/>
      </w:pPr>
      <w:r>
        <w:rPr>
          <w:rFonts w:ascii="Times New Roman"/>
          <w:b w:val="false"/>
          <w:i w:val="false"/>
          <w:color w:val="000000"/>
          <w:sz w:val="28"/>
        </w:rPr>
        <w:t>
      Тізімдік санға:</w:t>
      </w:r>
    </w:p>
    <w:p>
      <w:pPr>
        <w:spacing w:after="0"/>
        <w:ind w:left="0"/>
        <w:jc w:val="both"/>
      </w:pPr>
      <w:r>
        <w:rPr>
          <w:rFonts w:ascii="Times New Roman"/>
          <w:b w:val="false"/>
          <w:i w:val="false"/>
          <w:color w:val="000000"/>
          <w:sz w:val="28"/>
        </w:rPr>
        <w:t>
      1) қызметкерлер:</w:t>
      </w:r>
    </w:p>
    <w:p>
      <w:pPr>
        <w:spacing w:after="0"/>
        <w:ind w:left="0"/>
        <w:jc w:val="both"/>
      </w:pPr>
      <w:r>
        <w:rPr>
          <w:rFonts w:ascii="Times New Roman"/>
          <w:b w:val="false"/>
          <w:i w:val="false"/>
          <w:color w:val="000000"/>
          <w:sz w:val="28"/>
        </w:rPr>
        <w:t>
      бірлескен кәсіпорындарда жұмыс істейтін басқа елдердің жұмысшылары мен мамандары, сондай-ақ шетелдік жұмыс күші – жұмыс беруші республика аумағында еңбек қызметін жүзеге асыру үшін елден тысқары жалдаған шетелдіктер және азаматтығы жоқ азаматтар;</w:t>
      </w:r>
    </w:p>
    <w:p>
      <w:pPr>
        <w:spacing w:after="0"/>
        <w:ind w:left="0"/>
        <w:jc w:val="both"/>
      </w:pPr>
      <w:r>
        <w:rPr>
          <w:rFonts w:ascii="Times New Roman"/>
          <w:b w:val="false"/>
          <w:i w:val="false"/>
          <w:color w:val="000000"/>
          <w:sz w:val="28"/>
        </w:rPr>
        <w:t>
      жұмысты вахталық әдіспен орындау үшін жіберілгендер;</w:t>
      </w:r>
    </w:p>
    <w:p>
      <w:pPr>
        <w:spacing w:after="0"/>
        <w:ind w:left="0"/>
        <w:jc w:val="both"/>
      </w:pPr>
      <w:r>
        <w:rPr>
          <w:rFonts w:ascii="Times New Roman"/>
          <w:b w:val="false"/>
          <w:i w:val="false"/>
          <w:color w:val="000000"/>
          <w:sz w:val="28"/>
        </w:rPr>
        <w:t>
      толық емес жұмыс уақытына жұмысқа қабылданғандар;</w:t>
      </w:r>
    </w:p>
    <w:p>
      <w:pPr>
        <w:spacing w:after="0"/>
        <w:ind w:left="0"/>
        <w:jc w:val="both"/>
      </w:pPr>
      <w:r>
        <w:rPr>
          <w:rFonts w:ascii="Times New Roman"/>
          <w:b w:val="false"/>
          <w:i w:val="false"/>
          <w:color w:val="000000"/>
          <w:sz w:val="28"/>
        </w:rPr>
        <w:t>
      қысқартылған жұмыс уақыты бойынша қабылданғандар (он сегiз жасқа толмаған қызметкерлер; ауыр жұмыстарда, зиянды және (немесе) қауiптi еңбек жағдайларында жұмыс iстейтiн қызметкерлер; бiрiншi және екiншi топтардағы мүгедектігі бар адамдар);</w:t>
      </w:r>
    </w:p>
    <w:p>
      <w:pPr>
        <w:spacing w:after="0"/>
        <w:ind w:left="0"/>
        <w:jc w:val="both"/>
      </w:pPr>
      <w:r>
        <w:rPr>
          <w:rFonts w:ascii="Times New Roman"/>
          <w:b w:val="false"/>
          <w:i w:val="false"/>
          <w:color w:val="000000"/>
          <w:sz w:val="28"/>
        </w:rPr>
        <w:t>
      шетелде қысқа мерзімді қызметтік іссапарларда жүрген қызметкерлерді қоса алғанда, аталған ұйымда жалақысын сақтай отырып, іссапарларда жүргендер;</w:t>
      </w:r>
    </w:p>
    <w:p>
      <w:pPr>
        <w:spacing w:after="0"/>
        <w:ind w:left="0"/>
        <w:jc w:val="both"/>
      </w:pPr>
      <w:r>
        <w:rPr>
          <w:rFonts w:ascii="Times New Roman"/>
          <w:b w:val="false"/>
          <w:i w:val="false"/>
          <w:color w:val="000000"/>
          <w:sz w:val="28"/>
        </w:rPr>
        <w:t>
      егер олар жалақыны осы ұйымнан алатын болса, ұйымнан тыс жерлерде уақытша жұмыс істейтіндер (жүктелім бойынша);</w:t>
      </w:r>
    </w:p>
    <w:p>
      <w:pPr>
        <w:spacing w:after="0"/>
        <w:ind w:left="0"/>
        <w:jc w:val="both"/>
      </w:pPr>
      <w:r>
        <w:rPr>
          <w:rFonts w:ascii="Times New Roman"/>
          <w:b w:val="false"/>
          <w:i w:val="false"/>
          <w:color w:val="000000"/>
          <w:sz w:val="28"/>
        </w:rPr>
        <w:t>
      егер олардың жалақысы негізгі жұмыс орны бойынша сақталмайтын болса, басқа ұйымдардан жұмысқа уақытша тартылғандар;</w:t>
      </w:r>
    </w:p>
    <w:p>
      <w:pPr>
        <w:spacing w:after="0"/>
        <w:ind w:left="0"/>
        <w:jc w:val="both"/>
      </w:pPr>
      <w:r>
        <w:rPr>
          <w:rFonts w:ascii="Times New Roman"/>
          <w:b w:val="false"/>
          <w:i w:val="false"/>
          <w:color w:val="000000"/>
          <w:sz w:val="28"/>
        </w:rPr>
        <w:t>
      егер олар штаттық лауазымға қабылданған болса, жоғары оқу орындарының ғылыми-зерттеу секторлары жұмысқа тартқан жоғары оқу орындарының күндізгі бөлімінің студенттері;</w:t>
      </w:r>
    </w:p>
    <w:p>
      <w:pPr>
        <w:spacing w:after="0"/>
        <w:ind w:left="0"/>
        <w:jc w:val="both"/>
      </w:pPr>
      <w:r>
        <w:rPr>
          <w:rFonts w:ascii="Times New Roman"/>
          <w:b w:val="false"/>
          <w:i w:val="false"/>
          <w:color w:val="000000"/>
          <w:sz w:val="28"/>
        </w:rPr>
        <w:t>
      қызметкердің оған тапсырылатын жұмысқа сәйкестігін тексеру мақсатында жұмысқа сынақ мерзімімен қабылданғандар. Аталған қызметкерлер тізімдік санға еңбек шартының әрекет етуінен бастап енгізіледі;</w:t>
      </w:r>
    </w:p>
    <w:p>
      <w:pPr>
        <w:spacing w:after="0"/>
        <w:ind w:left="0"/>
        <w:jc w:val="both"/>
      </w:pPr>
      <w:r>
        <w:rPr>
          <w:rFonts w:ascii="Times New Roman"/>
          <w:b w:val="false"/>
          <w:i w:val="false"/>
          <w:color w:val="000000"/>
          <w:sz w:val="28"/>
        </w:rPr>
        <w:t>
      уақытша жұмыста жоқ қызметкерлердің (науқастануы, оқу демалысы, жүктiлiгі және босануы бойынша демалыс, бала күтімі бойынша демалыста болуы, мерзімді әскери қызметті өтеуіне байланысты) орнына қабылданғандар;</w:t>
      </w:r>
    </w:p>
    <w:p>
      <w:pPr>
        <w:spacing w:after="0"/>
        <w:ind w:left="0"/>
        <w:jc w:val="both"/>
      </w:pPr>
      <w:r>
        <w:rPr>
          <w:rFonts w:ascii="Times New Roman"/>
          <w:b w:val="false"/>
          <w:i w:val="false"/>
          <w:color w:val="000000"/>
          <w:sz w:val="28"/>
        </w:rPr>
        <w:t>
      ұйыммен жұмысты үйінде (үйде жұмыс iстейтiн қызметкерлер) жеке еңбегімен орындау туралы еңбек шартын жасағандар қосылады.</w:t>
      </w:r>
    </w:p>
    <w:p>
      <w:pPr>
        <w:spacing w:after="0"/>
        <w:ind w:left="0"/>
        <w:jc w:val="both"/>
      </w:pPr>
      <w:r>
        <w:rPr>
          <w:rFonts w:ascii="Times New Roman"/>
          <w:b w:val="false"/>
          <w:i w:val="false"/>
          <w:color w:val="000000"/>
          <w:sz w:val="28"/>
        </w:rPr>
        <w:t>
      Өз материалдарымен және өзiнiң немесе жұмыс берушi бөлiп беретiн не жұмыс берушiнің қаражаты есебiнен сатып алынатын жабдықтарды, құрал-саймандар мен тетiктердi пайдалана отырып, жұмыс берушiмен жұмысты үйде жеке еңбегiмен орындау туралы еңбек шартын жасасқан адамдар жұмысты үйде iстейтiн қызметкерлер деп есептеледі.</w:t>
      </w:r>
    </w:p>
    <w:p>
      <w:pPr>
        <w:spacing w:after="0"/>
        <w:ind w:left="0"/>
        <w:jc w:val="both"/>
      </w:pPr>
      <w:r>
        <w:rPr>
          <w:rFonts w:ascii="Times New Roman"/>
          <w:b w:val="false"/>
          <w:i w:val="false"/>
          <w:color w:val="000000"/>
          <w:sz w:val="28"/>
        </w:rPr>
        <w:t>
      Қызметкерлердің тізімдік санында жұмысты үйде iстейтiн қызметкерлер әрбір күнтізбелік күн үшін бүтін бірлік ретінде есепке алынады.</w:t>
      </w:r>
    </w:p>
    <w:p>
      <w:pPr>
        <w:spacing w:after="0"/>
        <w:ind w:left="0"/>
        <w:jc w:val="both"/>
      </w:pPr>
      <w:r>
        <w:rPr>
          <w:rFonts w:ascii="Times New Roman"/>
          <w:b w:val="false"/>
          <w:i w:val="false"/>
          <w:color w:val="000000"/>
          <w:sz w:val="28"/>
        </w:rPr>
        <w:t>
      2) қоғамдық бастамаларда жұмыс істейтін адамдар қосылады (жалақы есептелетін және есептелмейтін).</w:t>
      </w:r>
    </w:p>
    <w:p>
      <w:pPr>
        <w:spacing w:after="0"/>
        <w:ind w:left="0"/>
        <w:jc w:val="both"/>
      </w:pPr>
      <w:r>
        <w:rPr>
          <w:rFonts w:ascii="Times New Roman"/>
          <w:b w:val="false"/>
          <w:i w:val="false"/>
          <w:color w:val="000000"/>
          <w:sz w:val="28"/>
        </w:rPr>
        <w:t>
      Тізімдік санда қоғамдық бастамаларда жұмыс істейтін адамдар әрбір күнтізбелік күн үшін бүтін бірлік ретінде есепке алынады.</w:t>
      </w:r>
    </w:p>
    <w:p>
      <w:pPr>
        <w:spacing w:after="0"/>
        <w:ind w:left="0"/>
        <w:jc w:val="both"/>
      </w:pPr>
      <w:r>
        <w:rPr>
          <w:rFonts w:ascii="Times New Roman"/>
          <w:b w:val="false"/>
          <w:i w:val="false"/>
          <w:color w:val="000000"/>
          <w:sz w:val="28"/>
        </w:rPr>
        <w:t xml:space="preserve">
      Сондай-ақ, келесі себептер бойынша ұйымда уақытша болмаған қызметкерлер де тізімдік санға қосылады: </w:t>
      </w:r>
    </w:p>
    <w:p>
      <w:pPr>
        <w:spacing w:after="0"/>
        <w:ind w:left="0"/>
        <w:jc w:val="both"/>
      </w:pPr>
      <w:r>
        <w:rPr>
          <w:rFonts w:ascii="Times New Roman"/>
          <w:b w:val="false"/>
          <w:i w:val="false"/>
          <w:color w:val="000000"/>
          <w:sz w:val="28"/>
        </w:rPr>
        <w:t>
      1) ақы төленетін жыл сайынғы еңбек демалысында жүргендер;</w:t>
      </w:r>
    </w:p>
    <w:p>
      <w:pPr>
        <w:spacing w:after="0"/>
        <w:ind w:left="0"/>
        <w:jc w:val="both"/>
      </w:pPr>
      <w:r>
        <w:rPr>
          <w:rFonts w:ascii="Times New Roman"/>
          <w:b w:val="false"/>
          <w:i w:val="false"/>
          <w:color w:val="000000"/>
          <w:sz w:val="28"/>
        </w:rPr>
        <w:t>
      2) әкімшілік құқық бұзғаны үшін әкімшілік қамауға алынған қызметкерлерді қоса, себепсіз жұмысқа шықпағандар;</w:t>
      </w:r>
    </w:p>
    <w:p>
      <w:pPr>
        <w:spacing w:after="0"/>
        <w:ind w:left="0"/>
        <w:jc w:val="both"/>
      </w:pPr>
      <w:r>
        <w:rPr>
          <w:rFonts w:ascii="Times New Roman"/>
          <w:b w:val="false"/>
          <w:i w:val="false"/>
          <w:color w:val="000000"/>
          <w:sz w:val="28"/>
        </w:rPr>
        <w:t>
      3) бiлiм беру ұйымдарында оқып жүргендер және жалақысы сақталмайтын демалыста жүргендер, сонымен қатар бiлiм беру ұйымдарына түсу үшін түсу емтиханын тапсыратын қызметкерлер және қызметкердiң өтiнiшi негiзiнде еңбек шарты тараптарының келiсiмi бойынша жалақысы сақталмайтын демалыстағылар;</w:t>
      </w:r>
    </w:p>
    <w:p>
      <w:pPr>
        <w:spacing w:after="0"/>
        <w:ind w:left="0"/>
        <w:jc w:val="both"/>
      </w:pPr>
      <w:r>
        <w:rPr>
          <w:rFonts w:ascii="Times New Roman"/>
          <w:b w:val="false"/>
          <w:i w:val="false"/>
          <w:color w:val="000000"/>
          <w:sz w:val="28"/>
        </w:rPr>
        <w:t>
      4) демалыс және мереке күндеріндегі жұмысы үшін қосымша демалыс күнін алғандар;</w:t>
      </w:r>
    </w:p>
    <w:p>
      <w:pPr>
        <w:spacing w:after="0"/>
        <w:ind w:left="0"/>
        <w:jc w:val="both"/>
      </w:pPr>
      <w:r>
        <w:rPr>
          <w:rFonts w:ascii="Times New Roman"/>
          <w:b w:val="false"/>
          <w:i w:val="false"/>
          <w:color w:val="000000"/>
          <w:sz w:val="28"/>
        </w:rPr>
        <w:t>
      5) егер олардың жалақысы сақталатын болса, біліктілігін арттыру немесе қайта даярлау үшін білім беру ұйымдарына жұмыстан босатылып жіберілгендер;</w:t>
      </w:r>
    </w:p>
    <w:p>
      <w:pPr>
        <w:spacing w:after="0"/>
        <w:ind w:left="0"/>
        <w:jc w:val="both"/>
      </w:pPr>
      <w:r>
        <w:rPr>
          <w:rFonts w:ascii="Times New Roman"/>
          <w:b w:val="false"/>
          <w:i w:val="false"/>
          <w:color w:val="000000"/>
          <w:sz w:val="28"/>
        </w:rPr>
        <w:t>
      6) жалақыны толық немесе жартылай сақтаумен сынақтар мен емтихандарға дайындалу және оларды тапсыру, лабораториялық жұмыстарды орындау, дипломдық жұмысты (жобаны) дайындау мен қорғау үшiн оқу демалысында жүргендер;</w:t>
      </w:r>
    </w:p>
    <w:p>
      <w:pPr>
        <w:spacing w:after="0"/>
        <w:ind w:left="0"/>
        <w:jc w:val="both"/>
      </w:pPr>
      <w:r>
        <w:rPr>
          <w:rFonts w:ascii="Times New Roman"/>
          <w:b w:val="false"/>
          <w:i w:val="false"/>
          <w:color w:val="000000"/>
          <w:sz w:val="28"/>
        </w:rPr>
        <w:t>
      7) жүктілігі және босануы бойынша, жаңа туған нәрестені (балаларды) асырап алуға байланысты, бала үш жасқа толғанға дейiн оның күтiмi бойынша жалақысы сақталмайтын демалыстарда жүргендер;</w:t>
      </w:r>
    </w:p>
    <w:p>
      <w:pPr>
        <w:spacing w:after="0"/>
        <w:ind w:left="0"/>
        <w:jc w:val="both"/>
      </w:pPr>
      <w:r>
        <w:rPr>
          <w:rFonts w:ascii="Times New Roman"/>
          <w:b w:val="false"/>
          <w:i w:val="false"/>
          <w:color w:val="000000"/>
          <w:sz w:val="28"/>
        </w:rPr>
        <w:t>
      8) қызметкерлер өкiлдерiмен келiсу бойынша қабылданған, жұмыс берушiнiң актiлерiмен бекiтiлген ауысымдық графиктеріне сәйкес демалыс күндері барлар;</w:t>
      </w:r>
    </w:p>
    <w:p>
      <w:pPr>
        <w:spacing w:after="0"/>
        <w:ind w:left="0"/>
        <w:jc w:val="both"/>
      </w:pPr>
      <w:r>
        <w:rPr>
          <w:rFonts w:ascii="Times New Roman"/>
          <w:b w:val="false"/>
          <w:i w:val="false"/>
          <w:color w:val="000000"/>
          <w:sz w:val="28"/>
        </w:rPr>
        <w:t>
      9) қызметкердің өтiнiшi негiзiнде еңбек шарты тараптарының келiсiмi бойынша жалақы сақталмайтын демалыста жүргендер;</w:t>
      </w:r>
    </w:p>
    <w:p>
      <w:pPr>
        <w:spacing w:after="0"/>
        <w:ind w:left="0"/>
        <w:jc w:val="both"/>
      </w:pPr>
      <w:r>
        <w:rPr>
          <w:rFonts w:ascii="Times New Roman"/>
          <w:b w:val="false"/>
          <w:i w:val="false"/>
          <w:color w:val="000000"/>
          <w:sz w:val="28"/>
        </w:rPr>
        <w:t>
      10) науқастануына байланысты жұмысқа келмегендер (уақытша еңбекке жарамсыздық парағына сәйкес жұмысқа оралғанға дейін науқастанған бүкіл кезеңі ішінде немесе мүгедектікке шыққанға дейін);</w:t>
      </w:r>
    </w:p>
    <w:p>
      <w:pPr>
        <w:spacing w:after="0"/>
        <w:ind w:left="0"/>
        <w:jc w:val="both"/>
      </w:pPr>
      <w:r>
        <w:rPr>
          <w:rFonts w:ascii="Times New Roman"/>
          <w:b w:val="false"/>
          <w:i w:val="false"/>
          <w:color w:val="000000"/>
          <w:sz w:val="28"/>
        </w:rPr>
        <w:t>
      11) өндірістің бос тұруына байланысты орнында болмағандар;</w:t>
      </w:r>
    </w:p>
    <w:p>
      <w:pPr>
        <w:spacing w:after="0"/>
        <w:ind w:left="0"/>
        <w:jc w:val="both"/>
      </w:pPr>
      <w:r>
        <w:rPr>
          <w:rFonts w:ascii="Times New Roman"/>
          <w:b w:val="false"/>
          <w:i w:val="false"/>
          <w:color w:val="000000"/>
          <w:sz w:val="28"/>
        </w:rPr>
        <w:t>
      12) сот үкімі шыққанға дейін тергеуде жатқандар;</w:t>
      </w:r>
    </w:p>
    <w:p>
      <w:pPr>
        <w:spacing w:after="0"/>
        <w:ind w:left="0"/>
        <w:jc w:val="both"/>
      </w:pPr>
      <w:r>
        <w:rPr>
          <w:rFonts w:ascii="Times New Roman"/>
          <w:b w:val="false"/>
          <w:i w:val="false"/>
          <w:color w:val="000000"/>
          <w:sz w:val="28"/>
        </w:rPr>
        <w:t>
      13) ұзақ мерзімді қызметтік іссапарға жіберілгендер, оның ішінде құрылыс, монтаждау және реттеу жұмыстарын орындау мақсатында жіберілгендер;</w:t>
      </w:r>
    </w:p>
    <w:p>
      <w:pPr>
        <w:spacing w:after="0"/>
        <w:ind w:left="0"/>
        <w:jc w:val="both"/>
      </w:pPr>
      <w:r>
        <w:rPr>
          <w:rFonts w:ascii="Times New Roman"/>
          <w:b w:val="false"/>
          <w:i w:val="false"/>
          <w:color w:val="000000"/>
          <w:sz w:val="28"/>
        </w:rPr>
        <w:t>
      14) шақыру бойынша әскери қызметті өткеріп жатқандар және әскери-техникалық және басқа да әскери мамандықтар бойынша дайындықта жүргендер;</w:t>
      </w:r>
    </w:p>
    <w:p>
      <w:pPr>
        <w:spacing w:after="0"/>
        <w:ind w:left="0"/>
        <w:jc w:val="both"/>
      </w:pPr>
      <w:r>
        <w:rPr>
          <w:rFonts w:ascii="Times New Roman"/>
          <w:b w:val="false"/>
          <w:i w:val="false"/>
          <w:color w:val="000000"/>
          <w:sz w:val="28"/>
        </w:rPr>
        <w:t>
      15) жұмыспен қамту мәселелері бойынша уәкілетті органмен өзара іс-қимыл негізінде ұйымға жұмыс үшін тартылғандар қосылады.</w:t>
      </w:r>
    </w:p>
    <w:p>
      <w:pPr>
        <w:spacing w:after="0"/>
        <w:ind w:left="0"/>
        <w:jc w:val="both"/>
      </w:pPr>
      <w:r>
        <w:rPr>
          <w:rFonts w:ascii="Times New Roman"/>
          <w:b w:val="false"/>
          <w:i w:val="false"/>
          <w:color w:val="000000"/>
          <w:sz w:val="28"/>
        </w:rPr>
        <w:t>
      Тізімдік санға мыналар енгізілмейді:</w:t>
      </w:r>
    </w:p>
    <w:p>
      <w:pPr>
        <w:spacing w:after="0"/>
        <w:ind w:left="0"/>
        <w:jc w:val="both"/>
      </w:pPr>
      <w:r>
        <w:rPr>
          <w:rFonts w:ascii="Times New Roman"/>
          <w:b w:val="false"/>
          <w:i w:val="false"/>
          <w:color w:val="000000"/>
          <w:sz w:val="28"/>
        </w:rPr>
        <w:t>
      1) қызметкерлер:</w:t>
      </w:r>
    </w:p>
    <w:p>
      <w:pPr>
        <w:spacing w:after="0"/>
        <w:ind w:left="0"/>
        <w:jc w:val="both"/>
      </w:pPr>
      <w:r>
        <w:rPr>
          <w:rFonts w:ascii="Times New Roman"/>
          <w:b w:val="false"/>
          <w:i w:val="false"/>
          <w:color w:val="000000"/>
          <w:sz w:val="28"/>
        </w:rPr>
        <w:t xml:space="preserve">
      басқа ұйымдардан қоса атқарушылық бойынша жұмысқа қабылданған; </w:t>
      </w:r>
    </w:p>
    <w:p>
      <w:pPr>
        <w:spacing w:after="0"/>
        <w:ind w:left="0"/>
        <w:jc w:val="both"/>
      </w:pPr>
      <w:r>
        <w:rPr>
          <w:rFonts w:ascii="Times New Roman"/>
          <w:b w:val="false"/>
          <w:i w:val="false"/>
          <w:color w:val="000000"/>
          <w:sz w:val="28"/>
        </w:rPr>
        <w:t>
      егер олардың негізгі жұмыс орнындағы жалақысы сақталмайтын болса, басқа ұйымға уақытша жұмысқа жіберілген қызметкерлер.</w:t>
      </w:r>
    </w:p>
    <w:p>
      <w:pPr>
        <w:spacing w:after="0"/>
        <w:ind w:left="0"/>
        <w:jc w:val="both"/>
      </w:pPr>
      <w:r>
        <w:rPr>
          <w:rFonts w:ascii="Times New Roman"/>
          <w:b w:val="false"/>
          <w:i w:val="false"/>
          <w:color w:val="000000"/>
          <w:sz w:val="28"/>
        </w:rPr>
        <w:t xml:space="preserve">
      Қоса атқарушылық бойынша жұмысты орындайтын қызметкерлерге негізгі жұмыс уақытынан бос уақытында еңбек шартының талаптарында тұрақты ақы төленетін басқа жұмысты орындайтын адамдар жатады. </w:t>
      </w:r>
    </w:p>
    <w:p>
      <w:pPr>
        <w:spacing w:after="0"/>
        <w:ind w:left="0"/>
        <w:jc w:val="both"/>
      </w:pPr>
      <w:r>
        <w:rPr>
          <w:rFonts w:ascii="Times New Roman"/>
          <w:b w:val="false"/>
          <w:i w:val="false"/>
          <w:color w:val="000000"/>
          <w:sz w:val="28"/>
        </w:rPr>
        <w:t>
      Ұйымда еңбек қатынастарында тұрған (негізі жұмыс орны бойынша) немесе екі, бір жарым мөлшерлемесі бар қоса атқарушылық бойынша жұмысты атқаратын қызметкер осы ұйым қызметкерлерінің тізімдік санында бір адам (бүтін бірлік) ретінде есепке алынады.</w:t>
      </w:r>
    </w:p>
    <w:p>
      <w:pPr>
        <w:spacing w:after="0"/>
        <w:ind w:left="0"/>
        <w:jc w:val="both"/>
      </w:pPr>
      <w:r>
        <w:rPr>
          <w:rFonts w:ascii="Times New Roman"/>
          <w:b w:val="false"/>
          <w:i w:val="false"/>
          <w:color w:val="000000"/>
          <w:sz w:val="28"/>
        </w:rPr>
        <w:t>
      2) адамдар:</w:t>
      </w:r>
    </w:p>
    <w:p>
      <w:pPr>
        <w:spacing w:after="0"/>
        <w:ind w:left="0"/>
        <w:jc w:val="both"/>
      </w:pPr>
      <w:r>
        <w:rPr>
          <w:rFonts w:ascii="Times New Roman"/>
          <w:b w:val="false"/>
          <w:i w:val="false"/>
          <w:color w:val="000000"/>
          <w:sz w:val="28"/>
        </w:rPr>
        <w:t>
      азаматтық-құқықтық сипаттағы шарттар бойынша жұмысты орындаушылар;</w:t>
      </w:r>
    </w:p>
    <w:p>
      <w:pPr>
        <w:spacing w:after="0"/>
        <w:ind w:left="0"/>
        <w:jc w:val="both"/>
      </w:pPr>
      <w:r>
        <w:rPr>
          <w:rFonts w:ascii="Times New Roman"/>
          <w:b w:val="false"/>
          <w:i w:val="false"/>
          <w:color w:val="000000"/>
          <w:sz w:val="28"/>
        </w:rPr>
        <w:t>
      Жұмысты азаматтық-құқықтық шарттар бойынша орындайтын адамдарға ұйымның ішкі еңбек тәртібіне бағынбай жүзеге асырылатын, белгіленген нақты жұмыс көлемін (бір жолғы, арнаулы шаруашылық) орындау уақытына ғана шарт бойынша қабылданғандар жатады.</w:t>
      </w:r>
    </w:p>
    <w:p>
      <w:pPr>
        <w:spacing w:after="0"/>
        <w:ind w:left="0"/>
        <w:jc w:val="both"/>
      </w:pPr>
      <w:r>
        <w:rPr>
          <w:rFonts w:ascii="Times New Roman"/>
          <w:b w:val="false"/>
          <w:i w:val="false"/>
          <w:color w:val="000000"/>
          <w:sz w:val="28"/>
        </w:rPr>
        <w:t>
      Есепті кезеңнің басына (соңына) қызметкерлердің тізімдік саны есепті кезеңнің белгілі бір күніне сол күні қабылданғандарды қоса алғанда және кеткен қызметкерлерді қоспағанда айдың бірінші немесе соңғы күнінде ұйымның тізімдік құрамындағы қызметкерлер санының көрсеткіші болып табылады.</w:t>
      </w:r>
    </w:p>
    <w:p>
      <w:pPr>
        <w:spacing w:after="0"/>
        <w:ind w:left="0"/>
        <w:jc w:val="both"/>
      </w:pPr>
      <w:r>
        <w:rPr>
          <w:rFonts w:ascii="Times New Roman"/>
          <w:b w:val="false"/>
          <w:i w:val="false"/>
          <w:color w:val="000000"/>
          <w:sz w:val="28"/>
        </w:rPr>
        <w:t>
      Белгілі бір кезең үшін орташа ал5андақызметкерлердің тізімдік санын анықтау үшін жұмыс берушінің актілері (қабылдау, қызметкерлерді басқа жұмысқа ауыстыру және еңбек шартын тоқтату туралы бұйрықтар, өкімдер)негізінде нақтыланатын тізімдік құрамдағы қызметкерлер санының күн сайынғы есебі жүргізіледі. Тізімдік құрамдағы қызметкерлердің әр күнгі саны қызметкерлердің жұмыс уақытын пайдалануын есепке алу табелінің деректеріне сәйкес болуы тиіс.</w:t>
      </w:r>
    </w:p>
    <w:p>
      <w:pPr>
        <w:spacing w:after="0"/>
        <w:ind w:left="0"/>
        <w:jc w:val="both"/>
      </w:pPr>
      <w:r>
        <w:rPr>
          <w:rFonts w:ascii="Times New Roman"/>
          <w:b w:val="false"/>
          <w:i w:val="false"/>
          <w:color w:val="000000"/>
          <w:sz w:val="28"/>
        </w:rPr>
        <w:t xml:space="preserve">
      Ұйымда толық ай жұмыс істеген, сондай-ақ орташа алғанда есепті айда толық ай жұмыс істемеген қызметкерлердің тізімдік саны (жаңадан құрылған, таратылған, өндірістің маусымдық сипаты бар ұйымдардағы), қызметкерлердің орташа тізімдік санын мереке және демалыс күндерін қоса алғанда, есепті айдың әрбір күнтізбелік күніне қосу және алынған соманы есепті айдағы күнтізбелік күндер санына бөлу арқылы есептеледі. </w:t>
      </w:r>
    </w:p>
    <w:p>
      <w:pPr>
        <w:spacing w:after="0"/>
        <w:ind w:left="0"/>
        <w:jc w:val="both"/>
      </w:pPr>
      <w:r>
        <w:rPr>
          <w:rFonts w:ascii="Times New Roman"/>
          <w:b w:val="false"/>
          <w:i w:val="false"/>
          <w:color w:val="000000"/>
          <w:sz w:val="28"/>
        </w:rPr>
        <w:t>
      Демалыс немесе мереке күнгі тізімдік құрамдағы қызметкерлер саны соның алдыңғы жұмыс күнгі қызметкерлердің тізімдік санына тең деп қабылданады. Қатарынан екі немесе одан да көп демалыс немесе мерекелік күндер болса, осы күндердің әрқайсысындағы тізімдік құрамдағы қызметкерлер саны сол демалыс немесе мерекелік күндердің алдындағы жұмыс күнгі тізімдік құрамдағы қызметкерлер санымен тең етіп алынады.</w:t>
      </w:r>
    </w:p>
    <w:p>
      <w:pPr>
        <w:spacing w:after="0"/>
        <w:ind w:left="0"/>
        <w:jc w:val="both"/>
      </w:pPr>
      <w:r>
        <w:rPr>
          <w:rFonts w:ascii="Times New Roman"/>
          <w:b w:val="false"/>
          <w:i w:val="false"/>
          <w:color w:val="000000"/>
          <w:sz w:val="28"/>
        </w:rPr>
        <w:t xml:space="preserve">
      Бір тоқсанға орташа алғандағы қызметкерлердің тізімдік саны ұйымның тоқсандағы жұмыс істеген барлық айларындағы қызметкерлердің орташа тізімдік санын қосу және алынған соманы үшке бөлу арқылы анықталады. </w:t>
      </w:r>
    </w:p>
    <w:p>
      <w:pPr>
        <w:spacing w:after="0"/>
        <w:ind w:left="0"/>
        <w:jc w:val="both"/>
      </w:pPr>
      <w:r>
        <w:rPr>
          <w:rFonts w:ascii="Times New Roman"/>
          <w:b w:val="false"/>
          <w:i w:val="false"/>
          <w:color w:val="000000"/>
          <w:sz w:val="28"/>
        </w:rPr>
        <w:t xml:space="preserve">
      Жыл басынан бастап есепті айды қоса есептеген кезеңдегі қызметкерлердің орташа тізімдік саны ұйымның жыл басынан бастап есепті айды қоса есептеген кезеңдегі жұмыс істеген барлық өткен айлардағы қызметкерлердің тізімдік санын қосу және жыл басынан бергі кезең ішіндегі айлардың санына алынған қосындыны бөлу арқылы анықталады. </w:t>
      </w:r>
    </w:p>
    <w:p>
      <w:pPr>
        <w:spacing w:after="0"/>
        <w:ind w:left="0"/>
        <w:jc w:val="both"/>
      </w:pPr>
      <w:r>
        <w:rPr>
          <w:rFonts w:ascii="Times New Roman"/>
          <w:b w:val="false"/>
          <w:i w:val="false"/>
          <w:color w:val="000000"/>
          <w:sz w:val="28"/>
        </w:rPr>
        <w:t xml:space="preserve">
      Бір жылға орташа алғандағы қызметкерлердің тізімдік саны есепті жылдың барлық айларына орташа алғандағы қызметкерлердің орташа санын қосу және алынған соманы он екіге бөлу арқылы анықталады. </w:t>
      </w:r>
    </w:p>
    <w:p>
      <w:pPr>
        <w:spacing w:after="0"/>
        <w:ind w:left="0"/>
        <w:jc w:val="both"/>
      </w:pPr>
      <w:r>
        <w:rPr>
          <w:rFonts w:ascii="Times New Roman"/>
          <w:b w:val="false"/>
          <w:i w:val="false"/>
          <w:color w:val="000000"/>
          <w:sz w:val="28"/>
        </w:rPr>
        <w:t>
      Егер ұйым толық бір жыл істемесе (маусымдық сипаттағы жұмыс немесе есепті жылдың қаңтарынан кейін құрылған), онда жыл үшінқызметкерлердің орташа тізімдік саны ұйымның жұмыс істеген барлық айларындағы қызметкерлердің орташа тізімдік санын қосып, алынған соманы он екіге бөлу арқылы анықталады.</w:t>
      </w:r>
    </w:p>
    <w:bookmarkStart w:name="z33" w:id="25"/>
    <w:p>
      <w:pPr>
        <w:spacing w:after="0"/>
        <w:ind w:left="0"/>
        <w:jc w:val="both"/>
      </w:pPr>
      <w:r>
        <w:rPr>
          <w:rFonts w:ascii="Times New Roman"/>
          <w:b w:val="false"/>
          <w:i w:val="false"/>
          <w:color w:val="000000"/>
          <w:sz w:val="28"/>
        </w:rPr>
        <w:t>
      4. 1-бөлімде орташа алғанда есепті кезеңдегі қызметкерлердің тізімдік саны көрсетіледі, ол есепті жылдың барлық айлары үшін орташа алғандағы қызметкерлердің орташа санын қосу және алынған қосындыны тоғызға бөлу арқылы анықталады. Егер заңды тұлғада құрылымдық және (немесе) оқшауланған бөлімшелері бар болған жағдайда қызметкерлердің тізімдік саны тек қана заңды тұлға (бас) бойынша есептелінеді.</w:t>
      </w:r>
    </w:p>
    <w:bookmarkEnd w:id="25"/>
    <w:bookmarkStart w:name="z34" w:id="26"/>
    <w:p>
      <w:pPr>
        <w:spacing w:after="0"/>
        <w:ind w:left="0"/>
        <w:jc w:val="both"/>
      </w:pPr>
      <w:r>
        <w:rPr>
          <w:rFonts w:ascii="Times New Roman"/>
          <w:b w:val="false"/>
          <w:i w:val="false"/>
          <w:color w:val="000000"/>
          <w:sz w:val="28"/>
        </w:rPr>
        <w:t>
      5. 2-бөлімде есепті кезеңде экономикалық қызмет түрін жүзеге асыру туралы ақпарат көрсетіледі.</w:t>
      </w:r>
    </w:p>
    <w:bookmarkEnd w:id="26"/>
    <w:bookmarkStart w:name="z35" w:id="27"/>
    <w:p>
      <w:pPr>
        <w:spacing w:after="0"/>
        <w:ind w:left="0"/>
        <w:jc w:val="both"/>
      </w:pPr>
      <w:r>
        <w:rPr>
          <w:rFonts w:ascii="Times New Roman"/>
          <w:b w:val="false"/>
          <w:i w:val="false"/>
          <w:color w:val="000000"/>
          <w:sz w:val="28"/>
        </w:rPr>
        <w:t>
      6. 3-бөлімде егер кәсіпорын қандай да бір экономикалық қызметті (өндірілген (өткізілген) тауар және (немесе) қызметтерді көрсету) жүзеге асырған болса, онда кесте толтырылады:</w:t>
      </w:r>
    </w:p>
    <w:bookmarkEnd w:id="27"/>
    <w:p>
      <w:pPr>
        <w:spacing w:after="0"/>
        <w:ind w:left="0"/>
        <w:jc w:val="both"/>
      </w:pPr>
      <w:r>
        <w:rPr>
          <w:rFonts w:ascii="Times New Roman"/>
          <w:b w:val="false"/>
          <w:i w:val="false"/>
          <w:color w:val="000000"/>
          <w:sz w:val="28"/>
        </w:rPr>
        <w:t>
      В бағанында кәсіпорындардың экономикалық қызмет түрінің атауы көрсетіледі;</w:t>
      </w:r>
    </w:p>
    <w:p>
      <w:pPr>
        <w:spacing w:after="0"/>
        <w:ind w:left="0"/>
        <w:jc w:val="both"/>
      </w:pPr>
      <w:r>
        <w:rPr>
          <w:rFonts w:ascii="Times New Roman"/>
          <w:b w:val="false"/>
          <w:i w:val="false"/>
          <w:color w:val="000000"/>
          <w:sz w:val="28"/>
        </w:rPr>
        <w:t>
      1-бағанда Экономикалық қызмет түрлерінің жалпы жіктеуішінің (бұдан әрі – ЭҚЖЖ) коды көрсетіледі;</w:t>
      </w:r>
    </w:p>
    <w:p>
      <w:pPr>
        <w:spacing w:after="0"/>
        <w:ind w:left="0"/>
        <w:jc w:val="both"/>
      </w:pPr>
      <w:r>
        <w:rPr>
          <w:rFonts w:ascii="Times New Roman"/>
          <w:b w:val="false"/>
          <w:i w:val="false"/>
          <w:color w:val="000000"/>
          <w:sz w:val="28"/>
        </w:rPr>
        <w:t>
      2-бағанда өндірілген өнім, өткізілген тауар мен көрсетілген қызметтердің</w:t>
      </w:r>
    </w:p>
    <w:p>
      <w:pPr>
        <w:spacing w:after="0"/>
        <w:ind w:left="0"/>
        <w:jc w:val="both"/>
      </w:pPr>
      <w:r>
        <w:rPr>
          <w:rFonts w:ascii="Times New Roman"/>
          <w:b w:val="false"/>
          <w:i w:val="false"/>
          <w:color w:val="000000"/>
          <w:sz w:val="28"/>
        </w:rPr>
        <w:t>
      көлемі көрсетіледі.</w:t>
      </w:r>
    </w:p>
    <w:p>
      <w:pPr>
        <w:spacing w:after="0"/>
        <w:ind w:left="0"/>
        <w:jc w:val="both"/>
      </w:pPr>
      <w:r>
        <w:rPr>
          <w:rFonts w:ascii="Times New Roman"/>
          <w:b w:val="false"/>
          <w:i w:val="false"/>
          <w:color w:val="000000"/>
          <w:sz w:val="28"/>
        </w:rPr>
        <w:t>
      Өткізілген өнім, өткізілген тауар және көрсетілген қызметтердің (қайта сату үшін сатып алынған тауарлардың құнын, қосылған құн салығын есепке алмай, акцизсіз), кәсіпорынның ішінде пайдаланылған өнім, тауар және көрсетілген қызмет көлемін, қоймалардағы және сатуға арналған дайын өнім қорының өзгеруін, аяқталмаған өндірістің және құрылыстың қалдықтарының өсуін (азаюын) қосындылаумен анықталады:</w:t>
      </w:r>
    </w:p>
    <w:p>
      <w:pPr>
        <w:spacing w:after="0"/>
        <w:ind w:left="0"/>
        <w:jc w:val="both"/>
      </w:pPr>
      <w:r>
        <w:rPr>
          <w:rFonts w:ascii="Times New Roman"/>
          <w:b w:val="false"/>
          <w:i w:val="false"/>
          <w:color w:val="000000"/>
          <w:sz w:val="28"/>
        </w:rPr>
        <w:t>
      өнеркәсіптік өнім (тауар, қызмет) өндірісінің көлемі – бұл басқа тарапқа өткізуге арналған, кәсіпорындар өзі шығарған барлық дайын бұйымдардың (өнімдердің), жартылай фабрикаттардың құны. Қосылған құнға салықсыз, акциздерсіз және зауытішілік айналымсыз, аяқталмаған өндіріссіз және алыс-беріс шикізатынсыз есептеледі;</w:t>
      </w:r>
    </w:p>
    <w:p>
      <w:pPr>
        <w:spacing w:after="0"/>
        <w:ind w:left="0"/>
        <w:jc w:val="both"/>
      </w:pPr>
      <w:r>
        <w:rPr>
          <w:rFonts w:ascii="Times New Roman"/>
          <w:b w:val="false"/>
          <w:i w:val="false"/>
          <w:color w:val="000000"/>
          <w:sz w:val="28"/>
        </w:rPr>
        <w:t>
      құрылыс жұмыстарының көлемі жаңа объектілер құрылысы, күрделі және ағымдағы жөндеу, тұрғын және тұрғын емес ғимараттарды және инженерлік имараттарды қайта жаңарту, жаңғырту кезінде барлық қаржыландыру көздері есебінен бас, тікелей және қосалқы мердігерлік шарттар бойынша орындалған құрылыс-монтаж жұмыстары, сондай-ақ өзге де мердігерлік жұмыстар құнын қамтиды;</w:t>
      </w:r>
    </w:p>
    <w:p>
      <w:pPr>
        <w:spacing w:after="0"/>
        <w:ind w:left="0"/>
        <w:jc w:val="both"/>
      </w:pPr>
      <w:r>
        <w:rPr>
          <w:rFonts w:ascii="Times New Roman"/>
          <w:b w:val="false"/>
          <w:i w:val="false"/>
          <w:color w:val="000000"/>
          <w:sz w:val="28"/>
        </w:rPr>
        <w:t>
      сауда қызметімен айналысатын кәсіпорындар үшін өндірілген өнімнің және көрсетілген қызметтің көлемі тауарларды өткізуден түскен табыс пен тауарларды сатып алуға жұмсалған шығыстардың арасындағы айырмашылық болып табылады. Сатып алынған тауарлардың құнына тең немесе төмен бағада тауарлар өткізгенде сауда қызметі бойынша өндірілген өнімнің және көрсетілген қызметтің көлемі айналым шығындарының шамасына тең болады;</w:t>
      </w:r>
    </w:p>
    <w:p>
      <w:pPr>
        <w:spacing w:after="0"/>
        <w:ind w:left="0"/>
        <w:jc w:val="both"/>
      </w:pPr>
      <w:r>
        <w:rPr>
          <w:rFonts w:ascii="Times New Roman"/>
          <w:b w:val="false"/>
          <w:i w:val="false"/>
          <w:color w:val="000000"/>
          <w:sz w:val="28"/>
        </w:rPr>
        <w:t>
      қаржы делдалдығының (микроқаржылық ұйымдар (микрокредиттік ұйымдар, кредиттік серіктестіктер), ломбардтар, басқалар) өндірілген өнімі мен көрсетілген қызметтерінің көлемі қаржы делдалдары алған меншіктен түскен табыстар (өзінің жеке қаражаттарын инвестициялаудан алған таза табыстан басқа) мен кредиторларға төленген пайыздар арасындағы айырма ретіндегі жанама жолмен анықталатын қызметтің құны болып табылады;</w:t>
      </w:r>
    </w:p>
    <w:p>
      <w:pPr>
        <w:spacing w:after="0"/>
        <w:ind w:left="0"/>
        <w:jc w:val="both"/>
      </w:pPr>
      <w:r>
        <w:rPr>
          <w:rFonts w:ascii="Times New Roman"/>
          <w:b w:val="false"/>
          <w:i w:val="false"/>
          <w:color w:val="000000"/>
          <w:sz w:val="28"/>
        </w:rPr>
        <w:t>
      бір реттік, біржолғы экономикалық қызмет түрлерін орындаған кезде, кестеде экономикалық қызмет түрі көрсетілмейді.</w:t>
      </w:r>
    </w:p>
    <w:bookmarkStart w:name="z36" w:id="28"/>
    <w:p>
      <w:pPr>
        <w:spacing w:after="0"/>
        <w:ind w:left="0"/>
        <w:jc w:val="both"/>
      </w:pPr>
      <w:r>
        <w:rPr>
          <w:rFonts w:ascii="Times New Roman"/>
          <w:b w:val="false"/>
          <w:i w:val="false"/>
          <w:color w:val="000000"/>
          <w:sz w:val="28"/>
        </w:rPr>
        <w:t>
      7.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(https://cabinet.stat.gov.kz/) орналастырылған "Респонденттер кабинеті" арқылы онлайн режимде жүзеге асырылады.</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2022 жылғы 26 тамыздағы</w:t>
            </w:r>
            <w:r>
              <w:br/>
            </w:r>
            <w:r>
              <w:rPr>
                <w:rFonts w:ascii="Times New Roman"/>
                <w:b w:val="false"/>
                <w:i w:val="false"/>
                <w:color w:val="000000"/>
                <w:sz w:val="20"/>
              </w:rPr>
              <w:t>№ 18 Бұйрыққа</w:t>
            </w:r>
            <w:r>
              <w:br/>
            </w:r>
            <w:r>
              <w:rPr>
                <w:rFonts w:ascii="Times New Roman"/>
                <w:b w:val="false"/>
                <w:i w:val="false"/>
                <w:color w:val="000000"/>
                <w:sz w:val="20"/>
              </w:rPr>
              <w:t>3-қосымша</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781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78100" cy="17018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xml:space="preserve">Ұлттық экономика </w:t>
            </w:r>
          </w:p>
          <w:p>
            <w:pPr>
              <w:spacing w:after="20"/>
              <w:ind w:left="20"/>
              <w:jc w:val="both"/>
            </w:pPr>
            <w:r>
              <w:rPr>
                <w:rFonts w:ascii="Times New Roman"/>
                <w:b w:val="false"/>
                <w:i w:val="false"/>
                <w:color w:val="000000"/>
                <w:sz w:val="20"/>
              </w:rPr>
              <w:t xml:space="preserve">министрлігінің Статистика </w:t>
            </w:r>
          </w:p>
          <w:p>
            <w:pPr>
              <w:spacing w:after="20"/>
              <w:ind w:left="20"/>
              <w:jc w:val="both"/>
            </w:pPr>
            <w:r>
              <w:rPr>
                <w:rFonts w:ascii="Times New Roman"/>
                <w:b w:val="false"/>
                <w:i w:val="false"/>
                <w:color w:val="000000"/>
                <w:sz w:val="20"/>
              </w:rPr>
              <w:t xml:space="preserve">комитеті төрағасының </w:t>
            </w:r>
          </w:p>
          <w:p>
            <w:pPr>
              <w:spacing w:after="20"/>
              <w:ind w:left="20"/>
              <w:jc w:val="both"/>
            </w:pPr>
            <w:r>
              <w:rPr>
                <w:rFonts w:ascii="Times New Roman"/>
                <w:b w:val="false"/>
                <w:i w:val="false"/>
                <w:color w:val="000000"/>
                <w:sz w:val="20"/>
              </w:rPr>
              <w:t xml:space="preserve">2020 жылғы "23" қаңтардағы </w:t>
            </w:r>
          </w:p>
          <w:p>
            <w:pPr>
              <w:spacing w:after="20"/>
              <w:ind w:left="20"/>
              <w:jc w:val="both"/>
            </w:pPr>
            <w:r>
              <w:rPr>
                <w:rFonts w:ascii="Times New Roman"/>
                <w:b w:val="false"/>
                <w:i w:val="false"/>
                <w:color w:val="000000"/>
                <w:sz w:val="20"/>
              </w:rPr>
              <w:t xml:space="preserve">№ 8 бұйрығына </w:t>
            </w:r>
          </w:p>
          <w:p>
            <w:pPr>
              <w:spacing w:after="20"/>
              <w:ind w:left="20"/>
              <w:jc w:val="both"/>
            </w:pPr>
            <w:r>
              <w:rPr>
                <w:rFonts w:ascii="Times New Roman"/>
                <w:b w:val="false"/>
                <w:i w:val="false"/>
                <w:color w:val="000000"/>
                <w:sz w:val="20"/>
              </w:rPr>
              <w:t>19-қосымша</w:t>
            </w:r>
          </w:p>
          <w:p>
            <w:pPr>
              <w:spacing w:after="20"/>
              <w:ind w:left="20"/>
              <w:jc w:val="both"/>
            </w:pPr>
            <w:r>
              <w:rPr>
                <w:rFonts w:ascii="Times New Roman"/>
                <w:b w:val="false"/>
                <w:i w:val="false"/>
                <w:color w:val="000000"/>
                <w:sz w:val="20"/>
              </w:rPr>
              <w:t>
Приложение 19 к приказу</w:t>
            </w:r>
          </w:p>
          <w:p>
            <w:pPr>
              <w:spacing w:after="20"/>
              <w:ind w:left="20"/>
              <w:jc w:val="both"/>
            </w:pPr>
            <w:r>
              <w:rPr>
                <w:rFonts w:ascii="Times New Roman"/>
                <w:b w:val="false"/>
                <w:i w:val="false"/>
                <w:color w:val="000000"/>
                <w:sz w:val="20"/>
              </w:rPr>
              <w:t>Председателя Комитета</w:t>
            </w:r>
          </w:p>
          <w:p>
            <w:pPr>
              <w:spacing w:after="20"/>
              <w:ind w:left="20"/>
              <w:jc w:val="both"/>
            </w:pPr>
            <w:r>
              <w:rPr>
                <w:rFonts w:ascii="Times New Roman"/>
                <w:b w:val="false"/>
                <w:i w:val="false"/>
                <w:color w:val="000000"/>
                <w:sz w:val="20"/>
              </w:rPr>
              <w:t>по статистике Министерства</w:t>
            </w:r>
          </w:p>
          <w:p>
            <w:pPr>
              <w:spacing w:after="20"/>
              <w:ind w:left="20"/>
              <w:jc w:val="both"/>
            </w:pPr>
            <w:r>
              <w:rPr>
                <w:rFonts w:ascii="Times New Roman"/>
                <w:b w:val="false"/>
                <w:i w:val="false"/>
                <w:color w:val="000000"/>
                <w:sz w:val="20"/>
              </w:rPr>
              <w:t>национальной экономики</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 xml:space="preserve">от "23" января 2020 года </w:t>
            </w:r>
          </w:p>
          <w:p>
            <w:pPr>
              <w:spacing w:after="20"/>
              <w:ind w:left="20"/>
              <w:jc w:val="both"/>
            </w:pPr>
            <w:r>
              <w:rPr>
                <w:rFonts w:ascii="Times New Roman"/>
                <w:b w:val="false"/>
                <w:i w:val="false"/>
                <w:color w:val="000000"/>
                <w:sz w:val="20"/>
              </w:rPr>
              <w:t>№ 8</w:t>
            </w:r>
          </w:p>
        </w:tc>
      </w:tr>
    </w:tbl>
    <w:bookmarkStart w:name="z38" w:id="29"/>
    <w:p>
      <w:pPr>
        <w:spacing w:after="0"/>
        <w:ind w:left="0"/>
        <w:jc w:val="left"/>
      </w:pPr>
      <w:r>
        <w:rPr>
          <w:rFonts w:ascii="Times New Roman"/>
          <w:b/>
          <w:i w:val="false"/>
          <w:color w:val="000000"/>
        </w:rPr>
        <w:t xml:space="preserve"> Кәсіпорындардың қызметін конъюнктуралық зерттеу сауалнамасы Анкета конъюнктурного обследования деятельности предприятий</w:t>
      </w:r>
    </w:p>
    <w:bookmarkEnd w:id="29"/>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КО-6</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4700" cy="419100"/>
                          </a:xfrm>
                          <a:prstGeom prst="rect">
                            <a:avLst/>
                          </a:prstGeom>
                        </pic:spPr>
                      </pic:pic>
                    </a:graphicData>
                  </a:graphic>
                </wp:inline>
              </w:drawing>
            </w: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
квартал</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0" cy="419100"/>
                          </a:xfrm>
                          <a:prstGeom prst="rect">
                            <a:avLst/>
                          </a:prstGeom>
                        </pic:spPr>
                      </pic:pic>
                    </a:graphicData>
                  </a:graphic>
                </wp:inline>
              </w:drawing>
            </w: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bl>
    <w:p>
      <w:pPr>
        <w:spacing w:after="0"/>
        <w:ind w:left="0"/>
        <w:jc w:val="both"/>
      </w:pPr>
      <w:r>
        <w:rPr>
          <w:rFonts w:ascii="Times New Roman"/>
          <w:b w:val="false"/>
          <w:i w:val="false"/>
          <w:color w:val="000000"/>
          <w:sz w:val="28"/>
        </w:rPr>
        <w:t>
      Қызметінің негізгі түрі Экономикалық қызмет түрлерінің жалпы жіктеуішінің кодтарына сәйкес (ЭҚЖЖ 01.1-01.64, 05-33, 35-39, 41-43, 45.11, 45.19, 45.3, 45.4, 46, 47.1 - 47.9, 49-51, 53, 61) болып табылатын заңды тұлғалар және (немесе) олардың құрылымдық бөлімшелері ұсынады</w:t>
      </w:r>
    </w:p>
    <w:p>
      <w:pPr>
        <w:spacing w:after="0"/>
        <w:ind w:left="0"/>
        <w:jc w:val="both"/>
      </w:pPr>
      <w:r>
        <w:rPr>
          <w:rFonts w:ascii="Times New Roman"/>
          <w:b w:val="false"/>
          <w:i w:val="false"/>
          <w:color w:val="000000"/>
          <w:sz w:val="28"/>
        </w:rPr>
        <w:t>
      Представляют юридические лица и (или) их структурные подразделения с основным видом деятельности согласно кодам Общего классификатора видов экономической деятельности (ОКЭД 01.1-01.64, 05-33, 35-39, 41-43, 45.11, 45.19, 45.3, 45.4, 46, 47.1 - 47.9, 49-51, 53, 61)</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айдың 1-күніне (қоса алғанда) дейін</w:t>
            </w:r>
          </w:p>
          <w:p>
            <w:pPr>
              <w:spacing w:after="20"/>
              <w:ind w:left="20"/>
              <w:jc w:val="both"/>
            </w:pPr>
            <w:r>
              <w:rPr>
                <w:rFonts w:ascii="Times New Roman"/>
                <w:b w:val="false"/>
                <w:i w:val="false"/>
                <w:color w:val="000000"/>
                <w:sz w:val="20"/>
              </w:rPr>
              <w:t>
Срок представления – до 1 числа (включительно) после отчетного периода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70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470400" cy="4191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басшы!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Сізден сауалнамада өз кәсіпорыныңыздың қаржы-шаруашылық қызметіндегі ағымдағы және күтілетін өзгерістерге баға қоюыңызды сұраймыз</w:t>
      </w:r>
      <w:r>
        <w:rPr>
          <w:rFonts w:ascii="Times New Roman"/>
          <w:b w:val="false"/>
          <w:i w:val="false"/>
          <w:color w:val="000000"/>
          <w:sz w:val="28"/>
        </w:rPr>
        <w:t>.</w:t>
      </w:r>
    </w:p>
    <w:p>
      <w:pPr>
        <w:spacing w:after="0"/>
        <w:ind w:left="0"/>
        <w:jc w:val="both"/>
      </w:pPr>
      <w:r>
        <w:rPr>
          <w:rFonts w:ascii="Times New Roman"/>
          <w:b w:val="false"/>
          <w:i w:val="false"/>
          <w:color w:val="000000"/>
          <w:sz w:val="28"/>
        </w:rPr>
        <w:t>
      Уважаемый руководитель!</w:t>
      </w:r>
    </w:p>
    <w:p>
      <w:pPr>
        <w:spacing w:after="0"/>
        <w:ind w:left="0"/>
        <w:jc w:val="both"/>
      </w:pPr>
      <w:r>
        <w:rPr>
          <w:rFonts w:ascii="Times New Roman"/>
          <w:b w:val="false"/>
          <w:i w:val="false"/>
          <w:color w:val="000000"/>
          <w:sz w:val="28"/>
        </w:rPr>
        <w:t>
      В анкете просим проставить Вашу оценку текущих и ожидаемых изменений финансово-хозяйственной деятельности Вашего предприятия.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Өз жауабыңызды тиісті торда "√" белгісімен көрсетіңіз</w:t>
      </w:r>
    </w:p>
    <w:p>
      <w:pPr>
        <w:spacing w:after="0"/>
        <w:ind w:left="0"/>
        <w:jc w:val="both"/>
      </w:pPr>
      <w:r>
        <w:rPr>
          <w:rFonts w:ascii="Times New Roman"/>
          <w:b w:val="false"/>
          <w:i w:val="false"/>
          <w:color w:val="000000"/>
          <w:sz w:val="28"/>
        </w:rPr>
        <w:t>
      Пожалуйста, укажите Ваш ответ в соответствующей клетке знаком "√"</w:t>
      </w:r>
    </w:p>
    <w:bookmarkStart w:name="z39" w:id="30"/>
    <w:p>
      <w:pPr>
        <w:spacing w:after="0"/>
        <w:ind w:left="0"/>
        <w:jc w:val="both"/>
      </w:pPr>
      <w:r>
        <w:rPr>
          <w:rFonts w:ascii="Times New Roman"/>
          <w:b w:val="false"/>
          <w:i w:val="false"/>
          <w:color w:val="000000"/>
          <w:sz w:val="28"/>
        </w:rPr>
        <w:t xml:space="preserve">
      </w:t>
      </w:r>
      <w:r>
        <w:rPr>
          <w:rFonts w:ascii="Times New Roman"/>
          <w:b/>
          <w:i w:val="false"/>
          <w:color w:val="000000"/>
          <w:sz w:val="28"/>
        </w:rPr>
        <w:t>1. Сіз өз кәсіпорныңыздың қызметінің келесі көрсеткіштерінің өзгерісін қалай бағалайсыз?</w:t>
      </w:r>
    </w:p>
    <w:bookmarkEnd w:id="30"/>
    <w:p>
      <w:pPr>
        <w:spacing w:after="0"/>
        <w:ind w:left="0"/>
        <w:jc w:val="both"/>
      </w:pPr>
      <w:r>
        <w:rPr>
          <w:rFonts w:ascii="Times New Roman"/>
          <w:b w:val="false"/>
          <w:i w:val="false"/>
          <w:color w:val="000000"/>
          <w:sz w:val="28"/>
        </w:rPr>
        <w:t>
      Как Вы оцениваете изменения следующих показателей деятельности Вашего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тоқсанмен салыстырғанда ағымдағы тоқсанда</w:t>
            </w:r>
          </w:p>
          <w:p>
            <w:pPr>
              <w:spacing w:after="20"/>
              <w:ind w:left="20"/>
              <w:jc w:val="both"/>
            </w:pPr>
            <w:r>
              <w:rPr>
                <w:rFonts w:ascii="Times New Roman"/>
                <w:b w:val="false"/>
                <w:i w:val="false"/>
                <w:color w:val="000000"/>
                <w:sz w:val="20"/>
              </w:rPr>
              <w:t>
В текущем квартале по сравнению с предыдущим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тоқсанмен салыстырғанда келесі тоқсанда</w:t>
            </w:r>
          </w:p>
          <w:p>
            <w:pPr>
              <w:spacing w:after="20"/>
              <w:ind w:left="20"/>
              <w:jc w:val="both"/>
            </w:pPr>
            <w:r>
              <w:rPr>
                <w:rFonts w:ascii="Times New Roman"/>
                <w:b w:val="false"/>
                <w:i w:val="false"/>
                <w:color w:val="000000"/>
                <w:sz w:val="20"/>
              </w:rPr>
              <w:t>
В следующем квартале по сравнению с текущим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өсуі</w:t>
            </w:r>
          </w:p>
          <w:p>
            <w:pPr>
              <w:spacing w:after="20"/>
              <w:ind w:left="20"/>
              <w:jc w:val="both"/>
            </w:pPr>
            <w:r>
              <w:rPr>
                <w:rFonts w:ascii="Times New Roman"/>
                <w:b w:val="false"/>
                <w:i w:val="false"/>
                <w:color w:val="000000"/>
                <w:sz w:val="20"/>
              </w:rPr>
              <w:t>
увеличение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w:t>
            </w:r>
          </w:p>
          <w:p>
            <w:pPr>
              <w:spacing w:after="20"/>
              <w:ind w:left="20"/>
              <w:jc w:val="both"/>
            </w:pPr>
            <w:r>
              <w:rPr>
                <w:rFonts w:ascii="Times New Roman"/>
                <w:b w:val="false"/>
                <w:i w:val="false"/>
                <w:color w:val="000000"/>
                <w:sz w:val="20"/>
              </w:rPr>
              <w:t>
без изменений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кемуі</w:t>
            </w:r>
          </w:p>
          <w:p>
            <w:pPr>
              <w:spacing w:after="20"/>
              <w:ind w:left="20"/>
              <w:jc w:val="both"/>
            </w:pPr>
            <w:r>
              <w:rPr>
                <w:rFonts w:ascii="Times New Roman"/>
                <w:b w:val="false"/>
                <w:i w:val="false"/>
                <w:color w:val="000000"/>
                <w:sz w:val="20"/>
              </w:rPr>
              <w:t>
уменьшение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өсуі</w:t>
            </w:r>
          </w:p>
          <w:p>
            <w:pPr>
              <w:spacing w:after="20"/>
              <w:ind w:left="20"/>
              <w:jc w:val="both"/>
            </w:pPr>
            <w:r>
              <w:rPr>
                <w:rFonts w:ascii="Times New Roman"/>
                <w:b w:val="false"/>
                <w:i w:val="false"/>
                <w:color w:val="000000"/>
                <w:sz w:val="20"/>
              </w:rPr>
              <w:t>
увеличение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w:t>
            </w:r>
          </w:p>
          <w:p>
            <w:pPr>
              <w:spacing w:after="20"/>
              <w:ind w:left="20"/>
              <w:jc w:val="both"/>
            </w:pPr>
            <w:r>
              <w:rPr>
                <w:rFonts w:ascii="Times New Roman"/>
                <w:b w:val="false"/>
                <w:i w:val="false"/>
                <w:color w:val="000000"/>
                <w:sz w:val="20"/>
              </w:rPr>
              <w:t>
без изменений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кемуі</w:t>
            </w:r>
          </w:p>
          <w:p>
            <w:pPr>
              <w:spacing w:after="20"/>
              <w:ind w:left="20"/>
              <w:jc w:val="both"/>
            </w:pPr>
            <w:r>
              <w:rPr>
                <w:rFonts w:ascii="Times New Roman"/>
                <w:b w:val="false"/>
                <w:i w:val="false"/>
                <w:color w:val="000000"/>
                <w:sz w:val="20"/>
              </w:rPr>
              <w:t>
уменьшение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қуаттарды жүктеу (ӨҚЖ)</w:t>
            </w:r>
          </w:p>
          <w:p>
            <w:pPr>
              <w:spacing w:after="20"/>
              <w:ind w:left="20"/>
              <w:jc w:val="both"/>
            </w:pPr>
            <w:r>
              <w:rPr>
                <w:rFonts w:ascii="Times New Roman"/>
                <w:b w:val="false"/>
                <w:i w:val="false"/>
                <w:color w:val="000000"/>
                <w:sz w:val="20"/>
              </w:rPr>
              <w:t>
Загрузка производственных мощностей (ЗПМ)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 орындалған жұмыстар мен көрсетілген қызметтер көлемі</w:t>
            </w:r>
          </w:p>
          <w:p>
            <w:pPr>
              <w:spacing w:after="20"/>
              <w:ind w:left="20"/>
              <w:jc w:val="both"/>
            </w:pPr>
            <w:r>
              <w:rPr>
                <w:rFonts w:ascii="Times New Roman"/>
                <w:b w:val="false"/>
                <w:i w:val="false"/>
                <w:color w:val="000000"/>
                <w:sz w:val="20"/>
              </w:rPr>
              <w:t>
Объем произведенной продукции, выполненных работ и оказанных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Сатылатын және өндірілген өнімнің ассортименті</w:t>
            </w:r>
          </w:p>
          <w:p>
            <w:pPr>
              <w:spacing w:after="20"/>
              <w:ind w:left="20"/>
              <w:jc w:val="both"/>
            </w:pPr>
            <w:r>
              <w:rPr>
                <w:rFonts w:ascii="Times New Roman"/>
                <w:b w:val="false"/>
                <w:i w:val="false"/>
                <w:color w:val="000000"/>
                <w:sz w:val="20"/>
              </w:rPr>
              <w:t>
Ассортимент реализуемой и производимой продукции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Тауарлық-материалдық қорлардың нақты көлемі</w:t>
            </w:r>
          </w:p>
          <w:p>
            <w:pPr>
              <w:spacing w:after="20"/>
              <w:ind w:left="20"/>
              <w:jc w:val="both"/>
            </w:pPr>
            <w:r>
              <w:rPr>
                <w:rFonts w:ascii="Times New Roman"/>
                <w:b w:val="false"/>
                <w:i w:val="false"/>
                <w:color w:val="000000"/>
                <w:sz w:val="20"/>
              </w:rPr>
              <w:t>
Физический объем товарно-материальных запасов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материалдарды жеткізушілер саны</w:t>
            </w:r>
          </w:p>
          <w:p>
            <w:pPr>
              <w:spacing w:after="20"/>
              <w:ind w:left="20"/>
              <w:jc w:val="both"/>
            </w:pPr>
            <w:r>
              <w:rPr>
                <w:rFonts w:ascii="Times New Roman"/>
                <w:b w:val="false"/>
                <w:i w:val="false"/>
                <w:color w:val="000000"/>
                <w:sz w:val="20"/>
              </w:rPr>
              <w:t>
Количество поставщиков сырья и материалов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материалдарды жеткізудің мерзімі</w:t>
            </w:r>
          </w:p>
          <w:p>
            <w:pPr>
              <w:spacing w:after="20"/>
              <w:ind w:left="20"/>
              <w:jc w:val="both"/>
            </w:pPr>
            <w:r>
              <w:rPr>
                <w:rFonts w:ascii="Times New Roman"/>
                <w:b w:val="false"/>
                <w:i w:val="false"/>
                <w:color w:val="000000"/>
                <w:sz w:val="20"/>
              </w:rPr>
              <w:t>
Сроки поставок сырья и материалов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материалдарды сатып алу бағасы</w:t>
            </w:r>
          </w:p>
          <w:p>
            <w:pPr>
              <w:spacing w:after="20"/>
              <w:ind w:left="20"/>
              <w:jc w:val="both"/>
            </w:pPr>
            <w:r>
              <w:rPr>
                <w:rFonts w:ascii="Times New Roman"/>
                <w:b w:val="false"/>
                <w:i w:val="false"/>
                <w:color w:val="000000"/>
                <w:sz w:val="20"/>
              </w:rPr>
              <w:t>
Закупочные цены на сырье и материалы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Кәсіпорындарда жұмыс істейтін қызметкерлер саны</w:t>
            </w:r>
          </w:p>
          <w:p>
            <w:pPr>
              <w:spacing w:after="20"/>
              <w:ind w:left="20"/>
              <w:jc w:val="both"/>
            </w:pPr>
            <w:r>
              <w:rPr>
                <w:rFonts w:ascii="Times New Roman"/>
                <w:b w:val="false"/>
                <w:i w:val="false"/>
                <w:color w:val="000000"/>
                <w:sz w:val="20"/>
              </w:rPr>
              <w:t>
Численность работников, занятых на предприятии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кәсіпорныңыздағы орташа жалақы</w:t>
            </w:r>
          </w:p>
          <w:p>
            <w:pPr>
              <w:spacing w:after="20"/>
              <w:ind w:left="20"/>
              <w:jc w:val="both"/>
            </w:pPr>
            <w:r>
              <w:rPr>
                <w:rFonts w:ascii="Times New Roman"/>
                <w:b w:val="false"/>
                <w:i w:val="false"/>
                <w:color w:val="000000"/>
                <w:sz w:val="20"/>
              </w:rPr>
              <w:t>
Средняя зарплата на предприятии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айналымы</w:t>
            </w:r>
          </w:p>
          <w:p>
            <w:pPr>
              <w:spacing w:after="20"/>
              <w:ind w:left="20"/>
              <w:jc w:val="both"/>
            </w:pPr>
            <w:r>
              <w:rPr>
                <w:rFonts w:ascii="Times New Roman"/>
                <w:b w:val="false"/>
                <w:i w:val="false"/>
                <w:color w:val="000000"/>
                <w:sz w:val="20"/>
              </w:rPr>
              <w:t>
Объем денежных средств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көлемі</w:t>
            </w:r>
          </w:p>
          <w:p>
            <w:pPr>
              <w:spacing w:after="20"/>
              <w:ind w:left="20"/>
              <w:jc w:val="both"/>
            </w:pPr>
            <w:r>
              <w:rPr>
                <w:rFonts w:ascii="Times New Roman"/>
                <w:b w:val="false"/>
                <w:i w:val="false"/>
                <w:color w:val="000000"/>
                <w:sz w:val="20"/>
              </w:rPr>
              <w:t>
Объем государственной поддержки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кредиторлық берешек</w:t>
            </w:r>
          </w:p>
          <w:p>
            <w:pPr>
              <w:spacing w:after="20"/>
              <w:ind w:left="20"/>
              <w:jc w:val="both"/>
            </w:pPr>
            <w:r>
              <w:rPr>
                <w:rFonts w:ascii="Times New Roman"/>
                <w:b w:val="false"/>
                <w:i w:val="false"/>
                <w:color w:val="000000"/>
                <w:sz w:val="20"/>
              </w:rPr>
              <w:t>
Просроченная кредиторская задолженность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Өткізілген өнім мен көрсетілген қызметтердің өзіндік құны </w:t>
            </w:r>
          </w:p>
          <w:p>
            <w:pPr>
              <w:spacing w:after="20"/>
              <w:ind w:left="20"/>
              <w:jc w:val="both"/>
            </w:pPr>
            <w:r>
              <w:rPr>
                <w:rFonts w:ascii="Times New Roman"/>
                <w:b w:val="false"/>
                <w:i w:val="false"/>
                <w:color w:val="000000"/>
                <w:sz w:val="20"/>
              </w:rPr>
              <w:t>
Себестоимость реализованной продукции и оказанных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өндіру кезіндегі жергілікті қамту тауарлары мен қызметтерінің үлесі</w:t>
            </w:r>
          </w:p>
          <w:p>
            <w:pPr>
              <w:spacing w:after="20"/>
              <w:ind w:left="20"/>
              <w:jc w:val="both"/>
            </w:pPr>
            <w:r>
              <w:rPr>
                <w:rFonts w:ascii="Times New Roman"/>
                <w:b w:val="false"/>
                <w:i w:val="false"/>
                <w:color w:val="000000"/>
                <w:sz w:val="20"/>
              </w:rPr>
              <w:t>
Доля товаров и услуг местного содержания при производстве продукции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p>
            <w:pPr>
              <w:spacing w:after="20"/>
              <w:ind w:left="20"/>
              <w:jc w:val="both"/>
            </w:pPr>
            <w:r>
              <w:rPr>
                <w:rFonts w:ascii="Times New Roman"/>
                <w:b w:val="false"/>
                <w:i w:val="false"/>
                <w:color w:val="000000"/>
                <w:sz w:val="20"/>
              </w:rPr>
              <w:t>
Импорт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1.16 Өндірістік қуаттарды жүктеу (ӨҚЖ) деңгейін көрсетіңіз</w:t>
      </w:r>
    </w:p>
    <w:p>
      <w:pPr>
        <w:spacing w:after="0"/>
        <w:ind w:left="0"/>
        <w:jc w:val="both"/>
      </w:pPr>
      <w:r>
        <w:rPr>
          <w:rFonts w:ascii="Times New Roman"/>
          <w:b w:val="false"/>
          <w:i w:val="false"/>
          <w:color w:val="000000"/>
          <w:sz w:val="28"/>
        </w:rPr>
        <w:t>
      Укажите уровень загрузки производственных мощностей (ЗПМ)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ӨҚЖ&lt;30%</w:t>
            </w:r>
          </w:p>
          <w:p>
            <w:pPr>
              <w:spacing w:after="20"/>
              <w:ind w:left="20"/>
              <w:jc w:val="both"/>
            </w:pPr>
            <w:r>
              <w:rPr>
                <w:rFonts w:ascii="Times New Roman"/>
                <w:b w:val="false"/>
                <w:i w:val="false"/>
                <w:color w:val="000000"/>
                <w:sz w:val="20"/>
              </w:rPr>
              <w:t>
ЗПМ&lt;30%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30%&lt;ӨҚЖ &lt;50%</w:t>
            </w:r>
          </w:p>
          <w:p>
            <w:pPr>
              <w:spacing w:after="20"/>
              <w:ind w:left="20"/>
              <w:jc w:val="both"/>
            </w:pPr>
            <w:r>
              <w:rPr>
                <w:rFonts w:ascii="Times New Roman"/>
                <w:b w:val="false"/>
                <w:i w:val="false"/>
                <w:color w:val="000000"/>
                <w:sz w:val="20"/>
              </w:rPr>
              <w:t>
30%&lt;ЗПМ&lt;50%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50%&lt; ӨҚЖ &lt;100%</w:t>
            </w:r>
          </w:p>
          <w:p>
            <w:pPr>
              <w:spacing w:after="20"/>
              <w:ind w:left="20"/>
              <w:jc w:val="both"/>
            </w:pPr>
            <w:r>
              <w:rPr>
                <w:rFonts w:ascii="Times New Roman"/>
                <w:b w:val="false"/>
                <w:i w:val="false"/>
                <w:color w:val="000000"/>
                <w:sz w:val="20"/>
              </w:rPr>
              <w:t>
50%&lt;ЗПМ&lt;100%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ӨҚЖ ≥100%</w:t>
            </w:r>
          </w:p>
          <w:p>
            <w:pPr>
              <w:spacing w:after="20"/>
              <w:ind w:left="20"/>
              <w:jc w:val="both"/>
            </w:pPr>
            <w:r>
              <w:rPr>
                <w:rFonts w:ascii="Times New Roman"/>
                <w:b w:val="false"/>
                <w:i w:val="false"/>
                <w:color w:val="000000"/>
                <w:sz w:val="20"/>
              </w:rPr>
              <w:t>
ЗПМ≥100%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қуаттарды жүктеу </w:t>
            </w:r>
          </w:p>
          <w:p>
            <w:pPr>
              <w:spacing w:after="20"/>
              <w:ind w:left="20"/>
              <w:jc w:val="both"/>
            </w:pPr>
            <w:r>
              <w:rPr>
                <w:rFonts w:ascii="Times New Roman"/>
                <w:b w:val="false"/>
                <w:i w:val="false"/>
                <w:color w:val="000000"/>
                <w:sz w:val="20"/>
              </w:rPr>
              <w:t>
Загрузка производственных мощностей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1.17 Шикізат пен материалдарды жеткізудің орташа мерзімін көрсетіңіз</w:t>
      </w:r>
    </w:p>
    <w:p>
      <w:pPr>
        <w:spacing w:after="0"/>
        <w:ind w:left="0"/>
        <w:jc w:val="both"/>
      </w:pPr>
      <w:r>
        <w:rPr>
          <w:rFonts w:ascii="Times New Roman"/>
          <w:b w:val="false"/>
          <w:i w:val="false"/>
          <w:color w:val="000000"/>
          <w:sz w:val="28"/>
        </w:rPr>
        <w:t>
      Укажите средние сроки поставок сырья и материалов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дейін</w:t>
            </w:r>
          </w:p>
          <w:p>
            <w:pPr>
              <w:spacing w:after="20"/>
              <w:ind w:left="20"/>
              <w:jc w:val="both"/>
            </w:pPr>
            <w:r>
              <w:rPr>
                <w:rFonts w:ascii="Times New Roman"/>
                <w:b w:val="false"/>
                <w:i w:val="false"/>
                <w:color w:val="000000"/>
                <w:sz w:val="20"/>
              </w:rPr>
              <w:t>
до 1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айға дейін</w:t>
            </w:r>
          </w:p>
          <w:p>
            <w:pPr>
              <w:spacing w:after="20"/>
              <w:ind w:left="20"/>
              <w:jc w:val="both"/>
            </w:pPr>
            <w:r>
              <w:rPr>
                <w:rFonts w:ascii="Times New Roman"/>
                <w:b w:val="false"/>
                <w:i w:val="false"/>
                <w:color w:val="000000"/>
                <w:sz w:val="20"/>
              </w:rPr>
              <w:t>
до 3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w:t>
            </w:r>
          </w:p>
          <w:p>
            <w:pPr>
              <w:spacing w:after="20"/>
              <w:ind w:left="20"/>
              <w:jc w:val="both"/>
            </w:pPr>
            <w:r>
              <w:rPr>
                <w:rFonts w:ascii="Times New Roman"/>
                <w:b w:val="false"/>
                <w:i w:val="false"/>
                <w:color w:val="000000"/>
                <w:sz w:val="20"/>
              </w:rPr>
              <w:t>
до 6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айдан астам</w:t>
            </w:r>
          </w:p>
          <w:p>
            <w:pPr>
              <w:spacing w:after="20"/>
              <w:ind w:left="20"/>
              <w:jc w:val="both"/>
            </w:pPr>
            <w:r>
              <w:rPr>
                <w:rFonts w:ascii="Times New Roman"/>
                <w:b w:val="false"/>
                <w:i w:val="false"/>
                <w:color w:val="000000"/>
                <w:sz w:val="20"/>
              </w:rPr>
              <w:t>
более 12 месяцев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материалдарды жеткізудің мерзімі</w:t>
            </w:r>
          </w:p>
          <w:p>
            <w:pPr>
              <w:spacing w:after="20"/>
              <w:ind w:left="20"/>
              <w:jc w:val="both"/>
            </w:pPr>
            <w:r>
              <w:rPr>
                <w:rFonts w:ascii="Times New Roman"/>
                <w:b w:val="false"/>
                <w:i w:val="false"/>
                <w:color w:val="000000"/>
                <w:sz w:val="20"/>
              </w:rPr>
              <w:t>
Сроки поставок сырья и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1.18 Импорттың бөлінуін пайыздық қатынаста көрсетіңіз</w:t>
      </w:r>
    </w:p>
    <w:p>
      <w:pPr>
        <w:spacing w:after="0"/>
        <w:ind w:left="0"/>
        <w:jc w:val="both"/>
      </w:pPr>
      <w:r>
        <w:rPr>
          <w:rFonts w:ascii="Times New Roman"/>
          <w:b w:val="false"/>
          <w:i w:val="false"/>
          <w:color w:val="000000"/>
          <w:sz w:val="28"/>
        </w:rPr>
        <w:t>
      Укажите распределение импорта в процентном соотношении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p>
            <w:pPr>
              <w:spacing w:after="20"/>
              <w:ind w:left="20"/>
              <w:jc w:val="both"/>
            </w:pPr>
            <w:r>
              <w:rPr>
                <w:rFonts w:ascii="Times New Roman"/>
                <w:b w:val="false"/>
                <w:i w:val="false"/>
                <w:color w:val="000000"/>
                <w:sz w:val="20"/>
              </w:rPr>
              <w:t>
Российская Федерация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w:t>
            </w:r>
          </w:p>
          <w:p>
            <w:pPr>
              <w:spacing w:after="20"/>
              <w:ind w:left="20"/>
              <w:jc w:val="both"/>
            </w:pPr>
            <w:r>
              <w:rPr>
                <w:rFonts w:ascii="Times New Roman"/>
                <w:b w:val="false"/>
                <w:i w:val="false"/>
                <w:color w:val="000000"/>
                <w:sz w:val="20"/>
              </w:rPr>
              <w:t>
Китай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Одағы елдері</w:t>
            </w:r>
          </w:p>
          <w:p>
            <w:pPr>
              <w:spacing w:after="20"/>
              <w:ind w:left="20"/>
              <w:jc w:val="both"/>
            </w:pPr>
            <w:r>
              <w:rPr>
                <w:rFonts w:ascii="Times New Roman"/>
                <w:b w:val="false"/>
                <w:i w:val="false"/>
                <w:color w:val="000000"/>
                <w:sz w:val="20"/>
              </w:rPr>
              <w:t>
Страны Европейского союза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елдері (Ресей Федерациясын қоспағанда)</w:t>
            </w:r>
          </w:p>
          <w:p>
            <w:pPr>
              <w:spacing w:after="20"/>
              <w:ind w:left="20"/>
              <w:jc w:val="both"/>
            </w:pPr>
            <w:r>
              <w:rPr>
                <w:rFonts w:ascii="Times New Roman"/>
                <w:b w:val="false"/>
                <w:i w:val="false"/>
                <w:color w:val="000000"/>
                <w:sz w:val="20"/>
              </w:rPr>
              <w:t>
Страны Содружества Независимых Государств (кроме Российской Федерации)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w:t>
            </w:r>
          </w:p>
          <w:p>
            <w:pPr>
              <w:spacing w:after="20"/>
              <w:ind w:left="20"/>
              <w:jc w:val="both"/>
            </w:pPr>
            <w:r>
              <w:rPr>
                <w:rFonts w:ascii="Times New Roman"/>
                <w:b w:val="false"/>
                <w:i w:val="false"/>
                <w:color w:val="000000"/>
                <w:sz w:val="20"/>
              </w:rPr>
              <w:t>
Другие страны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40" w:id="31"/>
    <w:p>
      <w:pPr>
        <w:spacing w:after="0"/>
        <w:ind w:left="0"/>
        <w:jc w:val="both"/>
      </w:pPr>
      <w:r>
        <w:rPr>
          <w:rFonts w:ascii="Times New Roman"/>
          <w:b w:val="false"/>
          <w:i w:val="false"/>
          <w:color w:val="000000"/>
          <w:sz w:val="28"/>
        </w:rPr>
        <w:t xml:space="preserve">
      </w:t>
      </w:r>
      <w:r>
        <w:rPr>
          <w:rFonts w:ascii="Times New Roman"/>
          <w:b/>
          <w:i w:val="false"/>
          <w:color w:val="000000"/>
          <w:sz w:val="28"/>
        </w:rPr>
        <w:t>2. Сіз өз кәсіпорныңыздың тауарды өткізудегі, жұмыстарды орындаудағы, қызметтерді көрсетудегі қызметінің келесі көрсеткіштерінің өзгерісін қалай бағалайсыз?</w:t>
      </w:r>
    </w:p>
    <w:bookmarkEnd w:id="31"/>
    <w:p>
      <w:pPr>
        <w:spacing w:after="0"/>
        <w:ind w:left="0"/>
        <w:jc w:val="both"/>
      </w:pPr>
      <w:r>
        <w:rPr>
          <w:rFonts w:ascii="Times New Roman"/>
          <w:b w:val="false"/>
          <w:i w:val="false"/>
          <w:color w:val="000000"/>
          <w:sz w:val="28"/>
        </w:rPr>
        <w:t>
      Как Вы оцениваете изменения следующих показателей деятельности Вашего предприятия при реализации товаров, выполнении работ и оказании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тоқсанмен салыстырғанда ағымдағы тоқсанда</w:t>
            </w:r>
          </w:p>
          <w:p>
            <w:pPr>
              <w:spacing w:after="20"/>
              <w:ind w:left="20"/>
              <w:jc w:val="both"/>
            </w:pPr>
            <w:r>
              <w:rPr>
                <w:rFonts w:ascii="Times New Roman"/>
                <w:b w:val="false"/>
                <w:i w:val="false"/>
                <w:color w:val="000000"/>
                <w:sz w:val="20"/>
              </w:rPr>
              <w:t>
В текущем квартале по сравнению с предыдущим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тоқсанмен салыстырғанда келесі тоқсанда</w:t>
            </w:r>
          </w:p>
          <w:p>
            <w:pPr>
              <w:spacing w:after="20"/>
              <w:ind w:left="20"/>
              <w:jc w:val="both"/>
            </w:pPr>
            <w:r>
              <w:rPr>
                <w:rFonts w:ascii="Times New Roman"/>
                <w:b w:val="false"/>
                <w:i w:val="false"/>
                <w:color w:val="000000"/>
                <w:sz w:val="20"/>
              </w:rPr>
              <w:t>
В следующем квартале по сравнению с текущим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өсуі</w:t>
            </w:r>
          </w:p>
          <w:p>
            <w:pPr>
              <w:spacing w:after="20"/>
              <w:ind w:left="20"/>
              <w:jc w:val="both"/>
            </w:pPr>
            <w:r>
              <w:rPr>
                <w:rFonts w:ascii="Times New Roman"/>
                <w:b w:val="false"/>
                <w:i w:val="false"/>
                <w:color w:val="000000"/>
                <w:sz w:val="20"/>
              </w:rPr>
              <w:t>
увеличение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w:t>
            </w:r>
          </w:p>
          <w:p>
            <w:pPr>
              <w:spacing w:after="20"/>
              <w:ind w:left="20"/>
              <w:jc w:val="both"/>
            </w:pPr>
            <w:r>
              <w:rPr>
                <w:rFonts w:ascii="Times New Roman"/>
                <w:b w:val="false"/>
                <w:i w:val="false"/>
                <w:color w:val="000000"/>
                <w:sz w:val="20"/>
              </w:rPr>
              <w:t>
без изменений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кемуі</w:t>
            </w:r>
          </w:p>
          <w:p>
            <w:pPr>
              <w:spacing w:after="20"/>
              <w:ind w:left="20"/>
              <w:jc w:val="both"/>
            </w:pPr>
            <w:r>
              <w:rPr>
                <w:rFonts w:ascii="Times New Roman"/>
                <w:b w:val="false"/>
                <w:i w:val="false"/>
                <w:color w:val="000000"/>
                <w:sz w:val="20"/>
              </w:rPr>
              <w:t>
уменьшение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өсуі</w:t>
            </w:r>
          </w:p>
          <w:p>
            <w:pPr>
              <w:spacing w:after="20"/>
              <w:ind w:left="20"/>
              <w:jc w:val="both"/>
            </w:pPr>
            <w:r>
              <w:rPr>
                <w:rFonts w:ascii="Times New Roman"/>
                <w:b w:val="false"/>
                <w:i w:val="false"/>
                <w:color w:val="000000"/>
                <w:sz w:val="20"/>
              </w:rPr>
              <w:t>
увеличение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w:t>
            </w:r>
          </w:p>
          <w:p>
            <w:pPr>
              <w:spacing w:after="20"/>
              <w:ind w:left="20"/>
              <w:jc w:val="both"/>
            </w:pPr>
            <w:r>
              <w:rPr>
                <w:rFonts w:ascii="Times New Roman"/>
                <w:b w:val="false"/>
                <w:i w:val="false"/>
                <w:color w:val="000000"/>
                <w:sz w:val="20"/>
              </w:rPr>
              <w:t>
без изменений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кемуі</w:t>
            </w:r>
          </w:p>
          <w:p>
            <w:pPr>
              <w:spacing w:after="20"/>
              <w:ind w:left="20"/>
              <w:jc w:val="both"/>
            </w:pPr>
            <w:r>
              <w:rPr>
                <w:rFonts w:ascii="Times New Roman"/>
                <w:b w:val="false"/>
                <w:i w:val="false"/>
                <w:color w:val="000000"/>
                <w:sz w:val="20"/>
              </w:rPr>
              <w:t>
уменьшение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өнімнің (тауарлар, жұмыстар, қызметтер) негізгі түріне сұраныс</w:t>
            </w:r>
          </w:p>
          <w:p>
            <w:pPr>
              <w:spacing w:after="20"/>
              <w:ind w:left="20"/>
              <w:jc w:val="both"/>
            </w:pPr>
            <w:r>
              <w:rPr>
                <w:rFonts w:ascii="Times New Roman"/>
                <w:b w:val="false"/>
                <w:i w:val="false"/>
                <w:color w:val="000000"/>
                <w:sz w:val="20"/>
              </w:rPr>
              <w:t>
Спрос на основной вид готовой продукции (товаров, работ,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тапсырыстардың көлемі</w:t>
            </w:r>
          </w:p>
          <w:p>
            <w:pPr>
              <w:spacing w:after="20"/>
              <w:ind w:left="20"/>
              <w:jc w:val="both"/>
            </w:pPr>
            <w:r>
              <w:rPr>
                <w:rFonts w:ascii="Times New Roman"/>
                <w:b w:val="false"/>
                <w:i w:val="false"/>
                <w:color w:val="000000"/>
                <w:sz w:val="20"/>
              </w:rPr>
              <w:t>
Объем новых заказов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өнімнің (тауарлар, жұмыстар, қызметтер) негізгі түріне бағалар</w:t>
            </w:r>
          </w:p>
          <w:p>
            <w:pPr>
              <w:spacing w:after="20"/>
              <w:ind w:left="20"/>
              <w:jc w:val="both"/>
            </w:pPr>
            <w:r>
              <w:rPr>
                <w:rFonts w:ascii="Times New Roman"/>
                <w:b w:val="false"/>
                <w:i w:val="false"/>
                <w:color w:val="000000"/>
                <w:sz w:val="20"/>
              </w:rPr>
              <w:t>
Цены на основной вид готовой продукции (товаров, работ,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w:t>
            </w:r>
          </w:p>
          <w:p>
            <w:pPr>
              <w:spacing w:after="20"/>
              <w:ind w:left="20"/>
              <w:jc w:val="both"/>
            </w:pPr>
            <w:r>
              <w:rPr>
                <w:rFonts w:ascii="Times New Roman"/>
                <w:b w:val="false"/>
                <w:i w:val="false"/>
                <w:color w:val="000000"/>
                <w:sz w:val="20"/>
              </w:rPr>
              <w:t>
Чистая прибыль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кәсіпорныңыздың нарықтағы үлесі</w:t>
            </w:r>
          </w:p>
          <w:p>
            <w:pPr>
              <w:spacing w:after="20"/>
              <w:ind w:left="20"/>
              <w:jc w:val="both"/>
            </w:pPr>
            <w:r>
              <w:rPr>
                <w:rFonts w:ascii="Times New Roman"/>
                <w:b w:val="false"/>
                <w:i w:val="false"/>
                <w:color w:val="000000"/>
                <w:sz w:val="20"/>
              </w:rPr>
              <w:t>
Доля Вашего предприятия на рынке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p>
            <w:pPr>
              <w:spacing w:after="20"/>
              <w:ind w:left="20"/>
              <w:jc w:val="both"/>
            </w:pPr>
            <w:r>
              <w:rPr>
                <w:rFonts w:ascii="Times New Roman"/>
                <w:b w:val="false"/>
                <w:i w:val="false"/>
                <w:color w:val="000000"/>
                <w:sz w:val="20"/>
              </w:rPr>
              <w:t>
Экспорт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2.7 Экспорттың бөлінуін пайыздық қатынаста көрсетіңіз</w:t>
      </w:r>
    </w:p>
    <w:p>
      <w:pPr>
        <w:spacing w:after="0"/>
        <w:ind w:left="0"/>
        <w:jc w:val="both"/>
      </w:pPr>
      <w:r>
        <w:rPr>
          <w:rFonts w:ascii="Times New Roman"/>
          <w:b w:val="false"/>
          <w:i w:val="false"/>
          <w:color w:val="000000"/>
          <w:sz w:val="28"/>
        </w:rPr>
        <w:t>
      Укажите распределение экспорта в процентном соотношении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p>
            <w:pPr>
              <w:spacing w:after="20"/>
              <w:ind w:left="20"/>
              <w:jc w:val="both"/>
            </w:pPr>
            <w:r>
              <w:rPr>
                <w:rFonts w:ascii="Times New Roman"/>
                <w:b w:val="false"/>
                <w:i w:val="false"/>
                <w:color w:val="000000"/>
                <w:sz w:val="20"/>
              </w:rPr>
              <w:t>
Российская Федерация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w:t>
            </w:r>
          </w:p>
          <w:p>
            <w:pPr>
              <w:spacing w:after="20"/>
              <w:ind w:left="20"/>
              <w:jc w:val="both"/>
            </w:pPr>
            <w:r>
              <w:rPr>
                <w:rFonts w:ascii="Times New Roman"/>
                <w:b w:val="false"/>
                <w:i w:val="false"/>
                <w:color w:val="000000"/>
                <w:sz w:val="20"/>
              </w:rPr>
              <w:t>
Китай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Одағы елдері</w:t>
            </w:r>
          </w:p>
          <w:p>
            <w:pPr>
              <w:spacing w:after="20"/>
              <w:ind w:left="20"/>
              <w:jc w:val="both"/>
            </w:pPr>
            <w:r>
              <w:rPr>
                <w:rFonts w:ascii="Times New Roman"/>
                <w:b w:val="false"/>
                <w:i w:val="false"/>
                <w:color w:val="000000"/>
                <w:sz w:val="20"/>
              </w:rPr>
              <w:t>
Страны Европейского союза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елдері (Ресей Федерациясын қоспағанда)</w:t>
            </w:r>
          </w:p>
          <w:p>
            <w:pPr>
              <w:spacing w:after="20"/>
              <w:ind w:left="20"/>
              <w:jc w:val="both"/>
            </w:pPr>
            <w:r>
              <w:rPr>
                <w:rFonts w:ascii="Times New Roman"/>
                <w:b w:val="false"/>
                <w:i w:val="false"/>
                <w:color w:val="000000"/>
                <w:sz w:val="20"/>
              </w:rPr>
              <w:t>
Страны Содружества Независимых Государств (кроме Российской Федерации)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w:t>
            </w:r>
          </w:p>
          <w:p>
            <w:pPr>
              <w:spacing w:after="20"/>
              <w:ind w:left="20"/>
              <w:jc w:val="both"/>
            </w:pPr>
            <w:r>
              <w:rPr>
                <w:rFonts w:ascii="Times New Roman"/>
                <w:b w:val="false"/>
                <w:i w:val="false"/>
                <w:color w:val="000000"/>
                <w:sz w:val="20"/>
              </w:rPr>
              <w:t>
Другие страны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2.8 Сату көлемін сату түрлері бойынша пайыздық қатынаста көрсетіңіз</w:t>
      </w:r>
    </w:p>
    <w:p>
      <w:pPr>
        <w:spacing w:after="0"/>
        <w:ind w:left="0"/>
        <w:jc w:val="both"/>
      </w:pPr>
      <w:r>
        <w:rPr>
          <w:rFonts w:ascii="Times New Roman"/>
          <w:b w:val="false"/>
          <w:i w:val="false"/>
          <w:color w:val="000000"/>
          <w:sz w:val="28"/>
        </w:rPr>
        <w:t>
      Укажите объем продаж в процентном соотношении по видам реализации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w:t>
            </w:r>
          </w:p>
          <w:p>
            <w:pPr>
              <w:spacing w:after="20"/>
              <w:ind w:left="20"/>
              <w:jc w:val="both"/>
            </w:pPr>
            <w:r>
              <w:rPr>
                <w:rFonts w:ascii="Times New Roman"/>
                <w:b w:val="false"/>
                <w:i w:val="false"/>
                <w:color w:val="000000"/>
                <w:sz w:val="20"/>
              </w:rPr>
              <w:t>
Оптовая торговля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сауда алаңы арқылы</w:t>
            </w:r>
          </w:p>
          <w:p>
            <w:pPr>
              <w:spacing w:after="20"/>
              <w:ind w:left="20"/>
              <w:jc w:val="both"/>
            </w:pPr>
            <w:r>
              <w:rPr>
                <w:rFonts w:ascii="Times New Roman"/>
                <w:b w:val="false"/>
                <w:i w:val="false"/>
                <w:color w:val="000000"/>
                <w:sz w:val="20"/>
              </w:rPr>
              <w:t>
Через электронную торговую площадку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 сауда </w:t>
            </w:r>
          </w:p>
          <w:p>
            <w:pPr>
              <w:spacing w:after="20"/>
              <w:ind w:left="20"/>
              <w:jc w:val="both"/>
            </w:pPr>
            <w:r>
              <w:rPr>
                <w:rFonts w:ascii="Times New Roman"/>
                <w:b w:val="false"/>
                <w:i w:val="false"/>
                <w:color w:val="000000"/>
                <w:sz w:val="20"/>
              </w:rPr>
              <w:t>
Розничная торговля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сауда алаңынан тыс</w:t>
            </w:r>
          </w:p>
          <w:p>
            <w:pPr>
              <w:spacing w:after="20"/>
              <w:ind w:left="20"/>
              <w:jc w:val="both"/>
            </w:pPr>
            <w:r>
              <w:rPr>
                <w:rFonts w:ascii="Times New Roman"/>
                <w:b w:val="false"/>
                <w:i w:val="false"/>
                <w:color w:val="000000"/>
                <w:sz w:val="20"/>
              </w:rPr>
              <w:t>
Вне электронной торговой площадки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41" w:id="32"/>
    <w:p>
      <w:pPr>
        <w:spacing w:after="0"/>
        <w:ind w:left="0"/>
        <w:jc w:val="both"/>
      </w:pPr>
      <w:r>
        <w:rPr>
          <w:rFonts w:ascii="Times New Roman"/>
          <w:b w:val="false"/>
          <w:i w:val="false"/>
          <w:color w:val="000000"/>
          <w:sz w:val="28"/>
        </w:rPr>
        <w:t xml:space="preserve">
      </w:t>
      </w:r>
      <w:r>
        <w:rPr>
          <w:rFonts w:ascii="Times New Roman"/>
          <w:b/>
          <w:i w:val="false"/>
          <w:color w:val="000000"/>
          <w:sz w:val="28"/>
        </w:rPr>
        <w:t>3. Өндірістік әрекетті шектейтін факторларды маңыздылығы бойынша 1-ден 5-ке дейін көрсетіңіз? (1 – маңыздылығы төмен, 5 – маңыздылығы жоғары)</w:t>
      </w:r>
    </w:p>
    <w:bookmarkEnd w:id="32"/>
    <w:p>
      <w:pPr>
        <w:spacing w:after="0"/>
        <w:ind w:left="0"/>
        <w:jc w:val="both"/>
      </w:pPr>
      <w:r>
        <w:rPr>
          <w:rFonts w:ascii="Times New Roman"/>
          <w:b w:val="false"/>
          <w:i w:val="false"/>
          <w:color w:val="000000"/>
          <w:sz w:val="28"/>
        </w:rPr>
        <w:t>
      Укажите факторы, ограничивающие производственную деятельность по степени важности от 1 до 5? (1 - наименее важный, 5 - наиболее важный)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Факторлар атауы</w:t>
            </w:r>
          </w:p>
          <w:p>
            <w:pPr>
              <w:spacing w:after="20"/>
              <w:ind w:left="20"/>
              <w:jc w:val="both"/>
            </w:pPr>
            <w:r>
              <w:rPr>
                <w:rFonts w:ascii="Times New Roman"/>
                <w:b w:val="false"/>
                <w:i w:val="false"/>
                <w:color w:val="000000"/>
                <w:sz w:val="20"/>
              </w:rPr>
              <w:t>
Наименование факторов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Маңыздылық дәрежесі</w:t>
            </w:r>
          </w:p>
          <w:p>
            <w:pPr>
              <w:spacing w:after="20"/>
              <w:ind w:left="20"/>
              <w:jc w:val="both"/>
            </w:pPr>
            <w:r>
              <w:rPr>
                <w:rFonts w:ascii="Times New Roman"/>
                <w:b w:val="false"/>
                <w:i w:val="false"/>
                <w:color w:val="000000"/>
                <w:sz w:val="20"/>
              </w:rPr>
              <w:t>
Степень важности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w:t>
            </w:r>
          </w:p>
          <w:p>
            <w:pPr>
              <w:spacing w:after="20"/>
              <w:ind w:left="20"/>
              <w:jc w:val="both"/>
            </w:pPr>
            <w:r>
              <w:rPr>
                <w:rFonts w:ascii="Times New Roman"/>
                <w:b w:val="false"/>
                <w:i w:val="false"/>
                <w:color w:val="000000"/>
                <w:sz w:val="20"/>
              </w:rPr>
              <w:t>
Финансовые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(ақшалай қаражат тапшылығы, кредит бойынша жоғары пайыздық мөлшерлеме) </w:t>
            </w:r>
          </w:p>
          <w:p>
            <w:pPr>
              <w:spacing w:after="20"/>
              <w:ind w:left="20"/>
              <w:jc w:val="both"/>
            </w:pPr>
            <w:r>
              <w:rPr>
                <w:rFonts w:ascii="Times New Roman"/>
                <w:b w:val="false"/>
                <w:i w:val="false"/>
                <w:color w:val="000000"/>
                <w:sz w:val="20"/>
              </w:rPr>
              <w:t>
(недостаточность денежных средств, высокие процентные ставки по кредитам)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өзіндік құн</w:t>
            </w:r>
          </w:p>
          <w:p>
            <w:pPr>
              <w:spacing w:after="20"/>
              <w:ind w:left="20"/>
              <w:jc w:val="both"/>
            </w:pPr>
            <w:r>
              <w:rPr>
                <w:rFonts w:ascii="Times New Roman"/>
                <w:b w:val="false"/>
                <w:i w:val="false"/>
                <w:color w:val="000000"/>
                <w:sz w:val="20"/>
              </w:rPr>
              <w:t>
Высокая себестоимость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материалдардың жеткіліксіздігі, жоғары жалдау төлемі және көлік шығыстары)</w:t>
            </w:r>
          </w:p>
          <w:p>
            <w:pPr>
              <w:spacing w:after="20"/>
              <w:ind w:left="20"/>
              <w:jc w:val="both"/>
            </w:pPr>
            <w:r>
              <w:rPr>
                <w:rFonts w:ascii="Times New Roman"/>
                <w:b w:val="false"/>
                <w:i w:val="false"/>
                <w:color w:val="000000"/>
                <w:sz w:val="20"/>
              </w:rPr>
              <w:t>
(недостаток сырья и материалов, высокая арендная плата и транспортные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өнімділік </w:t>
            </w:r>
          </w:p>
          <w:p>
            <w:pPr>
              <w:spacing w:after="20"/>
              <w:ind w:left="20"/>
              <w:jc w:val="both"/>
            </w:pPr>
            <w:r>
              <w:rPr>
                <w:rFonts w:ascii="Times New Roman"/>
                <w:b w:val="false"/>
                <w:i w:val="false"/>
                <w:color w:val="000000"/>
                <w:sz w:val="20"/>
              </w:rPr>
              <w:t>
Низкая производительность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тозуы немесе болмауы, білікті қызметкерлердің жетіспеушілігі)</w:t>
            </w:r>
          </w:p>
          <w:p>
            <w:pPr>
              <w:spacing w:after="20"/>
              <w:ind w:left="20"/>
              <w:jc w:val="both"/>
            </w:pPr>
            <w:r>
              <w:rPr>
                <w:rFonts w:ascii="Times New Roman"/>
                <w:b w:val="false"/>
                <w:i w:val="false"/>
                <w:color w:val="000000"/>
                <w:sz w:val="20"/>
              </w:rPr>
              <w:t>
(изношенность или отсутствие оборудования, недостаток квалифицированных работников)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Реттеушілік </w:t>
            </w:r>
          </w:p>
          <w:p>
            <w:pPr>
              <w:spacing w:after="20"/>
              <w:ind w:left="20"/>
              <w:jc w:val="both"/>
            </w:pPr>
            <w:r>
              <w:rPr>
                <w:rFonts w:ascii="Times New Roman"/>
                <w:b w:val="false"/>
                <w:i w:val="false"/>
                <w:color w:val="000000"/>
                <w:sz w:val="20"/>
              </w:rPr>
              <w:t>
Регуляторные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заңнамалық реттеу, бағалар мен тарифтерді бақылау, монополияланған нарық, ресурстар мен сыртқы нарыққа қолжетімділік, салық салудың жоғары деңгейі</w:t>
            </w:r>
          </w:p>
          <w:p>
            <w:pPr>
              <w:spacing w:after="20"/>
              <w:ind w:left="20"/>
              <w:jc w:val="both"/>
            </w:pPr>
            <w:r>
              <w:rPr>
                <w:rFonts w:ascii="Times New Roman"/>
                <w:b w:val="false"/>
                <w:i w:val="false"/>
                <w:color w:val="000000"/>
                <w:sz w:val="20"/>
              </w:rPr>
              <w:t>
(законодательное регулирование бизнеса, контроль цен и тарифов, монополизированный рынок, доступ к ресурсам и внешним рынкам, высокий уровень налогообложения)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ахуал</w:t>
            </w:r>
          </w:p>
          <w:p>
            <w:pPr>
              <w:spacing w:after="20"/>
              <w:ind w:left="20"/>
              <w:jc w:val="both"/>
            </w:pPr>
            <w:r>
              <w:rPr>
                <w:rFonts w:ascii="Times New Roman"/>
                <w:b w:val="false"/>
                <w:i w:val="false"/>
                <w:color w:val="000000"/>
                <w:sz w:val="20"/>
              </w:rPr>
              <w:t>
Экономическая ситуация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(өнімге сұраныстың жеткіліксіздігі, инфрақұрылымның дамуы, кәсіпорындар тарапынан жоғары бәсекелестік, геосаясат, пандемия, валюта бағамының өзгеруі)</w:t>
            </w:r>
          </w:p>
          <w:p>
            <w:pPr>
              <w:spacing w:after="20"/>
              <w:ind w:left="20"/>
              <w:jc w:val="both"/>
            </w:pPr>
            <w:r>
              <w:rPr>
                <w:rFonts w:ascii="Times New Roman"/>
                <w:b w:val="false"/>
                <w:i w:val="false"/>
                <w:color w:val="000000"/>
                <w:sz w:val="20"/>
              </w:rPr>
              <w:t>
(недостаточный спрос на продукцию, развитие инфраструктуры, высокая конкуренция со стороны предприятий, геополитика, пандемии, изменение курса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 w:id="33"/>
    <w:p>
      <w:pPr>
        <w:spacing w:after="0"/>
        <w:ind w:left="0"/>
        <w:jc w:val="both"/>
      </w:pPr>
      <w:r>
        <w:rPr>
          <w:rFonts w:ascii="Times New Roman"/>
          <w:b w:val="false"/>
          <w:i w:val="false"/>
          <w:color w:val="000000"/>
          <w:sz w:val="28"/>
        </w:rPr>
        <w:t xml:space="preserve">
      </w:t>
      </w:r>
      <w:r>
        <w:rPr>
          <w:rFonts w:ascii="Times New Roman"/>
          <w:b/>
          <w:i w:val="false"/>
          <w:color w:val="000000"/>
          <w:sz w:val="28"/>
        </w:rPr>
        <w:t>4. Сіздің кәсіпорныңыз үшін ESG критерийлерінің (экологиялық, әлеуметтік, корпоративтік басқару) өзектілігін көрсетіңіз?</w:t>
      </w:r>
    </w:p>
    <w:bookmarkEnd w:id="33"/>
    <w:p>
      <w:pPr>
        <w:spacing w:after="0"/>
        <w:ind w:left="0"/>
        <w:jc w:val="both"/>
      </w:pPr>
      <w:r>
        <w:rPr>
          <w:rFonts w:ascii="Times New Roman"/>
          <w:b w:val="false"/>
          <w:i w:val="false"/>
          <w:color w:val="000000"/>
          <w:sz w:val="28"/>
        </w:rPr>
        <w:t>
      Укажите актуальность критериев ESG (экологические, социальные, корпоративное управление) для Вашего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 атауы</w:t>
            </w:r>
          </w:p>
          <w:p>
            <w:pPr>
              <w:spacing w:after="20"/>
              <w:ind w:left="20"/>
              <w:jc w:val="both"/>
            </w:pPr>
            <w:r>
              <w:rPr>
                <w:rFonts w:ascii="Times New Roman"/>
                <w:b w:val="false"/>
                <w:i w:val="false"/>
                <w:color w:val="000000"/>
                <w:sz w:val="20"/>
              </w:rPr>
              <w:t>
Наименование вопросов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көміртегі бейтараптығы бастамасымен және Қазақстан Республикасының декарбонизация бойынша міндеттемелерімен таныссыз ба?</w:t>
            </w:r>
          </w:p>
          <w:p>
            <w:pPr>
              <w:spacing w:after="20"/>
              <w:ind w:left="20"/>
              <w:jc w:val="both"/>
            </w:pPr>
            <w:r>
              <w:rPr>
                <w:rFonts w:ascii="Times New Roman"/>
                <w:b w:val="false"/>
                <w:i w:val="false"/>
                <w:color w:val="000000"/>
                <w:sz w:val="20"/>
              </w:rPr>
              <w:t>
Знакомы ли Вы с иннициативой по углеродной нейтральности и обязательствами Республики Казахстан по декарбонизации?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кәсіпорыныңызда декарбонизацияға әзірленген тәсіл бар ма?</w:t>
            </w:r>
          </w:p>
          <w:p>
            <w:pPr>
              <w:spacing w:after="20"/>
              <w:ind w:left="20"/>
              <w:jc w:val="both"/>
            </w:pPr>
            <w:r>
              <w:rPr>
                <w:rFonts w:ascii="Times New Roman"/>
                <w:b w:val="false"/>
                <w:i w:val="false"/>
                <w:color w:val="000000"/>
                <w:sz w:val="20"/>
              </w:rPr>
              <w:t>
Имеется ли в Вашем предприятии разработанный подход к декарбонизации?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критерийлердің қолданылуына қатысты жауап беріңіз</w:t>
            </w:r>
          </w:p>
          <w:p>
            <w:pPr>
              <w:spacing w:after="20"/>
              <w:ind w:left="20"/>
              <w:jc w:val="both"/>
            </w:pPr>
            <w:r>
              <w:rPr>
                <w:rFonts w:ascii="Times New Roman"/>
                <w:b w:val="false"/>
                <w:i w:val="false"/>
                <w:color w:val="000000"/>
                <w:sz w:val="20"/>
              </w:rPr>
              <w:t>
Ответьте на применимость экологических критериев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кәсіпорныңызда компанияның қоршаған ортаға әсерін азайту жөніндегі нақты міндеттемелер мен мақсаттарды белгілейтін экологиялық саясат немесе басқа құжат бар ма?</w:t>
            </w:r>
          </w:p>
          <w:p>
            <w:pPr>
              <w:spacing w:after="20"/>
              <w:ind w:left="20"/>
              <w:jc w:val="both"/>
            </w:pPr>
            <w:r>
              <w:rPr>
                <w:rFonts w:ascii="Times New Roman"/>
                <w:b w:val="false"/>
                <w:i w:val="false"/>
                <w:color w:val="000000"/>
                <w:sz w:val="20"/>
              </w:rPr>
              <w:t>
Есть ли у Вашего предприятия экологическая политика или иной документ, который устанавливает четкие обязательства и цели по уменьшению воздействия компании на окружающую среду?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 бойынша бағдарлама бар ма?</w:t>
            </w:r>
          </w:p>
          <w:p>
            <w:pPr>
              <w:spacing w:after="20"/>
              <w:ind w:left="20"/>
              <w:jc w:val="both"/>
            </w:pPr>
            <w:r>
              <w:rPr>
                <w:rFonts w:ascii="Times New Roman"/>
                <w:b w:val="false"/>
                <w:i w:val="false"/>
                <w:color w:val="000000"/>
                <w:sz w:val="20"/>
              </w:rPr>
              <w:t>
Наличие программы по энергоэффективности?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компанияңыз ластаушы заттардың шығарындылары мен төгінділерінің көздеріне экологиялық бақылауды жүзеге асырады ма?</w:t>
            </w:r>
          </w:p>
          <w:p>
            <w:pPr>
              <w:spacing w:after="20"/>
              <w:ind w:left="20"/>
              <w:jc w:val="both"/>
            </w:pPr>
            <w:r>
              <w:rPr>
                <w:rFonts w:ascii="Times New Roman"/>
                <w:b w:val="false"/>
                <w:i w:val="false"/>
                <w:color w:val="000000"/>
                <w:sz w:val="20"/>
              </w:rPr>
              <w:t>
Осуществляет ли Ваша компания экологический контроль на источниках выбросов и сбросов загрязняющих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тоқсанда шығарындылардың төмендеуі байқала ма?</w:t>
            </w:r>
          </w:p>
          <w:p>
            <w:pPr>
              <w:spacing w:after="20"/>
              <w:ind w:left="20"/>
              <w:jc w:val="both"/>
            </w:pPr>
            <w:r>
              <w:rPr>
                <w:rFonts w:ascii="Times New Roman"/>
                <w:b w:val="false"/>
                <w:i w:val="false"/>
                <w:color w:val="000000"/>
                <w:sz w:val="20"/>
              </w:rPr>
              <w:t>
Наблюдается ли уменьшение выбросов в текущем квартале?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критерийлердің қолданылуына қатысты жауап беріңіз </w:t>
            </w:r>
          </w:p>
          <w:p>
            <w:pPr>
              <w:spacing w:after="20"/>
              <w:ind w:left="20"/>
              <w:jc w:val="both"/>
            </w:pPr>
            <w:r>
              <w:rPr>
                <w:rFonts w:ascii="Times New Roman"/>
                <w:b w:val="false"/>
                <w:i w:val="false"/>
                <w:color w:val="000000"/>
                <w:sz w:val="20"/>
              </w:rPr>
              <w:t>
Ответьте на применимость социальных критериев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кәсіпорыныңызда қызметкерлерге ерікті медициналық сақтандыру, материалдық көмек түріндегі қосымша әлеуметтік қолдау пакеті бар ма?</w:t>
            </w:r>
          </w:p>
          <w:p>
            <w:pPr>
              <w:spacing w:after="20"/>
              <w:ind w:left="20"/>
              <w:jc w:val="both"/>
            </w:pPr>
            <w:r>
              <w:rPr>
                <w:rFonts w:ascii="Times New Roman"/>
                <w:b w:val="false"/>
                <w:i w:val="false"/>
                <w:color w:val="000000"/>
                <w:sz w:val="20"/>
              </w:rPr>
              <w:t>
Имеется ли у Вашего предприятия дополнительный социальный пакет поддержки для сотрудников в виде добровольного медицинского страхования, материальной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кәсіпорыныңыз қызметкерлерді кәсіби дамытуды жүзеге асыра ма?</w:t>
            </w:r>
          </w:p>
          <w:p>
            <w:pPr>
              <w:spacing w:after="20"/>
              <w:ind w:left="20"/>
              <w:jc w:val="both"/>
            </w:pPr>
            <w:r>
              <w:rPr>
                <w:rFonts w:ascii="Times New Roman"/>
                <w:b w:val="false"/>
                <w:i w:val="false"/>
                <w:color w:val="000000"/>
                <w:sz w:val="20"/>
              </w:rPr>
              <w:t>
Осуществляет ли Ваше предприятие профессиональное развитие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кәсіпорыныңыз орналасқан өңірде әлеуметтік инвестициялар және/немесе қайырымдылық шараларын жүзеге асыра ма?</w:t>
            </w:r>
          </w:p>
          <w:p>
            <w:pPr>
              <w:spacing w:after="20"/>
              <w:ind w:left="20"/>
              <w:jc w:val="both"/>
            </w:pPr>
            <w:r>
              <w:rPr>
                <w:rFonts w:ascii="Times New Roman"/>
                <w:b w:val="false"/>
                <w:i w:val="false"/>
                <w:color w:val="000000"/>
                <w:sz w:val="20"/>
              </w:rPr>
              <w:t>
Осуществляет ли Ваша предприятие социальные инвестиции и/или благотворительность в регионе присутствия?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басқару критерийлерінің қолданылуына қатысты жауап беріңіз</w:t>
            </w:r>
          </w:p>
          <w:p>
            <w:pPr>
              <w:spacing w:after="20"/>
              <w:ind w:left="20"/>
              <w:jc w:val="both"/>
            </w:pPr>
            <w:r>
              <w:rPr>
                <w:rFonts w:ascii="Times New Roman"/>
                <w:b w:val="false"/>
                <w:i w:val="false"/>
                <w:color w:val="000000"/>
                <w:sz w:val="20"/>
              </w:rPr>
              <w:t>
Ответьте на применимость критериев корпоративного управления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ұзақ мерзімді даму стратегиясы бар ма?</w:t>
            </w:r>
          </w:p>
          <w:p>
            <w:pPr>
              <w:spacing w:after="20"/>
              <w:ind w:left="20"/>
              <w:jc w:val="both"/>
            </w:pPr>
            <w:r>
              <w:rPr>
                <w:rFonts w:ascii="Times New Roman"/>
                <w:b w:val="false"/>
                <w:i w:val="false"/>
                <w:color w:val="000000"/>
                <w:sz w:val="20"/>
              </w:rPr>
              <w:t>
Есть ли у компании долгосрочная стратегия развития?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 және ішкі бақылау жүйесі бар ма?</w:t>
            </w:r>
          </w:p>
          <w:p>
            <w:pPr>
              <w:spacing w:after="20"/>
              <w:ind w:left="20"/>
              <w:jc w:val="both"/>
            </w:pPr>
            <w:r>
              <w:rPr>
                <w:rFonts w:ascii="Times New Roman"/>
                <w:b w:val="false"/>
                <w:i w:val="false"/>
                <w:color w:val="000000"/>
                <w:sz w:val="20"/>
              </w:rPr>
              <w:t>
Наличие системы управления рисками и внутреннего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компанияңыз Қазақстан Республикасының заңнамасына сәйкес кәсіпорын туралы таратуға міндетті емес қосымша ақпаратты ашып көрсете ме?</w:t>
            </w:r>
          </w:p>
          <w:p>
            <w:pPr>
              <w:spacing w:after="20"/>
              <w:ind w:left="20"/>
              <w:jc w:val="both"/>
            </w:pPr>
            <w:r>
              <w:rPr>
                <w:rFonts w:ascii="Times New Roman"/>
                <w:b w:val="false"/>
                <w:i w:val="false"/>
                <w:color w:val="000000"/>
                <w:sz w:val="20"/>
              </w:rPr>
              <w:t>
Раскрывает ли Ваша компания дополнительную информацию о предприятии не обязательную к распространению в соответствии с законодательством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 w:id="34"/>
    <w:p>
      <w:pPr>
        <w:spacing w:after="0"/>
        <w:ind w:left="0"/>
        <w:jc w:val="both"/>
      </w:pPr>
      <w:r>
        <w:rPr>
          <w:rFonts w:ascii="Times New Roman"/>
          <w:b w:val="false"/>
          <w:i w:val="false"/>
          <w:color w:val="000000"/>
          <w:sz w:val="28"/>
        </w:rPr>
        <w:t xml:space="preserve">
      </w:t>
      </w:r>
      <w:r>
        <w:rPr>
          <w:rFonts w:ascii="Times New Roman"/>
          <w:b/>
          <w:i w:val="false"/>
          <w:color w:val="000000"/>
          <w:sz w:val="28"/>
        </w:rPr>
        <w:t>5. Сіз өз кәсіпорныңыздағы қаржы-экономикалық ахуалды қалай бағалайсыз?</w:t>
      </w:r>
    </w:p>
    <w:bookmarkEnd w:id="34"/>
    <w:p>
      <w:pPr>
        <w:spacing w:after="0"/>
        <w:ind w:left="0"/>
        <w:jc w:val="both"/>
      </w:pPr>
      <w:r>
        <w:rPr>
          <w:rFonts w:ascii="Times New Roman"/>
          <w:b w:val="false"/>
          <w:i w:val="false"/>
          <w:color w:val="000000"/>
          <w:sz w:val="28"/>
        </w:rPr>
        <w:t>
      Как Вы оцениваете экономическую ситуацию на Вашем предприятии?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тоқсанмен салыстырғанда ағымдағы тоқсанда</w:t>
            </w:r>
          </w:p>
          <w:p>
            <w:pPr>
              <w:spacing w:after="20"/>
              <w:ind w:left="20"/>
              <w:jc w:val="both"/>
            </w:pPr>
            <w:r>
              <w:rPr>
                <w:rFonts w:ascii="Times New Roman"/>
                <w:b w:val="false"/>
                <w:i w:val="false"/>
                <w:color w:val="000000"/>
                <w:sz w:val="20"/>
              </w:rPr>
              <w:t>
В текущем квартале по сравнению с предыдущим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тоқсанмен салыстырғанда келесі тоқсанда</w:t>
            </w:r>
          </w:p>
          <w:p>
            <w:pPr>
              <w:spacing w:after="20"/>
              <w:ind w:left="20"/>
              <w:jc w:val="both"/>
            </w:pPr>
            <w:r>
              <w:rPr>
                <w:rFonts w:ascii="Times New Roman"/>
                <w:b w:val="false"/>
                <w:i w:val="false"/>
                <w:color w:val="000000"/>
                <w:sz w:val="20"/>
              </w:rPr>
              <w:t>
В следующем квартале по сравнению с текущим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жақсару</w:t>
            </w:r>
          </w:p>
          <w:p>
            <w:pPr>
              <w:spacing w:after="20"/>
              <w:ind w:left="20"/>
              <w:jc w:val="both"/>
            </w:pPr>
            <w:r>
              <w:rPr>
                <w:rFonts w:ascii="Times New Roman"/>
                <w:b w:val="false"/>
                <w:i w:val="false"/>
                <w:color w:val="000000"/>
                <w:sz w:val="20"/>
              </w:rPr>
              <w:t>
улучшение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w:t>
            </w:r>
          </w:p>
          <w:p>
            <w:pPr>
              <w:spacing w:after="20"/>
              <w:ind w:left="20"/>
              <w:jc w:val="both"/>
            </w:pPr>
            <w:r>
              <w:rPr>
                <w:rFonts w:ascii="Times New Roman"/>
                <w:b w:val="false"/>
                <w:i w:val="false"/>
                <w:color w:val="000000"/>
                <w:sz w:val="20"/>
              </w:rPr>
              <w:t>
без изменений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нашарлау</w:t>
            </w:r>
          </w:p>
          <w:p>
            <w:pPr>
              <w:spacing w:after="20"/>
              <w:ind w:left="20"/>
              <w:jc w:val="both"/>
            </w:pPr>
            <w:r>
              <w:rPr>
                <w:rFonts w:ascii="Times New Roman"/>
                <w:b w:val="false"/>
                <w:i w:val="false"/>
                <w:color w:val="000000"/>
                <w:sz w:val="20"/>
              </w:rPr>
              <w:t>
ухудшение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жақсару</w:t>
            </w:r>
          </w:p>
          <w:p>
            <w:pPr>
              <w:spacing w:after="20"/>
              <w:ind w:left="20"/>
              <w:jc w:val="both"/>
            </w:pPr>
            <w:r>
              <w:rPr>
                <w:rFonts w:ascii="Times New Roman"/>
                <w:b w:val="false"/>
                <w:i w:val="false"/>
                <w:color w:val="000000"/>
                <w:sz w:val="20"/>
              </w:rPr>
              <w:t>
улучшение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w:t>
            </w:r>
          </w:p>
          <w:p>
            <w:pPr>
              <w:spacing w:after="20"/>
              <w:ind w:left="20"/>
              <w:jc w:val="both"/>
            </w:pPr>
            <w:r>
              <w:rPr>
                <w:rFonts w:ascii="Times New Roman"/>
                <w:b w:val="false"/>
                <w:i w:val="false"/>
                <w:color w:val="000000"/>
                <w:sz w:val="20"/>
              </w:rPr>
              <w:t>
без изменений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нашарлау</w:t>
            </w:r>
          </w:p>
          <w:p>
            <w:pPr>
              <w:spacing w:after="20"/>
              <w:ind w:left="20"/>
              <w:jc w:val="both"/>
            </w:pPr>
            <w:r>
              <w:rPr>
                <w:rFonts w:ascii="Times New Roman"/>
                <w:b w:val="false"/>
                <w:i w:val="false"/>
                <w:color w:val="000000"/>
                <w:sz w:val="20"/>
              </w:rPr>
              <w:t>
ухудшение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 w:id="35"/>
    <w:p>
      <w:pPr>
        <w:spacing w:after="0"/>
        <w:ind w:left="0"/>
        <w:jc w:val="both"/>
      </w:pPr>
      <w:r>
        <w:rPr>
          <w:rFonts w:ascii="Times New Roman"/>
          <w:b w:val="false"/>
          <w:i w:val="false"/>
          <w:color w:val="000000"/>
          <w:sz w:val="28"/>
        </w:rPr>
        <w:t xml:space="preserve">
      </w:t>
      </w:r>
      <w:r>
        <w:rPr>
          <w:rFonts w:ascii="Times New Roman"/>
          <w:b/>
          <w:i w:val="false"/>
          <w:color w:val="000000"/>
          <w:sz w:val="28"/>
        </w:rPr>
        <w:t>6. Статистикалық нысанды толтыруға жұмсалған уақытты көрсетіңіз, сағатпен (қажеттiсiн қоршаңыз)</w:t>
      </w:r>
    </w:p>
    <w:bookmarkEnd w:id="35"/>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(респонденттің)</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________________________</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(респондента) 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(респонденттің)</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(респондента) ________________________</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w:t>
            </w:r>
          </w:p>
          <w:p>
            <w:pPr>
              <w:spacing w:after="20"/>
              <w:ind w:left="20"/>
              <w:jc w:val="both"/>
            </w:pPr>
            <w:r>
              <w:rPr>
                <w:rFonts w:ascii="Times New Roman"/>
                <w:b w:val="false"/>
                <w:i w:val="false"/>
                <w:color w:val="000000"/>
                <w:sz w:val="20"/>
              </w:rPr>
              <w:t>
стационарный</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ұялы </w:t>
            </w:r>
          </w:p>
          <w:p>
            <w:pPr>
              <w:spacing w:after="20"/>
              <w:ind w:left="20"/>
              <w:jc w:val="both"/>
            </w:pPr>
            <w:r>
              <w:rPr>
                <w:rFonts w:ascii="Times New Roman"/>
                <w:b w:val="false"/>
                <w:i w:val="false"/>
                <w:color w:val="000000"/>
                <w:sz w:val="20"/>
              </w:rPr>
              <w:t>
мобильный</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(респондента) 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телефоны (орындаушының) </w:t>
            </w:r>
          </w:p>
          <w:p>
            <w:pPr>
              <w:spacing w:after="20"/>
              <w:ind w:left="20"/>
              <w:jc w:val="both"/>
            </w:pPr>
            <w:r>
              <w:rPr>
                <w:rFonts w:ascii="Times New Roman"/>
                <w:b w:val="false"/>
                <w:i w:val="false"/>
                <w:color w:val="000000"/>
                <w:sz w:val="20"/>
              </w:rPr>
              <w:t>
подпись, телефон (исполнителя)</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немесе оның</w:t>
            </w:r>
          </w:p>
          <w:p>
            <w:pPr>
              <w:spacing w:after="20"/>
              <w:ind w:left="20"/>
              <w:jc w:val="both"/>
            </w:pPr>
            <w:r>
              <w:rPr>
                <w:rFonts w:ascii="Times New Roman"/>
                <w:b w:val="false"/>
                <w:i w:val="false"/>
                <w:color w:val="000000"/>
                <w:sz w:val="20"/>
              </w:rPr>
              <w:t>
міндетін атқарушы тұлға</w:t>
            </w:r>
          </w:p>
          <w:p>
            <w:pPr>
              <w:spacing w:after="20"/>
              <w:ind w:left="20"/>
              <w:jc w:val="both"/>
            </w:pPr>
            <w:r>
              <w:rPr>
                <w:rFonts w:ascii="Times New Roman"/>
                <w:b w:val="false"/>
                <w:i w:val="false"/>
                <w:color w:val="000000"/>
                <w:sz w:val="20"/>
              </w:rPr>
              <w:t>
Главный бухгалтер или лицо,</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исполняющее его обязанности _______________________________</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және әкесінің аты (бар болған жағдайда) </w:t>
            </w:r>
          </w:p>
          <w:p>
            <w:pPr>
              <w:spacing w:after="20"/>
              <w:ind w:left="20"/>
              <w:jc w:val="both"/>
            </w:pPr>
            <w:r>
              <w:rPr>
                <w:rFonts w:ascii="Times New Roman"/>
                <w:b w:val="false"/>
                <w:i w:val="false"/>
                <w:color w:val="000000"/>
                <w:sz w:val="20"/>
              </w:rPr>
              <w:t>
фамилия, имя и отчество (при его наличии)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w:t>
            </w:r>
          </w:p>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w:t>
            </w:r>
          </w:p>
          <w:p>
            <w:pPr>
              <w:spacing w:after="20"/>
              <w:ind w:left="20"/>
              <w:jc w:val="both"/>
            </w:pPr>
            <w:r>
              <w:rPr>
                <w:rFonts w:ascii="Times New Roman"/>
                <w:b w:val="false"/>
                <w:i w:val="false"/>
                <w:color w:val="000000"/>
                <w:sz w:val="20"/>
              </w:rPr>
              <w:t>
міндетін атқарушы тұлға</w:t>
            </w:r>
          </w:p>
          <w:p>
            <w:pPr>
              <w:spacing w:after="20"/>
              <w:ind w:left="20"/>
              <w:jc w:val="both"/>
            </w:pPr>
            <w:r>
              <w:rPr>
                <w:rFonts w:ascii="Times New Roman"/>
                <w:b w:val="false"/>
                <w:i w:val="false"/>
                <w:color w:val="000000"/>
                <w:sz w:val="20"/>
              </w:rPr>
              <w:t>
Руководитель или лицо,</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исполняющее его обязанности _______________________________</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және әкесінің аты (бар болған жағдайда) </w:t>
            </w:r>
          </w:p>
          <w:p>
            <w:pPr>
              <w:spacing w:after="20"/>
              <w:ind w:left="20"/>
              <w:jc w:val="both"/>
            </w:pPr>
            <w:r>
              <w:rPr>
                <w:rFonts w:ascii="Times New Roman"/>
                <w:b w:val="false"/>
                <w:i w:val="false"/>
                <w:color w:val="000000"/>
                <w:sz w:val="20"/>
              </w:rPr>
              <w:t>
фамилия, имя и отчество (при его наличии)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w:t>
            </w:r>
          </w:p>
          <w:p>
            <w:pPr>
              <w:spacing w:after="20"/>
              <w:ind w:left="20"/>
              <w:jc w:val="both"/>
            </w:pP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2022 жылғы 26 тамыздағы</w:t>
            </w:r>
            <w:r>
              <w:br/>
            </w:r>
            <w:r>
              <w:rPr>
                <w:rFonts w:ascii="Times New Roman"/>
                <w:b w:val="false"/>
                <w:i w:val="false"/>
                <w:color w:val="000000"/>
                <w:sz w:val="20"/>
              </w:rPr>
              <w:t>№ 18 Бұйрыққа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2020 жылғы "23" қаңтардағы</w:t>
            </w:r>
            <w:r>
              <w:br/>
            </w:r>
            <w:r>
              <w:rPr>
                <w:rFonts w:ascii="Times New Roman"/>
                <w:b w:val="false"/>
                <w:i w:val="false"/>
                <w:color w:val="000000"/>
                <w:sz w:val="20"/>
              </w:rPr>
              <w:t>№ 8 бұйрығына</w:t>
            </w:r>
            <w:r>
              <w:br/>
            </w:r>
            <w:r>
              <w:rPr>
                <w:rFonts w:ascii="Times New Roman"/>
                <w:b w:val="false"/>
                <w:i w:val="false"/>
                <w:color w:val="000000"/>
                <w:sz w:val="20"/>
              </w:rPr>
              <w:t>20-қосымша</w:t>
            </w:r>
          </w:p>
        </w:tc>
      </w:tr>
    </w:tbl>
    <w:bookmarkStart w:name="z47" w:id="36"/>
    <w:p>
      <w:pPr>
        <w:spacing w:after="0"/>
        <w:ind w:left="0"/>
        <w:jc w:val="left"/>
      </w:pPr>
      <w:r>
        <w:rPr>
          <w:rFonts w:ascii="Times New Roman"/>
          <w:b/>
          <w:i w:val="false"/>
          <w:color w:val="000000"/>
        </w:rPr>
        <w:t xml:space="preserve"> "Кәсіпорындардың қызметін конъюнктуралық зерттеу сауалнамасы" (индексі КО-6, кезеңділігі тоқсандық) жалпымемлекеттік статистикалық байқаудың статистикалық нысанын толтыру жөніндегі нұсқаулық</w:t>
      </w:r>
    </w:p>
    <w:bookmarkEnd w:id="36"/>
    <w:bookmarkStart w:name="z48" w:id="37"/>
    <w:p>
      <w:pPr>
        <w:spacing w:after="0"/>
        <w:ind w:left="0"/>
        <w:jc w:val="both"/>
      </w:pPr>
      <w:r>
        <w:rPr>
          <w:rFonts w:ascii="Times New Roman"/>
          <w:b w:val="false"/>
          <w:i w:val="false"/>
          <w:color w:val="000000"/>
          <w:sz w:val="28"/>
        </w:rPr>
        <w:t>
      1. Осы "Кәсіпорындардың қызметін конъюнктуралық зерттеу сауалнамасы" (индексі КО-6, кезеңділігі тоқсандық) жалпымемлекеттік статистикалық байқаудың статистикалық нысанын толтыру жөніндегі нұсқаулық жалпымемлекеттік статистикалық байқаудың статистикалық нысанын толтыруды нақтылайды (бұдан әрі - статистикалық нысан).</w:t>
      </w:r>
    </w:p>
    <w:bookmarkEnd w:id="37"/>
    <w:bookmarkStart w:name="z49" w:id="38"/>
    <w:p>
      <w:pPr>
        <w:spacing w:after="0"/>
        <w:ind w:left="0"/>
        <w:jc w:val="both"/>
      </w:pPr>
      <w:r>
        <w:rPr>
          <w:rFonts w:ascii="Times New Roman"/>
          <w:b w:val="false"/>
          <w:i w:val="false"/>
          <w:color w:val="000000"/>
          <w:sz w:val="28"/>
        </w:rPr>
        <w:t>
      2. Кәсіпорындардың (ұйымдардың) қаржы-шаруашылық қызметін қадағалау қоғамдық пікірді зерделеуге негізделеді. Жиналған ақпарат өзінің сипаты бойынша сапалы болып табылады және іс жүзінде қалыптасқан жағдайды, сондай-ақ таяу перспективаға арналған болжамды көрсетеді.</w:t>
      </w:r>
    </w:p>
    <w:bookmarkEnd w:id="38"/>
    <w:p>
      <w:pPr>
        <w:spacing w:after="0"/>
        <w:ind w:left="0"/>
        <w:jc w:val="both"/>
      </w:pPr>
      <w:r>
        <w:rPr>
          <w:rFonts w:ascii="Times New Roman"/>
          <w:b w:val="false"/>
          <w:i w:val="false"/>
          <w:color w:val="000000"/>
          <w:sz w:val="28"/>
        </w:rPr>
        <w:t>
      Осы статистикалық нысан бойынша есепті кәсіпорындардың (ұйымдардың) басшылары ұсынады.</w:t>
      </w:r>
    </w:p>
    <w:p>
      <w:pPr>
        <w:spacing w:after="0"/>
        <w:ind w:left="0"/>
        <w:jc w:val="both"/>
      </w:pPr>
      <w:r>
        <w:rPr>
          <w:rFonts w:ascii="Times New Roman"/>
          <w:b w:val="false"/>
          <w:i w:val="false"/>
          <w:color w:val="000000"/>
          <w:sz w:val="28"/>
        </w:rPr>
        <w:t>
      Басшы "ұлғайту-азайту", "өзгеріссіз" баламалары шеңберінде шаруашылық қызметтің негізгі көрсеткіштерінің нақты және күтілетін өзгерісін (өндірілген тауарлар, жұмыстар мен қызметтер көлемі, дайын өнімге сұраныс, қызметтің қаржылық нәтижесі) және ESG (экологиялық, әлеуметтік, корпоративтік басқару) өлшемдерінің өзектілігін бағалайды.</w:t>
      </w:r>
    </w:p>
    <w:p>
      <w:pPr>
        <w:spacing w:after="0"/>
        <w:ind w:left="0"/>
        <w:jc w:val="both"/>
      </w:pPr>
      <w:r>
        <w:rPr>
          <w:rFonts w:ascii="Times New Roman"/>
          <w:b w:val="false"/>
          <w:i w:val="false"/>
          <w:color w:val="000000"/>
          <w:sz w:val="28"/>
        </w:rPr>
        <w:t>
      1-бөлімдегі 1.3-жолда ассортименттің өзгеруі деп өндірістік немесе сауда кәсіпорнында маркетингтік көрсеткіштері (түрі, сорты) бойынша ажыратылатын тауарлардың түрлері мен түрлерінің номенклатуралық тізбесінің ұлғаюы немесе қысқаруы түсініледі.</w:t>
      </w:r>
    </w:p>
    <w:p>
      <w:pPr>
        <w:spacing w:after="0"/>
        <w:ind w:left="0"/>
        <w:jc w:val="both"/>
      </w:pPr>
      <w:r>
        <w:rPr>
          <w:rFonts w:ascii="Times New Roman"/>
          <w:b w:val="false"/>
          <w:i w:val="false"/>
          <w:color w:val="000000"/>
          <w:sz w:val="28"/>
        </w:rPr>
        <w:t>
      2-бөлімде 2.1-жолда сұранысты бағалау есепті кезеңде клиенттер тарапынан тауарларға, жұмыстарға және қызметтерге келіп түскен жаңа тапсырыстар санын ұлғайту немесе қысқарту негізінде айқындалады.</w:t>
      </w:r>
    </w:p>
    <w:p>
      <w:pPr>
        <w:spacing w:after="0"/>
        <w:ind w:left="0"/>
        <w:jc w:val="both"/>
      </w:pPr>
      <w:r>
        <w:rPr>
          <w:rFonts w:ascii="Times New Roman"/>
          <w:b w:val="false"/>
          <w:i w:val="false"/>
          <w:color w:val="000000"/>
          <w:sz w:val="28"/>
        </w:rPr>
        <w:t>
      "Сіздің кәсіпорныңыздың нарықтағы үлесі" деген 2.5-жолда нарықтағы өз кәсіпорнының үлес салмағын бағалау үшін респондент өз кәсіпорнының өндіру немесе сату көлемінің көрсеткішін ұқсас қызмет түрін жүзеге асыратын кәсіпорындардың жалпы көлеміне жатқызады.</w:t>
      </w:r>
    </w:p>
    <w:p>
      <w:pPr>
        <w:spacing w:after="0"/>
        <w:ind w:left="0"/>
        <w:jc w:val="both"/>
      </w:pPr>
      <w:r>
        <w:rPr>
          <w:rFonts w:ascii="Times New Roman"/>
          <w:b w:val="false"/>
          <w:i w:val="false"/>
          <w:color w:val="000000"/>
          <w:sz w:val="28"/>
        </w:rPr>
        <w:t>
      Сұраққа жауап бере отырып, жауап тиісті ұяшықта "√" белгісімен көрсетіледі. Жауап әр сұраққа беріледі.</w:t>
      </w:r>
    </w:p>
    <w:bookmarkStart w:name="z50" w:id="39"/>
    <w:p>
      <w:pPr>
        <w:spacing w:after="0"/>
        <w:ind w:left="0"/>
        <w:jc w:val="both"/>
      </w:pPr>
      <w:r>
        <w:rPr>
          <w:rFonts w:ascii="Times New Roman"/>
          <w:b w:val="false"/>
          <w:i w:val="false"/>
          <w:color w:val="000000"/>
          <w:sz w:val="28"/>
        </w:rPr>
        <w:t>
      3.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