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3e55" w14:textId="03b3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23 тамыздағы № 376 бұйрығы. Қазақстан Республикасының Әділет министрлігінде 2022 жылғы 26 тамызда № 29287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20708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"22" мамырдағы 2020 жылғы</w:t>
            </w:r>
            <w:r>
              <w:br/>
            </w:r>
            <w:r>
              <w:rPr>
                <w:rFonts w:ascii="Times New Roman"/>
                <w:b w:val="false"/>
                <w:i w:val="false"/>
                <w:color w:val="000000"/>
                <w:sz w:val="20"/>
              </w:rPr>
              <w:t>№ 216 бұйрығына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Басылымның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Автор(лар)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Шыққан жылы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Баспа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 білім беру ұйымдарына арналған 1-11-сыныптарының оқулықтары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Оқулық+Үнтаспа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Н. Құрман, Б. Сабденова (Үнтаспа: Ә. Жұмабаева,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Учебник 1, 2 часть+Аудиодиск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Кадралиева А., Рахметова Т., Ыбышева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Р.Қаратабанов, Г.Үржігітова, Ж.Құсайынова, Г. 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+Электрондық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 Әкімбаева, Л. 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p>
          <w:p>
            <w:pPr>
              <w:spacing w:after="20"/>
              <w:ind w:left="20"/>
              <w:jc w:val="both"/>
            </w:pPr>
            <w:r>
              <w:rPr>
                <w:rFonts w:ascii="Times New Roman"/>
                <w:b w:val="false"/>
                <w:i w:val="false"/>
                <w:color w:val="000000"/>
                <w:sz w:val="20"/>
              </w:rPr>
              <w:t>
Г. Уайсова,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В. Қалиева, Ү. Зейнетоллина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Рысқұлбекова, </w:t>
            </w:r>
          </w:p>
          <w:p>
            <w:pPr>
              <w:spacing w:after="20"/>
              <w:ind w:left="20"/>
              <w:jc w:val="both"/>
            </w:pPr>
            <w:r>
              <w:rPr>
                <w:rFonts w:ascii="Times New Roman"/>
                <w:b w:val="false"/>
                <w:i w:val="false"/>
                <w:color w:val="000000"/>
                <w:sz w:val="20"/>
              </w:rPr>
              <w:t xml:space="preserve">
З. Мүфтибекова, К. Сейсенбаева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Л. Нургожина,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Карпыкова Г., Беспалова Р.,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Ж. Астамбаева,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Қадырқұлов, </w:t>
            </w:r>
          </w:p>
          <w:p>
            <w:pPr>
              <w:spacing w:after="20"/>
              <w:ind w:left="20"/>
              <w:jc w:val="both"/>
            </w:pPr>
            <w:r>
              <w:rPr>
                <w:rFonts w:ascii="Times New Roman"/>
                <w:b w:val="false"/>
                <w:i w:val="false"/>
                <w:color w:val="000000"/>
                <w:sz w:val="20"/>
              </w:rPr>
              <w:t>
Г. Нұрмұханбетова,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Назарбекова, П. Зординова,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Көшербаева, </w:t>
            </w:r>
          </w:p>
          <w:p>
            <w:pPr>
              <w:spacing w:after="20"/>
              <w:ind w:left="20"/>
              <w:jc w:val="both"/>
            </w:pPr>
            <w:r>
              <w:rPr>
                <w:rFonts w:ascii="Times New Roman"/>
                <w:b w:val="false"/>
                <w:i w:val="false"/>
                <w:color w:val="000000"/>
                <w:sz w:val="20"/>
              </w:rPr>
              <w:t>
Л. Көдек, Г. Тәшенова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 Н. Болтушенко,</w:t>
            </w:r>
          </w:p>
          <w:p>
            <w:pPr>
              <w:spacing w:after="20"/>
              <w:ind w:left="20"/>
              <w:jc w:val="both"/>
            </w:pPr>
            <w:r>
              <w:rPr>
                <w:rFonts w:ascii="Times New Roman"/>
                <w:b w:val="false"/>
                <w:i w:val="false"/>
                <w:color w:val="000000"/>
                <w:sz w:val="20"/>
              </w:rPr>
              <w:t>
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Тулегенов, Б. Аушахманова, К. Жомартова, С. Қараева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Ж. Кажигалиева,</w:t>
            </w:r>
          </w:p>
          <w:p>
            <w:pPr>
              <w:spacing w:after="20"/>
              <w:ind w:left="20"/>
              <w:jc w:val="both"/>
            </w:pPr>
            <w:r>
              <w:rPr>
                <w:rFonts w:ascii="Times New Roman"/>
                <w:b w:val="false"/>
                <w:i w:val="false"/>
                <w:color w:val="000000"/>
                <w:sz w:val="20"/>
              </w:rPr>
              <w:t xml:space="preserve">
Н. Орехова.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М. Дюжикова,</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Ж. Акимбаева, Р. Изгуттынова, Г. Кошкеева, Н.Оналбаева, Б. Ахатаева</w:t>
            </w:r>
          </w:p>
          <w:p>
            <w:pPr>
              <w:spacing w:after="20"/>
              <w:ind w:left="20"/>
              <w:jc w:val="both"/>
            </w:pPr>
            <w:r>
              <w:rPr>
                <w:rFonts w:ascii="Times New Roman"/>
                <w:b w:val="false"/>
                <w:i w:val="false"/>
                <w:color w:val="000000"/>
                <w:sz w:val="20"/>
              </w:rPr>
              <w:t>
К. Таттимбетова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акционерлік қоғам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Г. Жарымбетова.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Оразалиева, </w:t>
            </w:r>
          </w:p>
          <w:p>
            <w:pPr>
              <w:spacing w:after="20"/>
              <w:ind w:left="20"/>
              <w:jc w:val="both"/>
            </w:pPr>
            <w:r>
              <w:rPr>
                <w:rFonts w:ascii="Times New Roman"/>
                <w:b w:val="false"/>
                <w:i w:val="false"/>
                <w:color w:val="000000"/>
                <w:sz w:val="20"/>
              </w:rPr>
              <w:t>
С. Омарова, М. 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2-бөлім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(CD - Б.Сабденова)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У. Зейнетоллина,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Карпыкова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 CD. 1, 2, 3,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xml:space="preserve">
Оқулық+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Ж. Махамбетова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 + Үнтаспа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(Үнтаспа-Б.Сабденова)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 CD. 1, 2,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Гунько Н., Карлова О., Бектурганова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 CD. 1, 2, 3,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А.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 Жолшаева,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Қ. Байшоланова,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А. Әбілғазиев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 Тен, М. Ерғали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Ж.Кобдикова, Г.Көпеева, Ә.Қаптағаева, А.Юсупова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дүние).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 А. Ибраева, А. Құлымбетова, А. Мағзұмова, А. Марқабаева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Букаева, Г. Зикирина, Ж. Макашева, Д. Мукатаева, И.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Төлебаев, Л. Момынтаева, Л. Төлбаева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Оқулық+CD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Жолшаева, Ғ. Отарбаева, Г.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Есетова А., Озекбаева Н., Ерболатова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Қ. Байшоланова,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 Тен,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К.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Айтбай, Ә. Қасымова, А. Ешмұқамбетов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С. Нүркенова, А. Әбілғазиев, Г. Әуезова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Т. Белоусова, Н. Паимцева,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Л. Верховцева, О. Костюченко, В. Прахнау, Г. Бойко, С. Матвеева, М. Мұсабаева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СD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Мұсақожаева, Ә. Сабырова, М. Әбуғазы, Г. Ғизатова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С. Жантасова,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Р. Рахметова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А. Рысқұлбекова,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Маханова,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Егорина, С. Нүркенова,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Алтынбеков, А. Байешов, Е. Дуйсеев, Н. Ташев,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Жұмағұлов, Д. Калиев, А. Саматов, К. Байкенов, Т. Хасен,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Ж.Калиев, А.Бейсембаева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(Орта ғасырлар).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Е. Бақаш, С. Нұркеева, Р.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Оқулық+CD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ұлдарға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Жақманов, Ж. Құлбекова, О. Пак, З. Хасенов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қыздарға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Дүйсенова, С. Жолдасбекова, Ж. Құлбекова,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Қ. Молдасан, А. Байшағырова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А. Омарова, Г. Закиряева, Г. Абнасырова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Тоқбаева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С. Тұрсынғалиева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Даркембаева Р.,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А. Рысқұлбекова,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Бекежанова,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К. Каймулдинова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 К. Джаналеева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9(8), (ХХ ғасырдың басынаң Екінші дүниежүзілік соғыс аяқталғанға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Қабылдинов, </w:t>
            </w:r>
          </w:p>
          <w:p>
            <w:pPr>
              <w:spacing w:after="20"/>
              <w:ind w:left="20"/>
              <w:jc w:val="both"/>
            </w:pPr>
            <w:r>
              <w:rPr>
                <w:rFonts w:ascii="Times New Roman"/>
                <w:b w:val="false"/>
                <w:i w:val="false"/>
                <w:color w:val="000000"/>
                <w:sz w:val="20"/>
              </w:rPr>
              <w:t>
М. Шаймерденова, Е.Куркеев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CD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CD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8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Абишева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Мамаева, Ж. Мукашова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А. Рауандина, М. Дусимбаева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Майбалаева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Р., Белякова С., Нурмухаметова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 Тен., Н. Голикова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Э. Ержанов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Г.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 Е.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А.Усикова, Г. Зәбенова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А. Саипов, Б. Балғабаева, Қ. Сапаров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Ш. Насохова, Н. Бекбасар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8-9 Оқулық. </w:t>
            </w:r>
          </w:p>
          <w:p>
            <w:pPr>
              <w:spacing w:after="20"/>
              <w:ind w:left="20"/>
              <w:jc w:val="both"/>
            </w:pPr>
            <w:r>
              <w:rPr>
                <w:rFonts w:ascii="Times New Roman"/>
                <w:b w:val="false"/>
                <w:i w:val="false"/>
                <w:color w:val="000000"/>
                <w:sz w:val="20"/>
              </w:rPr>
              <w:t>
1-бөлім (XX ғ. басы – 1945 ж. 2-бөлім. (1945 жылдан бүгінгі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Қ. Өскембаев, З. Сақтағанова,</w:t>
            </w:r>
          </w:p>
          <w:p>
            <w:pPr>
              <w:spacing w:after="20"/>
              <w:ind w:left="20"/>
              <w:jc w:val="both"/>
            </w:pPr>
            <w:r>
              <w:rPr>
                <w:rFonts w:ascii="Times New Roman"/>
                <w:b w:val="false"/>
                <w:i w:val="false"/>
                <w:color w:val="000000"/>
                <w:sz w:val="20"/>
              </w:rPr>
              <w:t>
Л. Зуева, Ғ. Мұхтарұлы</w:t>
            </w:r>
          </w:p>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Қ. Өскембаев, З. Сақтағанова,</w:t>
            </w:r>
          </w:p>
          <w:p>
            <w:pPr>
              <w:spacing w:after="20"/>
              <w:ind w:left="20"/>
              <w:jc w:val="both"/>
            </w:pPr>
            <w:r>
              <w:rPr>
                <w:rFonts w:ascii="Times New Roman"/>
                <w:b w:val="false"/>
                <w:i w:val="false"/>
                <w:color w:val="000000"/>
                <w:sz w:val="20"/>
              </w:rPr>
              <w:t>
Ғ. Мұхтарұлы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(1946 жылдан бүгінгі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8-9.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Р. Бердібаева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Ержанов, И. Гесен, Н. Айдарбаев, Н. Ахметов, Е. Шаниев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Ташев, Н. Шокобалинов, Е. Дуйсеев, А. Карабатыров, А. Байешов, А. Артыкбаев, К. Ауелбаева, Ш. Алтынбеков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Байкенов, Т. Хасен, Н. Жұмағұлов, Д. Калиев, О. Юсупов, А. Саматов, А. Сел,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Каримова, А. Сагинтаев, Б. Эрметов, К. Байрам, А. Ахметова, Л. Нуралиева, А. Джилкайдарова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Балтабаева, Е. Арын,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Закиряева,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Д. Рысқұлбек,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Е. Ескендирова, Д. Ардақұлы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Ш. Шекербекова, Г. Абдулкаримова, Л. Рахымжанова, Н. Құрманғалиева, Ә.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Әбілмәжінова,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Б. Кронгарт, У. Тоқбергенова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С. Тимченко,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 Тоқтыбаева, Н. Дүсіпова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Л. Рахымжанова, Е. Киселева, Н. Құрманғалиева,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Әбілмәжінова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А. Аманжолов,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 М. Нұртаева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Д. Қазақбаева, О. Иманбеков, Т. Қыстаубаев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С. Тимченко,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және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И., Орынханова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Жұбатова, Ж. Әкімбаева, С. Нұркеева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1-бөлім. Алғашқы әскери және технологиялық дайындық. Оқулық. 2-бөлім. Далалық-оқу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Д. Майхиев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 СD. 1-бөлім. Алғашқы әскери және технологиялық дайындық. Оқулық. 2-бөлім. Оқу-далалық (лагерлік) жиындар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Оқулық +СD.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Кульбаева,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Аганина, Р. Қараев, Ж. Сұлтанов, Е. Қараев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С. Щеглов, Д. Ханин, А. Фазылжанова,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Ш. Ерхожина, М.Жолшаева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Ж.Балтабаева, Е. Арын,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Г.Найманбаева, Б. Найманбаева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Оқулық+Үнтаспа.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Оқулық+CD. 10, 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Г. Абдулкаримова,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Р.Амдамова, Н. Беристемова, К.Кадыракунов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Б.Абдиманапов, С. Әбілмәжінова,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Назаркулова, Г. Ищанова, А. Бекишев, Д. Турсынкулова, С. Гончаров, А. Баданова,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Тұяқбаев, Ш. Насохова, Б. Кронгарт,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Қ.Шүнкеев, Л.Мясникова, Н. Жантурина, А. Бармина,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Б. Тантыбаева, З. Даутова,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М.Жолшаева, Ш. Ерхожина,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П. Юсуп, А.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Оқулық+CD. 10, 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Г. Абдулкаримова, Л. Рахимжанова,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 Абдиманапов, С. Әбілмәжінова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Абылайханова, А. Қалыбаева, А. Пәрімбекова, Б. Үсіпбек,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Тұяқбаев, Ш. Насохова, Б. Кронгарт,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Қ. Шүнкеев, Л. Мясникова, Н. Жантурина, А. Бармина,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Назаркулова, Г. Ищанова, А. Бекишев, Д. Турсынкулова, С. Гончаров, А. Баданова,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және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Есетова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А. Сандыбаева,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С. Щеглов, Д. Ханин, Н. Жұлдызбаев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+СD. 1-бөлім. Жағдаяттық тапсырмаларды орындауға арналған практикум.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В. Лим, А. Гудков, Д. Майхиев, Е. Әкімбаев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Дубинец, В. Кульбаева,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орыс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w:t>
            </w:r>
          </w:p>
          <w:p>
            <w:pPr>
              <w:spacing w:after="20"/>
              <w:ind w:left="20"/>
              <w:jc w:val="both"/>
            </w:pPr>
            <w:r>
              <w:rPr>
                <w:rFonts w:ascii="Times New Roman"/>
                <w:b w:val="false"/>
                <w:i w:val="false"/>
                <w:color w:val="000000"/>
                <w:sz w:val="20"/>
              </w:rPr>
              <w:t>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(оқыту қазақ тілінде емес мектептер үшін)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Бидайбеков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Учебник +электронное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КлевцоваЕ., Рудькова Т., Намазбаева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часть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Якунина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w:t>
            </w:r>
          </w:p>
          <w:p>
            <w:pPr>
              <w:spacing w:after="20"/>
              <w:ind w:left="20"/>
              <w:jc w:val="both"/>
            </w:pPr>
            <w:r>
              <w:rPr>
                <w:rFonts w:ascii="Times New Roman"/>
                <w:b w:val="false"/>
                <w:i w:val="false"/>
                <w:color w:val="000000"/>
                <w:sz w:val="20"/>
              </w:rPr>
              <w:t>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Кайырбекова, </w:t>
            </w:r>
          </w:p>
          <w:p>
            <w:pPr>
              <w:spacing w:after="20"/>
              <w:ind w:left="20"/>
              <w:jc w:val="both"/>
            </w:pPr>
            <w:r>
              <w:rPr>
                <w:rFonts w:ascii="Times New Roman"/>
                <w:b w:val="false"/>
                <w:i w:val="false"/>
                <w:color w:val="000000"/>
                <w:sz w:val="20"/>
              </w:rPr>
              <w:t xml:space="preserve">
Б. Нукебаева, </w:t>
            </w:r>
          </w:p>
          <w:p>
            <w:pPr>
              <w:spacing w:after="20"/>
              <w:ind w:left="20"/>
              <w:jc w:val="both"/>
            </w:pPr>
            <w:r>
              <w:rPr>
                <w:rFonts w:ascii="Times New Roman"/>
                <w:b w:val="false"/>
                <w:i w:val="false"/>
                <w:color w:val="000000"/>
                <w:sz w:val="20"/>
              </w:rPr>
              <w:t>
А.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Ушакова 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w:t>
            </w:r>
          </w:p>
          <w:p>
            <w:pPr>
              <w:spacing w:after="20"/>
              <w:ind w:left="20"/>
              <w:jc w:val="both"/>
            </w:pPr>
            <w:r>
              <w:rPr>
                <w:rFonts w:ascii="Times New Roman"/>
                <w:b w:val="false"/>
                <w:i w:val="false"/>
                <w:color w:val="000000"/>
                <w:sz w:val="20"/>
              </w:rPr>
              <w:t>
Астамбаева Ж., Мергенбаева Н.,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Кадиркулов Р.А., Нурмуханбетова Г.К., </w:t>
            </w:r>
          </w:p>
          <w:p>
            <w:pPr>
              <w:spacing w:after="20"/>
              <w:ind w:left="20"/>
              <w:jc w:val="both"/>
            </w:pPr>
            <w:r>
              <w:rPr>
                <w:rFonts w:ascii="Times New Roman"/>
                <w:b w:val="false"/>
                <w:i w:val="false"/>
                <w:color w:val="000000"/>
                <w:sz w:val="20"/>
              </w:rPr>
              <w:t>
Гаипбаева 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Исабаева Д., Назарбекова А., Зординова П., Аубекова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Суюндикова Ж., Зворыгина В., Болтушенко Н., Помогайко Т., </w:t>
            </w:r>
          </w:p>
          <w:p>
            <w:pPr>
              <w:spacing w:after="20"/>
              <w:ind w:left="20"/>
              <w:jc w:val="both"/>
            </w:pPr>
            <w:r>
              <w:rPr>
                <w:rFonts w:ascii="Times New Roman"/>
                <w:b w:val="false"/>
                <w:i w:val="false"/>
                <w:color w:val="000000"/>
                <w:sz w:val="20"/>
              </w:rPr>
              <w:t xml:space="preserve">
Лауто О., </w:t>
            </w:r>
          </w:p>
          <w:p>
            <w:pPr>
              <w:spacing w:after="20"/>
              <w:ind w:left="20"/>
              <w:jc w:val="both"/>
            </w:pPr>
            <w:r>
              <w:rPr>
                <w:rFonts w:ascii="Times New Roman"/>
                <w:b w:val="false"/>
                <w:i w:val="false"/>
                <w:color w:val="000000"/>
                <w:sz w:val="20"/>
              </w:rPr>
              <w:t>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Бигазина П., Андриянова Т., Беркало В., Каратаева Н. Полежаева А.,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Дюжикова М.,</w:t>
            </w:r>
          </w:p>
          <w:p>
            <w:pPr>
              <w:spacing w:after="20"/>
              <w:ind w:left="20"/>
              <w:jc w:val="both"/>
            </w:pPr>
            <w:r>
              <w:rPr>
                <w:rFonts w:ascii="Times New Roman"/>
                <w:b w:val="false"/>
                <w:i w:val="false"/>
                <w:color w:val="000000"/>
                <w:sz w:val="20"/>
              </w:rPr>
              <w:t>
Золотарeва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Кажигалиева Ж.,</w:t>
            </w:r>
          </w:p>
          <w:p>
            <w:pPr>
              <w:spacing w:after="20"/>
              <w:ind w:left="20"/>
              <w:jc w:val="both"/>
            </w:pPr>
            <w:r>
              <w:rPr>
                <w:rFonts w:ascii="Times New Roman"/>
                <w:b w:val="false"/>
                <w:i w:val="false"/>
                <w:color w:val="000000"/>
                <w:sz w:val="20"/>
              </w:rPr>
              <w:t>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Зворыгина В., Болтушенко Н., Суюндикова Ж., Яндулова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p>
          <w:p>
            <w:pPr>
              <w:spacing w:after="20"/>
              <w:ind w:left="20"/>
              <w:jc w:val="both"/>
            </w:pPr>
            <w:r>
              <w:rPr>
                <w:rFonts w:ascii="Times New Roman"/>
                <w:b w:val="false"/>
                <w:i w:val="false"/>
                <w:color w:val="000000"/>
                <w:sz w:val="20"/>
              </w:rPr>
              <w:t xml:space="preserve">
Омарова Г., Карабутова А., Керимбаева С., Лосева Е., </w:t>
            </w:r>
          </w:p>
          <w:p>
            <w:pPr>
              <w:spacing w:after="20"/>
              <w:ind w:left="20"/>
              <w:jc w:val="both"/>
            </w:pPr>
            <w:r>
              <w:rPr>
                <w:rFonts w:ascii="Times New Roman"/>
                <w:b w:val="false"/>
                <w:i w:val="false"/>
                <w:color w:val="000000"/>
                <w:sz w:val="20"/>
              </w:rPr>
              <w:t>
Токовенко О., Ковригина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 Жолдасбекова С., Мадиева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 А. Бочкарев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w:t>
            </w:r>
          </w:p>
          <w:p>
            <w:pPr>
              <w:spacing w:after="20"/>
              <w:ind w:left="20"/>
              <w:jc w:val="both"/>
            </w:pPr>
            <w:r>
              <w:rPr>
                <w:rFonts w:ascii="Times New Roman"/>
                <w:b w:val="false"/>
                <w:i w:val="false"/>
                <w:color w:val="000000"/>
                <w:sz w:val="20"/>
              </w:rPr>
              <w:t xml:space="preserve">
Маханова А. , </w:t>
            </w:r>
          </w:p>
          <w:p>
            <w:pPr>
              <w:spacing w:after="20"/>
              <w:ind w:left="20"/>
              <w:jc w:val="both"/>
            </w:pPr>
            <w:r>
              <w:rPr>
                <w:rFonts w:ascii="Times New Roman"/>
                <w:b w:val="false"/>
                <w:i w:val="false"/>
                <w:color w:val="000000"/>
                <w:sz w:val="20"/>
              </w:rPr>
              <w:t>
Каппучи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Калиакбарова Л., Анисова Т., Әділбек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бiлiм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Ажгереева К., </w:t>
            </w:r>
          </w:p>
          <w:p>
            <w:pPr>
              <w:spacing w:after="20"/>
              <w:ind w:left="20"/>
              <w:jc w:val="both"/>
            </w:pPr>
            <w:r>
              <w:rPr>
                <w:rFonts w:ascii="Times New Roman"/>
                <w:b w:val="false"/>
                <w:i w:val="false"/>
                <w:color w:val="000000"/>
                <w:sz w:val="20"/>
              </w:rPr>
              <w:t xml:space="preserve">
Дрозд Н., </w:t>
            </w:r>
          </w:p>
          <w:p>
            <w:pPr>
              <w:spacing w:after="20"/>
              <w:ind w:left="20"/>
              <w:jc w:val="both"/>
            </w:pPr>
            <w:r>
              <w:rPr>
                <w:rFonts w:ascii="Times New Roman"/>
                <w:b w:val="false"/>
                <w:i w:val="false"/>
                <w:color w:val="000000"/>
                <w:sz w:val="20"/>
              </w:rPr>
              <w:t>
Кайдарова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4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 2, 3, 4 часть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Балапан. Оқулық. 1, 2 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+СD. 1, 2, 3, 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xml:space="preserve">
Учебник+СD.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 Белан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Тулебиев А.,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 2, 3, 4 часть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CD.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Даулеткереева, Г. Мухангалиева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Тулебиев А., Дашкевич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Клокова Е., Белозерова О., Ибраева Т., Сулейменова Г., Муханбеткалиев А. Касымова А., Опря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Тен А., Ергали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Кадиркулов,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И., Ибраева О., Карсултанова А., Ключанцева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Абулгазиев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 Ибраева А., Кулымбетова А., Магзумова А., Маркабаева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Б., Зикирина Г., Макашева Ж., Мукатаева Д., Тен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Т., Момынтаева Л., Толбаева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Карабутова А., Лосева Е., Рудькова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Кульманова Ш., Сулейменова Б., Токжанов Т., Сивакова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К. Берденова,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1, 2-бөлім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 Еримбетова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 Кусаинова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w:t>
            </w:r>
          </w:p>
          <w:p>
            <w:pPr>
              <w:spacing w:after="20"/>
              <w:ind w:left="20"/>
              <w:jc w:val="both"/>
            </w:pPr>
            <w:r>
              <w:rPr>
                <w:rFonts w:ascii="Times New Roman"/>
                <w:b w:val="false"/>
                <w:i w:val="false"/>
                <w:color w:val="000000"/>
                <w:sz w:val="20"/>
              </w:rPr>
              <w:t>
Тен А., Комова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Жанакова Н., Сулейменова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Т., Хабижанова Г., Картаева Т., Ногайбаева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Р., Касымова А., Ешмукамбетов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Кокебаева Г., Мырзабекова Р., Картабаева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Нуркенова С., Абулгазиев А., Ауезова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Белоусова Т., Паимцева Н.,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Прахнау В., Бойко Г., Матвеева С., Мусабаева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Калиева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CD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Мусаходжаева А., Сабырова А., Абугазы М., Гизатова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Салғараева Г., Маханова А.,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Егорина А., Нуркенова С., Шимина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Часть 1,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 Алина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Токбергенова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Башарұлы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Алтынбеков, А. Байешов, Е. Дуйсеев, Н. Ташев,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Chemistry Grade 7 </w:t>
            </w:r>
          </w:p>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Жумағулов, Д. Калиев, А. Саматов, К. Байкенов, Т. Хасен,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Кабульдинов, Ж.Калиев, А.Бейсембаева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Р., Касымова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Сакенова Е., Юраш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мальчиков.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Жақманов М., Кульбекова Ж., Пак О., Хасенов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девочек.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 Курабаева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Е. Арын,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Оқулық. 1, 2 бөлім+СD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 CD.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Бекежанова А.,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Абилмажинова С., Каймулдинова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Куанышева Г., Байметова Ж., Джаналеева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Насохова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 Сахариева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9(8), (начало ХХ века – 1945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Шаймерденова М., Куркеев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p>
            <w:pPr>
              <w:spacing w:after="20"/>
              <w:ind w:left="20"/>
              <w:jc w:val="both"/>
            </w:pPr>
            <w:r>
              <w:rPr>
                <w:rFonts w:ascii="Times New Roman"/>
                <w:b w:val="false"/>
                <w:i w:val="false"/>
                <w:color w:val="000000"/>
                <w:sz w:val="20"/>
              </w:rPr>
              <w:t xml:space="preserve">
(с начало ХХ века до 1945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Т., Хабижанова Г., Картаева Т., Ногайбаева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Макашева К., Байзакова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Е., Рысбаева А., Лосева Е., Песина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 Лосенко О., Развенкова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Яковлев Р., Танбаев Х., Ермилова Е.,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Informatics. </w:t>
            </w:r>
          </w:p>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w:t>
            </w:r>
          </w:p>
          <w:p>
            <w:pPr>
              <w:spacing w:after="20"/>
              <w:ind w:left="20"/>
              <w:jc w:val="both"/>
            </w:pPr>
            <w:r>
              <w:rPr>
                <w:rFonts w:ascii="Times New Roman"/>
                <w:b w:val="false"/>
                <w:i w:val="false"/>
                <w:color w:val="000000"/>
                <w:sz w:val="20"/>
              </w:rPr>
              <w:t>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 Полуянова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Белоус Е., Джундубаева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Кульгильдинова Т., Кажигалиева Г., Багдашкина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Г. Каримова, Н. Каратаев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Курманалиева, Ж. Искакова, А.Аманбаева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Голикова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Ержанов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Калымова Г., Орынтаева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Саипов А., Балгабаева Б. Сапаров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 Ахметов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Усиков В., Егорина А., Усикова А., Забенова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Н.,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 Сахариева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8-9, 1 ч. (с начало XX века до 1945 года)</w:t>
            </w:r>
          </w:p>
          <w:p>
            <w:pPr>
              <w:spacing w:after="20"/>
              <w:ind w:left="20"/>
              <w:jc w:val="both"/>
            </w:pPr>
            <w:r>
              <w:rPr>
                <w:rFonts w:ascii="Times New Roman"/>
                <w:b w:val="false"/>
                <w:i w:val="false"/>
                <w:color w:val="000000"/>
                <w:sz w:val="20"/>
              </w:rPr>
              <w:t>
2 ч. (с начало 1945 года до наших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К., Сактаганова З., Зуева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(с 1946 года по настоящее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8-9.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Макашева К., Байзакова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Калиева Г., Леканова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+СD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+СD.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Тулеуов Н.,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Э., Гесен И., Айдарбаев Н., Ахметов Н., Шаниев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Ташев Н., Шокобалинов Н., Дуйсеев Е., Карабатыров А., Байешов А., Артыкбаев А., Ауелбаева К., Алтынбеков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Н., Сагинтаев А., Эрметов Б., Байрам К., Ахметова А., Нуралиева Л., Джилкайдарова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К., Хасен Т., Жұмағұлов Н., Калиев Д., Юсупов О., Саматов А., Сел А., Тор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Г., Савельева В., Кутукова Е.,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Ардакулы Д., Ескендирова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Шекербекова Ш., Рахимжанова Л., Курмангалиева Н.,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Абилмажинова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Н.,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Казахбаева Д., Кронгарт Б., Токбергенова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Тимченко С.,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Есетова С., Ищанова Г.,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 Бондаренко М., Сарсенбекова А., Утегенова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 Лукпанова Г.,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Рахимжанова Л., Киселева Е., Курмангалиева Н.,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Абилмажинова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 Нуртаева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Казахбаева Д., Иманбеков О., Кыстаубаев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Тимченко С.,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Есетова С., Ищанова Г.,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және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Ш. Ергожина, Г.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Леканова Т., Маркус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Часть 1. Начальная военная и технологическая подготовка. Учебник. Часть 2. Учебно-полевые сборы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Майхиев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+СD. Часть 1 Начальная военная и технологическая подготовка. Учебник. Часть 2. Учебно-полевые (лагерные) сборы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Учебник+СD.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 В.,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Аганина К., Караев Р., Султанов Ж., Караев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 Ханин Д., Сейтенова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Д., Валова М. Мирошникова Н.,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Х., Мантаева Р., Сагимбаева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и начала анализа. </w:t>
            </w:r>
          </w:p>
          <w:p>
            <w:pPr>
              <w:spacing w:after="20"/>
              <w:ind w:left="20"/>
              <w:jc w:val="both"/>
            </w:pPr>
            <w:r>
              <w:rPr>
                <w:rFonts w:ascii="Times New Roman"/>
                <w:b w:val="false"/>
                <w:i w:val="false"/>
                <w:color w:val="000000"/>
                <w:sz w:val="20"/>
              </w:rPr>
              <w:t>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 10,11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Рсалина Л., Есенкул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Абилмажинова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Ковшарь А., Асанов Н., Соловьева А., Ибраимова Б., Куприй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С., Кронгарт Б., Насохова Ш., Абишев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Башарулы Р., Шункеев К., Мясникова Л., Жантурина Н., Бармина А., Аймаганбетова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ОГН Учебник. 1,2 часть.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Қаирбекова Р., Ибраева А.,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 Бондаренко М., Михайленко В., Сарсенбекова А., Берденова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Д., Валова М.,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Абишева, М. Асылбекова, З. Поляк, Д. Сабирова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 10,11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Рахимжанова Л.,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Абилмажинова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Аблайханова Н., Калыбаева А., Паримбекова А., Усипбек Б., Швецова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С., Кронгарт Б., Насохова Ш., Абишев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Башарулы Р., Шункеев К., Мясникова Л., Жантурина Н., Бармина А., Аймаганбетова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Ибраева А.,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және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+Үнтаспа.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Ерназарова, А.Бекетова, С.Кужакова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Сандыбаева А., Лебаев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 Рыспаева А., Лосева Е.,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Лим В., Гудков А, Майхиев Д., Акимбаев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+СD. Часть 1. Практикум по решению ситуационных задач.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Учебник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Дубинец И., Кульбаева В.,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 Ханин Д., Гуляева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Абайтану.</w:t>
            </w:r>
          </w:p>
          <w:p>
            <w:pPr>
              <w:spacing w:after="20"/>
              <w:ind w:left="20"/>
              <w:jc w:val="both"/>
            </w:pPr>
          </w:p>
          <w:p>
            <w:pPr>
              <w:spacing w:after="20"/>
              <w:ind w:left="20"/>
              <w:jc w:val="both"/>
            </w:pPr>
            <w:r>
              <w:rPr>
                <w:rFonts w:ascii="Times New Roman"/>
                <w:b/>
                <w:i w:val="false"/>
                <w:color w:val="000000"/>
                <w:sz w:val="20"/>
              </w:rPr>
              <w:t>
5-11-сыныптар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А. Қалиолданова.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 З. Қарабекова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 З. Қарабекова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Есенова,</w:t>
            </w:r>
          </w:p>
          <w:p>
            <w:pPr>
              <w:spacing w:after="20"/>
              <w:ind w:left="20"/>
              <w:jc w:val="both"/>
            </w:pPr>
            <w:r>
              <w:rPr>
                <w:rFonts w:ascii="Times New Roman"/>
                <w:b w:val="false"/>
                <w:i w:val="false"/>
                <w:color w:val="000000"/>
                <w:sz w:val="20"/>
              </w:rPr>
              <w:t>
Р.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Өлкетану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Алматы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Асанбекова, К. Қамысбаева, Г. Рыскелдиева, С. Темірбаева, С. Семжанова, А. Мақышева, Ж. Маханбетова, Н. Мұханбеталиева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Қызылорда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Сайлыбаев, С. Асқаров жалпы редакциясын басқарғандар. Авторлар тобы: Т. Сәтбай, А. Оразбақов, С. Тайман, Т. Жұмағұлова, А. Смағұл, Ғ. Тұяқбаев, Г. Кенжалиева, С. Қарапаев, Р. Құрманбаев, О. Айдаров, К. Аплатинова, Г. Өтегенова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Павлодар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Нухұлы, М. Алинова, З. Сабданбекова, А. Сыздықова, Б. Аушахманова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Батыс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Жақсығалиев, Д. Шакаева, Ж. Хамзин, А. Заиров, Г. Утепова, Л. Литовкина, А.Магзумова, Р. Жумагазиева, Г. Таскарина, Г. Ташаева, Н. Ахатова, Ж. Куспанова, Т. Терещенко, А. Тургумбаев, А. Сидарова, Г. Каирлиева, О. Галкина, Е. Нұрымбетов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Ақмола облысы. І бөлім 5-сынып, ІІ бөлім 6-сынып, ІІІ бөлім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Кунанбаева, Ш. Бектасов, И. Плачинта, А. Ахетова, Н. 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Қостанай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Мұқашева, А. Қиныбаева, Ж. Ташетованың жалпы редакциясымен. Құрастырғандар: И. Михалькова, И. Кривоносова, М. Испамбетов, Е. Купеев, М. Нюнюкова, К. Искиндирова, Г. Касымова, Г. Байкенова, А. Суебаева, Т. Титова, Н. Дегтярева, Г. Туякбаева,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Маңғыстау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Озғанбаев, Т. Жұмалиева, М. Қосымбай, Б. Айманов, Р. Атақаева, Д. Бегейбай, А. Еділхан, А. Жаңбыршы, Ж. Жеткізген, О. Көшбайұлы, Ж. Нұрмаханова, О. Табылдиева, А. Тулегалиев, К. Ыбырайұлы, Ы. Имамбаева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Атырау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Кабекенов, О. Биманова, С. Кузбулова, Б. Кыдырова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Алматы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Кабдұлова, Э. Досаева, Ә. Әуезова, Ж. Дихамбаева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Қарағанды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Бейсенбекова, Л. Шотбакова, Г. Смагулова, Б. Абдикерова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Ақтөбе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Бекназаров, А. Аман, О. Идирисова, Ж. Танымкулова, Ж. Мектепова, К. Смадияр, А. Кайбалдина, М. Нурбаева, Л. Уразбаева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Шығыс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Әубәкірова, А. Жанбосынова, Э. Столярова, Е. Савчук, Қ. Жириндинова, Ә. Әубәкірова, А. Цыганов, Е. Зинченко, Қ. Құнафина, З. Есембаева, А. Жүндібаева, Б. Мұқанов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Жамбыл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Тажибаев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Солтүстік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Мәлікова, З. Тайшыбай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Астана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Жақыпов, Ж. Нұрмұхаметова, Ж. Қалмырзаева, Н. Әлқожаева, А. Жаңатуғанова, Л. Шоразова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Оңтүстік Қазақстан өңірі (Түркістан облысы мен Шымкент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Шыныбекұлы, Б. Бейсетаева, К. Сейлбекова, Ж. Ширманова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орыс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город Алматы.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Темурбаева С., Рыскелдиева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Павлодарская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Нухулы А., Алинова М., Сабданбекова З., Сыздыкова А., Аушахманова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Западно-Казахстанская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Жаксыгалиев Ж., Шакаева Д., Хамзин Ж., Заиров А., Утепова Г., Литовкина Л., Магзумова А., Жумагазиева Р., Таскарина Г., Ташаева Г., Ахатова Н., Куспанова Ж., Терещенко Т., Тургумбаев А., Сидарова А., Каирлиева Г., Галкина О., Нурымбетов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Акмолинская область. Часть І. 5-класс, Часть ІІ. 6-класс, Часть ІІІ. 7-класс.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А., Бектасов Ш., Плачинта И., Ахетова А., Ахат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Костанайская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редакция: Мукашева С., Киныбаева А., Ташетова Ж. Составители: Михалькова И., Кривоносова И., Испамбетов М., Купеев Е., Нюнюкова М., Искиндирова К., Касымова Г., Байкенова Г., Суебаева А., Титова Т., Дегтярева Н., Туякбаева Г., Рахимова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Алматинская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А., Досаева Э., Ауэзова А., Дихамбаева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Карагандинская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Бейсенбекова Н., Шотбакова Л., Тулеуова Б., Кожахметова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Актюбинская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Турдалина Ж., Идрешева Г., Власенко В., Буденко Т., Далишова К., Мухина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Восточно-Казахстанская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Ж., Жанбосинова А., Столярова Э., Савчук Е., Жириндинова К., Аубакирова А., Цыганов А., Зинченко Е., Кунафина К., Есембаева З., Жундибаева А., Муканов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Жамбылская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Тажибаев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Северо-Казахстанская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Маликова С., Тайшыбай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город Астана.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Халмурзаева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Южно-Казахстанский регион (Туркестанская область и город Шымкент) 5,6,7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Шыныбекулы О., Бейсетаева Б., Сейлбекова К., Ширманова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және орыс тілдерінде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Ағылшын тіліндегі оқулықтар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 Grade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Kozhakhmetov, B. Kulmagambetov, Y. Bazarov, Y. Palzhanov, A. Mirzakhmedov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Akzhol Yelemesov, Azat Turapbekov, Smail Abibulla, Rauan Zhanarbekuly, Yersultan Batyrbekov, Aslan Nurbayev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Azat Turapbekov, Ainur Kudaibergen, Akzhol Yelemesov, Zhassur Batyrov, Amaner Akhmet, Dina Tengdik, Zhumadulla Abdulkhakov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Shyngys Altynbekov Aibek Baieshov Yesbol Duiseyev Nurlybek Tashev Bauyrzhan Zeinulla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Nurbolat Zhumagulov, Dauren Kaliyev, Abylay Samatov, Kanat Baikenov, Temirlan Khassen, Madiyar Meiramov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8 Student’sBook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8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Heathcote, Burumkulova Gaukhar, Aktayev Askar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Yerzhanov, I. Gesen, N. Aidarbayev, N. Akhmetov, Y. Shaniyev)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Tashev, N.Shokobalinov, Y. Duiseyev, A. Karabatyrov, A. Baieshov, A. Artykbayev, K. Auyelbayeva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Baikenov, T. Khassen, N. Zhumagulov, D. Kaliyev, O. Yussupov, A. Samatov, A. Sel, A. 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Karimova, A. Sagintayev, B. Ermetov, B. Kenci, A. Akhmetova, L. Nuraliyeva, A. Jilkaidarova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Yesbol Duiseyev, Nurlybek Tashev, Altynbek Karabatyrov, Aibek Baieshov, Askhad Artykbayev, Kamila Auyelbayeva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Timur Zhigibay, Adlet Sagintayev, Nazerke Karimova, Zhasulan Almaganbetov, Kuralay Zhanassova, Ilyas Sakimov, Nurkhan Yerekeshov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Kanat Baikenov, Olzhas Yussupov, Nurbolat Zhumagulov, Temirlan Khassen, Abylay Samatov, Dauren Kaliyev, Ali 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Zhunusov, E. Yerzhanov, G. Alibekova, I. Gesen, N. Aidarbayev, Y. Shaniyev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Student`s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book (Grammar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Student`s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book (Science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Shyngys Altynbekov, Askhad Artykbayev, Kamila Auyelbayeva Yesbol Duiseyev Bakbergen Mambetov Nurlybek Tashev Nursultan Shokobalinov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Nurbolat Zhumagulov, Kanat Baikenov Olzhas Yussupov, Temirlan Khassen Daulet Toleuzhanov, Abylay Samatov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Adlet Sagintayev, Timur Zhigitbayev, Zhassulan Almaganbetov, Batyrlan Ayash, Nurkhan Yerekeshov Baurzhan Akimbayev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Altynbek Zhunussov, Tulegen Akhmetov Murat Myrzatov, Yerzhan Shaniyev Altynbek Karabatyrov Darkhan Alimzhanov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Неміс тілі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Schulerbuch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(Ernst Klett Sprachen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Kulasch Schubakova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Assemgul Magsam, Ulshan Abdrachimova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Kinder.Kursbuch+Audio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Kursbuch+Audio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Manuela Georgiakaki, Elisabeth Graf-Riemann,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 Press Distribution)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Француз тілі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Livre de l’eleve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M.Kalougina A.Gousseva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EDU Stream и Просвещение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 Francais Pour le Kazakhstan classe 2. Livre de l`éléve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A. Gousseva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Ағылшын тілі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Pupil’s Book for Kazakhstan Grade 1 "Smiles 1". Pupil's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 Virginia Evans Translations by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and Friends Kazakhstan Edition 2. Pupil's Book with Class Audio CDs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p>
            <w:pPr>
              <w:spacing w:after="20"/>
              <w:ind w:left="20"/>
              <w:jc w:val="both"/>
            </w:pPr>
            <w:r>
              <w:rPr>
                <w:rFonts w:ascii="Times New Roman"/>
                <w:b w:val="false"/>
                <w:i w:val="false"/>
                <w:color w:val="000000"/>
                <w:sz w:val="20"/>
              </w:rPr>
              <w:t>
(InterPress Distribution)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Pupil's Book+ Pupil's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Dooley-Virginia Evans Series Consultants: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p>
            <w:pPr>
              <w:spacing w:after="20"/>
              <w:ind w:left="20"/>
              <w:jc w:val="both"/>
            </w:pPr>
            <w:r>
              <w:rPr>
                <w:rFonts w:ascii="Times New Roman"/>
                <w:b w:val="false"/>
                <w:i w:val="false"/>
                <w:color w:val="000000"/>
                <w:sz w:val="20"/>
              </w:rPr>
              <w:t>
(ТОО EDU Stream)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Pupil's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Pupil's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Оқушы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 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Emma Heyderman,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Оқушы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Wetz, James Styring, Nicholas Tims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w:t>
            </w:r>
          </w:p>
          <w:p>
            <w:pPr>
              <w:spacing w:after="20"/>
              <w:ind w:left="20"/>
              <w:jc w:val="both"/>
            </w:pPr>
            <w:r>
              <w:rPr>
                <w:rFonts w:ascii="Times New Roman"/>
                <w:b w:val="false"/>
                <w:i w:val="false"/>
                <w:color w:val="000000"/>
                <w:sz w:val="20"/>
              </w:rPr>
              <w:t>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Laura McKenzie, Liz Kilbey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for Kazakhstan </w:t>
            </w:r>
          </w:p>
          <w:p>
            <w:pPr>
              <w:spacing w:after="20"/>
              <w:ind w:left="20"/>
              <w:jc w:val="both"/>
            </w:pPr>
            <w:r>
              <w:rPr>
                <w:rFonts w:ascii="Times New Roman"/>
                <w:b w:val="false"/>
                <w:i w:val="false"/>
                <w:color w:val="000000"/>
                <w:sz w:val="20"/>
              </w:rPr>
              <w:t>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Student`s 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Gateway for Kazakhstan </w:t>
            </w:r>
          </w:p>
          <w:p>
            <w:pPr>
              <w:spacing w:after="20"/>
              <w:ind w:left="20"/>
              <w:jc w:val="both"/>
            </w:pPr>
            <w:r>
              <w:rPr>
                <w:rFonts w:ascii="Times New Roman"/>
                <w:b w:val="false"/>
                <w:i w:val="false"/>
                <w:color w:val="000000"/>
                <w:sz w:val="20"/>
              </w:rPr>
              <w:t xml:space="preserve">
Grade 10 (Humanities schools) </w:t>
            </w:r>
          </w:p>
          <w:p>
            <w:pPr>
              <w:spacing w:after="20"/>
              <w:ind w:left="20"/>
              <w:jc w:val="both"/>
            </w:pPr>
            <w:r>
              <w:rPr>
                <w:rFonts w:ascii="Times New Roman"/>
                <w:b w:val="false"/>
                <w:i w:val="false"/>
                <w:color w:val="000000"/>
                <w:sz w:val="20"/>
              </w:rPr>
              <w:t>
Digital Student`s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David Spencer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Jessica Williams, Chris Sowton, Lewis Lansford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Gateway for Kazakhstan </w:t>
            </w:r>
          </w:p>
          <w:p>
            <w:pPr>
              <w:spacing w:after="20"/>
              <w:ind w:left="20"/>
              <w:jc w:val="both"/>
            </w:pPr>
            <w:r>
              <w:rPr>
                <w:rFonts w:ascii="Times New Roman"/>
                <w:b w:val="false"/>
                <w:i w:val="false"/>
                <w:color w:val="000000"/>
                <w:sz w:val="20"/>
              </w:rPr>
              <w:t xml:space="preserve">
Grade 10 (Science Schools) </w:t>
            </w:r>
          </w:p>
          <w:p>
            <w:pPr>
              <w:spacing w:after="20"/>
              <w:ind w:left="20"/>
              <w:jc w:val="both"/>
            </w:pPr>
            <w:r>
              <w:rPr>
                <w:rFonts w:ascii="Times New Roman"/>
                <w:b w:val="false"/>
                <w:i w:val="false"/>
                <w:color w:val="000000"/>
                <w:sz w:val="20"/>
              </w:rPr>
              <w:t>
Digital Student`s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David Spencer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Student`s Book with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Destinations for Kazakhstan Grade 11 (Humanities) </w:t>
            </w:r>
          </w:p>
          <w:p>
            <w:pPr>
              <w:spacing w:after="20"/>
              <w:ind w:left="20"/>
              <w:jc w:val="both"/>
            </w:pPr>
            <w:r>
              <w:rPr>
                <w:rFonts w:ascii="Times New Roman"/>
                <w:b w:val="false"/>
                <w:i w:val="false"/>
                <w:color w:val="000000"/>
                <w:sz w:val="20"/>
              </w:rPr>
              <w:t>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w:t>
            </w:r>
          </w:p>
          <w:p>
            <w:pPr>
              <w:spacing w:after="20"/>
              <w:ind w:left="20"/>
              <w:jc w:val="both"/>
            </w:pPr>
            <w:r>
              <w:rPr>
                <w:rFonts w:ascii="Times New Roman"/>
                <w:b w:val="false"/>
                <w:i w:val="false"/>
                <w:color w:val="000000"/>
                <w:sz w:val="20"/>
              </w:rPr>
              <w:t>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 (Cambridge University Press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 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TimFalla, Paul A Davies, Paul Kelly, Helen Wendholt, Sylvia Wheeldon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ұйғыр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Дәрислик 1 синип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Дәрислик 1 синип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1, 2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Ә.Ақпаева, Л.Лебедева, М. Мыңжасарова, Т.Лихобабенко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И.Темникова, Г.Ташенова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Р. Изғуттынова, Ж. Әкимбаева, Л. 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 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электронлуқ қошумчә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w:t>
            </w:r>
          </w:p>
          <w:p>
            <w:pPr>
              <w:spacing w:after="20"/>
              <w:ind w:left="20"/>
              <w:jc w:val="both"/>
            </w:pPr>
            <w:r>
              <w:rPr>
                <w:rFonts w:ascii="Times New Roman"/>
                <w:b w:val="false"/>
                <w:i w:val="false"/>
                <w:color w:val="000000"/>
                <w:sz w:val="20"/>
              </w:rPr>
              <w:t>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p>
          <w:p>
            <w:pPr>
              <w:spacing w:after="20"/>
              <w:ind w:left="20"/>
              <w:jc w:val="both"/>
            </w:pPr>
            <w:r>
              <w:rPr>
                <w:rFonts w:ascii="Times New Roman"/>
                <w:b w:val="false"/>
                <w:i w:val="false"/>
                <w:color w:val="000000"/>
                <w:sz w:val="20"/>
              </w:rPr>
              <w:t xml:space="preserve">
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w:t>
            </w:r>
          </w:p>
          <w:p>
            <w:pPr>
              <w:spacing w:after="20"/>
              <w:ind w:left="20"/>
              <w:jc w:val="both"/>
            </w:pPr>
            <w:r>
              <w:rPr>
                <w:rFonts w:ascii="Times New Roman"/>
                <w:b w:val="false"/>
                <w:i w:val="false"/>
                <w:color w:val="000000"/>
                <w:sz w:val="20"/>
              </w:rPr>
              <w:t>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Мәһәмдинов, </w:t>
            </w:r>
          </w:p>
          <w:p>
            <w:pPr>
              <w:spacing w:after="20"/>
              <w:ind w:left="20"/>
              <w:jc w:val="both"/>
            </w:pPr>
            <w:r>
              <w:rPr>
                <w:rFonts w:ascii="Times New Roman"/>
                <w:b w:val="false"/>
                <w:i w:val="false"/>
                <w:color w:val="000000"/>
                <w:sz w:val="20"/>
              </w:rPr>
              <w:t xml:space="preserve">
Г. Садирова, </w:t>
            </w:r>
          </w:p>
          <w:p>
            <w:pPr>
              <w:spacing w:after="20"/>
              <w:ind w:left="20"/>
              <w:jc w:val="both"/>
            </w:pPr>
            <w:r>
              <w:rPr>
                <w:rFonts w:ascii="Times New Roman"/>
                <w:b w:val="false"/>
                <w:i w:val="false"/>
                <w:color w:val="000000"/>
                <w:sz w:val="20"/>
              </w:rPr>
              <w:t>
С. Кутәмова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1,2-қисим.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xml:space="preserve">
Ж. Астамбаева, </w:t>
            </w:r>
          </w:p>
          <w:p>
            <w:pPr>
              <w:spacing w:after="20"/>
              <w:ind w:left="20"/>
              <w:jc w:val="both"/>
            </w:pPr>
            <w:r>
              <w:rPr>
                <w:rFonts w:ascii="Times New Roman"/>
                <w:b w:val="false"/>
                <w:i w:val="false"/>
                <w:color w:val="000000"/>
                <w:sz w:val="20"/>
              </w:rPr>
              <w:t>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Кобдикова, </w:t>
            </w:r>
          </w:p>
          <w:p>
            <w:pPr>
              <w:spacing w:after="20"/>
              <w:ind w:left="20"/>
              <w:jc w:val="both"/>
            </w:pPr>
            <w:r>
              <w:rPr>
                <w:rFonts w:ascii="Times New Roman"/>
                <w:b w:val="false"/>
                <w:i w:val="false"/>
                <w:color w:val="000000"/>
                <w:sz w:val="20"/>
              </w:rPr>
              <w:t xml:space="preserve">
Г. Көпеева, </w:t>
            </w:r>
          </w:p>
          <w:p>
            <w:pPr>
              <w:spacing w:after="20"/>
              <w:ind w:left="20"/>
              <w:jc w:val="both"/>
            </w:pPr>
            <w:r>
              <w:rPr>
                <w:rFonts w:ascii="Times New Roman"/>
                <w:b w:val="false"/>
                <w:i w:val="false"/>
                <w:color w:val="000000"/>
                <w:sz w:val="20"/>
              </w:rPr>
              <w:t xml:space="preserve">
Ә. Қаптағаева, </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Толыбекова, </w:t>
            </w:r>
          </w:p>
          <w:p>
            <w:pPr>
              <w:spacing w:after="20"/>
              <w:ind w:left="20"/>
              <w:jc w:val="both"/>
            </w:pPr>
            <w:r>
              <w:rPr>
                <w:rFonts w:ascii="Times New Roman"/>
                <w:b w:val="false"/>
                <w:i w:val="false"/>
                <w:color w:val="000000"/>
                <w:sz w:val="20"/>
              </w:rPr>
              <w:t xml:space="preserve">
Г. Головина, </w:t>
            </w:r>
          </w:p>
          <w:p>
            <w:pPr>
              <w:spacing w:after="20"/>
              <w:ind w:left="20"/>
              <w:jc w:val="both"/>
            </w:pPr>
            <w:r>
              <w:rPr>
                <w:rFonts w:ascii="Times New Roman"/>
                <w:b w:val="false"/>
                <w:i w:val="false"/>
                <w:color w:val="000000"/>
                <w:sz w:val="20"/>
              </w:rPr>
              <w:t xml:space="preserve">
М. Дюжикова, </w:t>
            </w:r>
          </w:p>
          <w:p>
            <w:pPr>
              <w:spacing w:after="20"/>
              <w:ind w:left="20"/>
              <w:jc w:val="both"/>
            </w:pPr>
            <w:r>
              <w:rPr>
                <w:rFonts w:ascii="Times New Roman"/>
                <w:b w:val="false"/>
                <w:i w:val="false"/>
                <w:color w:val="000000"/>
                <w:sz w:val="20"/>
              </w:rPr>
              <w:t xml:space="preserve">
В. Золотарeва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Көшербаева, </w:t>
            </w:r>
          </w:p>
          <w:p>
            <w:pPr>
              <w:spacing w:after="20"/>
              <w:ind w:left="20"/>
              <w:jc w:val="both"/>
            </w:pPr>
            <w:r>
              <w:rPr>
                <w:rFonts w:ascii="Times New Roman"/>
                <w:b w:val="false"/>
                <w:i w:val="false"/>
                <w:color w:val="000000"/>
                <w:sz w:val="20"/>
              </w:rPr>
              <w:t xml:space="preserve">
Л. Көдек, </w:t>
            </w:r>
          </w:p>
          <w:p>
            <w:pPr>
              <w:spacing w:after="20"/>
              <w:ind w:left="20"/>
              <w:jc w:val="both"/>
            </w:pPr>
            <w:r>
              <w:rPr>
                <w:rFonts w:ascii="Times New Roman"/>
                <w:b w:val="false"/>
                <w:i w:val="false"/>
                <w:color w:val="000000"/>
                <w:sz w:val="20"/>
              </w:rPr>
              <w:t>
Г. Тәшенова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w:t>
            </w:r>
          </w:p>
          <w:p>
            <w:pPr>
              <w:spacing w:after="20"/>
              <w:ind w:left="20"/>
              <w:jc w:val="both"/>
            </w:pPr>
            <w:r>
              <w:rPr>
                <w:rFonts w:ascii="Times New Roman"/>
                <w:b w:val="false"/>
                <w:i w:val="false"/>
                <w:color w:val="000000"/>
                <w:sz w:val="20"/>
              </w:rPr>
              <w:t xml:space="preserve">
Б. Сүлейменова, </w:t>
            </w:r>
          </w:p>
          <w:p>
            <w:pPr>
              <w:spacing w:after="20"/>
              <w:ind w:left="20"/>
              <w:jc w:val="both"/>
            </w:pPr>
            <w:r>
              <w:rPr>
                <w:rFonts w:ascii="Times New Roman"/>
                <w:b w:val="false"/>
                <w:i w:val="false"/>
                <w:color w:val="000000"/>
                <w:sz w:val="20"/>
              </w:rPr>
              <w:t xml:space="preserve">
Т. Тоғжанов, </w:t>
            </w:r>
          </w:p>
          <w:p>
            <w:pPr>
              <w:spacing w:after="20"/>
              <w:ind w:left="20"/>
              <w:jc w:val="both"/>
            </w:pPr>
            <w:r>
              <w:rPr>
                <w:rFonts w:ascii="Times New Roman"/>
                <w:b w:val="false"/>
                <w:i w:val="false"/>
                <w:color w:val="000000"/>
                <w:sz w:val="20"/>
              </w:rPr>
              <w:t>
Н. Рембақиева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Р. Илиева, Г. Азнибақиева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 СD.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Сулейменова, Т. Тоқжанов, Ж. Махамбетова, Д. 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Ә.Рысқұлбекова Н.Беристемова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А.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Тохтахунова, М.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1, 2, 3, 4-қисим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Әхбаратлиқ-коммуникациялик технологияләр.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Копеева, А. Каптагаева,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Әқлий мәктәплири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Һивуллаева, Ж. Сабитова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Ш. Баратова,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Әбилқасымова,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Әбдиманапов, А. Әбилғазиев,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Дүнияйүзи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Төлебаев, Л. Момынтаева, Л. Төлбаева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Б. Алиев, Г. Кошкеева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 Шәрипов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Һевуллаева, М. Мәһәмдинов, Х. 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Йүсүпов, Р. Идилова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Әбдиманапов, С. Нуркенова, А. Әбилғазиев, Г. Ауезова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Ө. Қыдырбек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бөлүм.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Г.Садирова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Ж. Калиев, А. 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Абилкасымова, Т. Кучер,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(ХХ ғасырдың басынан Екінші дүниежүзілік соғыс аяқталғанға дейін) Дәрислик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М. Шәймерденова,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И.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Жумағулова,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К. Каймулдинова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К.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Әлиев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Д.Рәйһанов, Р. Исрайилова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Майбалаева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К.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 Усикова, Г. Зәбенова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8-9.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Ускембаев, З. Сактаганова, Л. Зуева, Г. Мухтарулы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8-9.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Моқашева,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Алиев, Р. Бердибаева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Умумий билим беридиған мәктәпниң 9-синип оқуғучилириға беғишланған дәрислик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Умумий билим беридиған мәктәпниң 9-синип оқуғучилириға беғишланған дәрислик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Р. Илиева, Д. Ивизова, Б. Розиев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Абилмажинова,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Х. Ниязова, Б. Ғожамбәрдиева, Н. Исмайилжанова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А.Һәмраев, Ш. Аюпов, Т. Нурахунов, Х. Имирова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Әбилқасымова, Т. Кучер,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Н.Кольева, Е.Шевчук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Жубатова, Ж. Акимбаева, С. Нуркеева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Тәдбикарлиқ вә тижарәт асаслири.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Щеглов, Д. Ханин,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Мәхпиров, М. Юнусова,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Қаймулдинова, Б. Әбдиманапов, С. Әбилмәжинова,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Назарқулова, Г. Ишанова, А. Бекишев, Д. Турсынқулова, С. Гончаров, А. Баданова, А.Қасымжанова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Мәхпиров, М. Юнусова,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 Һ. Һәмраев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Қаймулдинова, Б. Әбдиманапов, С. Әбилмәжинова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Аблайханова, А. Қалыбаева, А. Паримбекова, Б. Үсипбек,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Л.Еркинбаева, Л. Назарқулова, Г. Ишанова, А. Бекишев, Д. Турсынқулова, С. Гончаров, А. Баданова, А. 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А. Сандыбаева,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өзбек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А.Ақпаева, Л.Лебедева, М. Минжасарова, Т.Лихобабенко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Рақамли саводхонлик.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А.Сагимбаева, М.Ермухамбетова, Е.Бидайбеков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С.Кучербаева, И.Темникова, Г.Ташенова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 Т.Рудькова, А.Намазбаева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Дарслик+электрон қӘшимча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w:t>
            </w:r>
          </w:p>
          <w:p>
            <w:pPr>
              <w:spacing w:after="20"/>
              <w:ind w:left="20"/>
              <w:jc w:val="both"/>
            </w:pPr>
            <w:r>
              <w:rPr>
                <w:rFonts w:ascii="Times New Roman"/>
                <w:b w:val="false"/>
                <w:i w:val="false"/>
                <w:color w:val="000000"/>
                <w:sz w:val="20"/>
              </w:rPr>
              <w:t xml:space="preserve">
Дарслик. 1,2-қисм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Н.Шамадиева, З.Аташикова, М.Мусаева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Адабий Әқиш. </w:t>
            </w:r>
          </w:p>
          <w:p>
            <w:pPr>
              <w:spacing w:after="20"/>
              <w:ind w:left="20"/>
              <w:jc w:val="both"/>
            </w:pPr>
            <w:r>
              <w:rPr>
                <w:rFonts w:ascii="Times New Roman"/>
                <w:b w:val="false"/>
                <w:i w:val="false"/>
                <w:color w:val="000000"/>
                <w:sz w:val="20"/>
              </w:rPr>
              <w:t>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М.Мусаева, З. Аташикова, Н.Шамадиева.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Дарслик. 1, 2 қисм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Ж. Астамбаева,</w:t>
            </w:r>
          </w:p>
          <w:p>
            <w:pPr>
              <w:spacing w:after="20"/>
              <w:ind w:left="20"/>
              <w:jc w:val="both"/>
            </w:pPr>
            <w:r>
              <w:rPr>
                <w:rFonts w:ascii="Times New Roman"/>
                <w:b w:val="false"/>
                <w:i w:val="false"/>
                <w:color w:val="000000"/>
                <w:sz w:val="20"/>
              </w:rPr>
              <w:t>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Рақамли саводхонлик.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w:t>
            </w:r>
          </w:p>
          <w:p>
            <w:pPr>
              <w:spacing w:after="20"/>
              <w:ind w:left="20"/>
              <w:jc w:val="both"/>
            </w:pPr>
            <w:r>
              <w:rPr>
                <w:rFonts w:ascii="Times New Roman"/>
                <w:b w:val="false"/>
                <w:i w:val="false"/>
                <w:color w:val="000000"/>
                <w:sz w:val="20"/>
              </w:rPr>
              <w:t xml:space="preserve">
Г. Копеева, </w:t>
            </w:r>
          </w:p>
          <w:p>
            <w:pPr>
              <w:spacing w:after="20"/>
              <w:ind w:left="20"/>
              <w:jc w:val="both"/>
            </w:pPr>
            <w:r>
              <w:rPr>
                <w:rFonts w:ascii="Times New Roman"/>
                <w:b w:val="false"/>
                <w:i w:val="false"/>
                <w:color w:val="000000"/>
                <w:sz w:val="20"/>
              </w:rPr>
              <w:t xml:space="preserve">
А. Қаптағаева, </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ДунҰтаниш.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Байтенова, </w:t>
            </w:r>
          </w:p>
          <w:p>
            <w:pPr>
              <w:spacing w:after="20"/>
              <w:ind w:left="20"/>
              <w:jc w:val="both"/>
            </w:pPr>
            <w:r>
              <w:rPr>
                <w:rFonts w:ascii="Times New Roman"/>
                <w:b w:val="false"/>
                <w:i w:val="false"/>
                <w:color w:val="000000"/>
                <w:sz w:val="20"/>
              </w:rPr>
              <w:t>
Ж. Қажиғалиева,</w:t>
            </w:r>
          </w:p>
          <w:p>
            <w:pPr>
              <w:spacing w:after="20"/>
              <w:ind w:left="20"/>
              <w:jc w:val="both"/>
            </w:pPr>
            <w:r>
              <w:rPr>
                <w:rFonts w:ascii="Times New Roman"/>
                <w:b w:val="false"/>
                <w:i w:val="false"/>
                <w:color w:val="000000"/>
                <w:sz w:val="20"/>
              </w:rPr>
              <w:t>
Н. Орехова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Кучербаева, </w:t>
            </w:r>
          </w:p>
          <w:p>
            <w:pPr>
              <w:spacing w:after="20"/>
              <w:ind w:left="20"/>
              <w:jc w:val="both"/>
            </w:pPr>
            <w:r>
              <w:rPr>
                <w:rFonts w:ascii="Times New Roman"/>
                <w:b w:val="false"/>
                <w:i w:val="false"/>
                <w:color w:val="000000"/>
                <w:sz w:val="20"/>
              </w:rPr>
              <w:t>
Л. Кудек,</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w:t>
            </w:r>
          </w:p>
          <w:p>
            <w:pPr>
              <w:spacing w:after="20"/>
              <w:ind w:left="20"/>
              <w:jc w:val="both"/>
            </w:pPr>
            <w:r>
              <w:rPr>
                <w:rFonts w:ascii="Times New Roman"/>
                <w:b w:val="false"/>
                <w:i w:val="false"/>
                <w:color w:val="000000"/>
                <w:sz w:val="20"/>
              </w:rPr>
              <w:t xml:space="preserve">
Б. Сулейменова, </w:t>
            </w:r>
          </w:p>
          <w:p>
            <w:pPr>
              <w:spacing w:after="20"/>
              <w:ind w:left="20"/>
              <w:jc w:val="both"/>
            </w:pPr>
            <w:r>
              <w:rPr>
                <w:rFonts w:ascii="Times New Roman"/>
                <w:b w:val="false"/>
                <w:i w:val="false"/>
                <w:color w:val="000000"/>
                <w:sz w:val="20"/>
              </w:rPr>
              <w:t>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қисм: Н. Шамадиева, З. Аташикова, М. Мусаева 2 қисм: З. Аташикова, Н. Шамадиева,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3, 4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Рақамли саводхонлик.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Кадиркулов, А. Рискулбекова Н.Беристемова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Бадий мехнат.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 Н.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Ж. Махамбетова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3, 4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Минжасарова,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Ахборот-коммуникацион технологиялари.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Купеева, А.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Сулейменова,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О.Ковригина, О.Токовенко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Досметова, Ш. Наралиева, М. Абдураупова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Турдикулов, Ш. 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Абилқосимова,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Умарбеков, Г. Хабижонова, Т. Қартаева, М. Нуғойбоева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Тулебаев, Л. Момынтаева, Л.Толбаева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Изғуттинова, А. Оралбекова, Б. Алиев, Г. Кошкеева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Сулейменова, Т. Тоғжанов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В. Прахнау, Г. Бойко, С. Матвеева, М. Мұсабаева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О. Кыдырбек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қисм.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Картаева,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Кукебоева, Р. Мирзабекова, Е. Қартабоева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С. Керимбаева, Г. 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М. Абдураупова, Н. Абдалиев, М. Абдураупова,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Б. Турдикулов,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Туқбергенова,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Кукебоева, Р. Мирзабекова, Е. Қартабоева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Абилкасимова, Т. Кучер,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Каратабанов, Г. Куанышева, Ж. Байметова, К. Джаналеева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Жумагулова,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Картаева,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Макашева, К. Байзакова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Шинибеков, Д. Шинибеков,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Шинибеков, Д. Шинибеков,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К.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географияси.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А.Усикова, Г. Забенова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 1, 2 қисм,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Ускембаев, З. Сактаганова, Л. Зуева, Ғ.Мухтарули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қисм,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Моқашева,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Г. Калиева, Т. Леканова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умум таълим мактабларининг 9- синф Уқувчилари учун дарслик (қизлар учун нусха).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умум таълим мактабларининг 9-синф Уқувчилари учун дарслик (уғил болалар учун нусха).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З. Ташева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Абилмажинова, А.Саипов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Т. Кучер,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Дарслик. 1, 2-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 Д. Ханин,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Туяқбаев, Б. Кронгарт, Ш. Насохова,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Салгарева, Л. Рсалина, А.Есенкул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Жаһон тарихи.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Назарқулова, Г. Ишанова, А. Бекишев, Д. Турсинқулова, С. Гончаров, А. Баданова, А. Қасимжанова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 Абдиманапов, С. Абилмажинова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Аблайханова, А. Қалибаева, А. Паримбекова, Б. Усипбек,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Туяқбаев, Б. Кронгарт, Ш. Насохова,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Салгарева, Ж. Базаева, А.Маханова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Назарқулова, Г. Ишанова, А. Бекишев, Д. Турсинқулова, С. Гончаров, А. Баданова, А. Қасимжанова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Омарова, А. Рысбаева, Е. Лосева, А. Сапарбаева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 1,2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Қабилдинов, А. Сандибаева,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 ва бизнес асослари. Дарслик. 1, 2-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 Д. Ханин, А. Гуляева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тәжік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Михридинова, Г. Акрамова, Ф. Алимжанова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Михридинова, Г. Акрамова, Ф. Алимжанова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Садирдинова, Р. Хамитов, М. Кариев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дарсй. Қисми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 Н. Орехова, Н. Лебедева, С. Уақбаева, А. Мадхалыкова, Н.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дарсй. Қисми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 Н. Орехова, Н. Лебедева, С. Уақбаева, А. Мадхалыкова, Н.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Оламшиноси.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А. Жакеева, Е. Попова, Ш. Сауқатова, Ж. Сейтахметова, Л. Уфимцева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Табиатшиноси.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 Д. Сапақов, И. Васева, А. Жамиева, М. Құсайынова, М.Тасбулатова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Мусика.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Садовская, М. Уразалиева, Т. Плешакова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Мехнати бадей.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дарсий синфи 2 мактаби умуми таълимй Қисми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Минжасарова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Оламшиносй. Китоби дарсй бароисинфхои 2 мактабимиенаитахсилотиумуми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Турмалиев,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Мехнати бадей. Китоби дарси таълимотиумимибароисинфи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Китобидарсйбароисинфи 2 дар мактабхоитахсилотиумими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Забониточикй. Китобидарсй. 1, 2 қисми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Турсунбоева, Г. Акрамова, Г. Мирюсупова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Китобихониш.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Мирзаюсупова, Г. Абдураимова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Табиатшиносй.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Болтушенко, В. Зворигина, Р. Избасарова, О. Лауто, Т. Помогайко,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Боронов, Б. Бойев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Акрамова, Ф. Алимжанова, Х. Раимназаров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Акрамова, Ф. Алимжанова, Х. Раимназаров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Анвари, А. Мирзоев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Хочаев, А. Абдувалиев, Н. Шарафиддинов Б. Рахматов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Эсанбоева, М. Хиқматов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Хамитов, Р. Садирдинова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Хочаев, Ф. Зикриеев, А. Муллохонов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Маони, С. Давлатзода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Тоиров, М. Солехов, Р. Шарифов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Камолиддинов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Асозода, А. Кучаров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оқулықтар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Ә., Құрман Н., Сабденова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Электрондық оқулық.</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(CD)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Курманалина, А. Сагидуллина, Г. Ермуханова, Г. Нургалиева, А. Тажигулова, Л. Шарабко, Ж. Мукашев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Электрондық оқулық. 1, 2-бөлім (web-платформа)</w:t>
            </w:r>
          </w:p>
          <w:p>
            <w:pPr>
              <w:spacing w:after="20"/>
              <w:ind w:left="20"/>
              <w:jc w:val="both"/>
            </w:pPr>
            <w:r>
              <w:rPr>
                <w:rFonts w:ascii="Times New Roman"/>
                <w:b w:val="false"/>
                <w:i w:val="false"/>
                <w:color w:val="000000"/>
                <w:sz w:val="20"/>
              </w:rPr>
              <w:t>
1-бөлім: https://topiq.kz</w:t>
            </w:r>
          </w:p>
          <w:p>
            <w:pPr>
              <w:spacing w:after="20"/>
              <w:ind w:left="20"/>
              <w:jc w:val="both"/>
            </w:pPr>
            <w:r>
              <w:rPr>
                <w:rFonts w:ascii="Times New Roman"/>
                <w:b w:val="false"/>
                <w:i w:val="false"/>
                <w:color w:val="000000"/>
                <w:sz w:val="20"/>
              </w:rPr>
              <w:t>
2-бөлім: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Н. 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А.Сағымбаева, М.Ермұхамбетова, Е.Бидайбеков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Қ.Тұрғанбай, Г.Тулемисова, Ю.Панченко, Г.Нургалиева, А.Тажигулова, А.Арыстанова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Әубекова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Г.Үржігітова, Ж.Құсайынова, Г.Батырова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Құлманова Ш., Сулейменова Б., Тоқжанов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 С. Попкова,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2-сынып.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2-сынып.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p>
          <w:p>
            <w:pPr>
              <w:spacing w:after="20"/>
              <w:ind w:left="20"/>
              <w:jc w:val="both"/>
            </w:pPr>
            <w:r>
              <w:rPr>
                <w:rFonts w:ascii="Times New Roman"/>
                <w:b w:val="false"/>
                <w:i w:val="false"/>
                <w:color w:val="000000"/>
                <w:sz w:val="20"/>
              </w:rPr>
              <w:t>
Г. Уайсова,</w:t>
            </w:r>
          </w:p>
          <w:p>
            <w:pPr>
              <w:spacing w:after="20"/>
              <w:ind w:left="20"/>
              <w:jc w:val="both"/>
            </w:pPr>
            <w:r>
              <w:rPr>
                <w:rFonts w:ascii="Times New Roman"/>
                <w:b w:val="false"/>
                <w:i w:val="false"/>
                <w:color w:val="000000"/>
                <w:sz w:val="20"/>
              </w:rPr>
              <w:t>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В. Қалиева,</w:t>
            </w:r>
          </w:p>
          <w:p>
            <w:pPr>
              <w:spacing w:after="20"/>
              <w:ind w:left="20"/>
              <w:jc w:val="both"/>
            </w:pPr>
            <w:r>
              <w:rPr>
                <w:rFonts w:ascii="Times New Roman"/>
                <w:b w:val="false"/>
                <w:i w:val="false"/>
                <w:color w:val="000000"/>
                <w:sz w:val="20"/>
              </w:rPr>
              <w:t xml:space="preserve">
Ү. Зейнетоллина.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Рысқұлбекова, З. Мүфтибекова, К. Сейсенбаева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Ж. Астамбаева,</w:t>
            </w:r>
          </w:p>
          <w:p>
            <w:pPr>
              <w:spacing w:after="20"/>
              <w:ind w:left="20"/>
              <w:jc w:val="both"/>
            </w:pPr>
            <w:r>
              <w:rPr>
                <w:rFonts w:ascii="Times New Roman"/>
                <w:b w:val="false"/>
                <w:i w:val="false"/>
                <w:color w:val="000000"/>
                <w:sz w:val="20"/>
              </w:rPr>
              <w:t xml:space="preserve">
Н. Мергенбаева.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Кобдикова, </w:t>
            </w:r>
          </w:p>
          <w:p>
            <w:pPr>
              <w:spacing w:after="20"/>
              <w:ind w:left="20"/>
              <w:jc w:val="both"/>
            </w:pPr>
            <w:r>
              <w:rPr>
                <w:rFonts w:ascii="Times New Roman"/>
                <w:b w:val="false"/>
                <w:i w:val="false"/>
                <w:color w:val="000000"/>
                <w:sz w:val="20"/>
              </w:rPr>
              <w:t xml:space="preserve">
Г. Көпеева, </w:t>
            </w:r>
          </w:p>
          <w:p>
            <w:pPr>
              <w:spacing w:after="20"/>
              <w:ind w:left="20"/>
              <w:jc w:val="both"/>
            </w:pPr>
            <w:r>
              <w:rPr>
                <w:rFonts w:ascii="Times New Roman"/>
                <w:b w:val="false"/>
                <w:i w:val="false"/>
                <w:color w:val="000000"/>
                <w:sz w:val="20"/>
              </w:rPr>
              <w:t>
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p>
            <w:pPr>
              <w:spacing w:after="20"/>
              <w:ind w:left="20"/>
              <w:jc w:val="both"/>
            </w:pPr>
            <w:r>
              <w:rPr>
                <w:rFonts w:ascii="Times New Roman"/>
                <w:b w:val="false"/>
                <w:i w:val="false"/>
                <w:color w:val="000000"/>
                <w:sz w:val="20"/>
              </w:rPr>
              <w:t>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Исабаева, </w:t>
            </w:r>
          </w:p>
          <w:p>
            <w:pPr>
              <w:spacing w:after="20"/>
              <w:ind w:left="20"/>
              <w:jc w:val="both"/>
            </w:pPr>
            <w:r>
              <w:rPr>
                <w:rFonts w:ascii="Times New Roman"/>
                <w:b w:val="false"/>
                <w:i w:val="false"/>
                <w:color w:val="000000"/>
                <w:sz w:val="20"/>
              </w:rPr>
              <w:t xml:space="preserve">
А. Назарбекова, </w:t>
            </w:r>
          </w:p>
          <w:p>
            <w:pPr>
              <w:spacing w:after="20"/>
              <w:ind w:left="20"/>
              <w:jc w:val="both"/>
            </w:pPr>
            <w:r>
              <w:rPr>
                <w:rFonts w:ascii="Times New Roman"/>
                <w:b w:val="false"/>
                <w:i w:val="false"/>
                <w:color w:val="000000"/>
                <w:sz w:val="20"/>
              </w:rPr>
              <w:t xml:space="preserve">
П. Зординова, </w:t>
            </w:r>
          </w:p>
          <w:p>
            <w:pPr>
              <w:spacing w:after="20"/>
              <w:ind w:left="20"/>
              <w:jc w:val="both"/>
            </w:pPr>
            <w:r>
              <w:rPr>
                <w:rFonts w:ascii="Times New Roman"/>
                <w:b w:val="false"/>
                <w:i w:val="false"/>
                <w:color w:val="000000"/>
                <w:sz w:val="20"/>
              </w:rPr>
              <w:t xml:space="preserve">
М. Әубекова.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Электрондық оқулық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Давлетова, Ю. Маскаленко, Ю. Панченко, Г. Малыбаева, А. Берикканова,</w:t>
            </w:r>
          </w:p>
          <w:p>
            <w:pPr>
              <w:spacing w:after="20"/>
              <w:ind w:left="20"/>
              <w:jc w:val="both"/>
            </w:pPr>
            <w:r>
              <w:rPr>
                <w:rFonts w:ascii="Times New Roman"/>
                <w:b w:val="false"/>
                <w:i w:val="false"/>
                <w:color w:val="000000"/>
                <w:sz w:val="20"/>
              </w:rPr>
              <w:t xml:space="preserve">
Г. Нургалиева, </w:t>
            </w:r>
          </w:p>
          <w:p>
            <w:pPr>
              <w:spacing w:after="20"/>
              <w:ind w:left="20"/>
              <w:jc w:val="both"/>
            </w:pPr>
            <w:r>
              <w:rPr>
                <w:rFonts w:ascii="Times New Roman"/>
                <w:b w:val="false"/>
                <w:i w:val="false"/>
                <w:color w:val="000000"/>
                <w:sz w:val="20"/>
              </w:rPr>
              <w:t xml:space="preserve">
А. Тажигулова, </w:t>
            </w:r>
          </w:p>
          <w:p>
            <w:pPr>
              <w:spacing w:after="20"/>
              <w:ind w:left="20"/>
              <w:jc w:val="both"/>
            </w:pPr>
            <w:r>
              <w:rPr>
                <w:rFonts w:ascii="Times New Roman"/>
                <w:b w:val="false"/>
                <w:i w:val="false"/>
                <w:color w:val="000000"/>
                <w:sz w:val="20"/>
              </w:rPr>
              <w:t xml:space="preserve">
А. Арыстанова.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w:t>
            </w:r>
          </w:p>
          <w:p>
            <w:pPr>
              <w:spacing w:after="20"/>
              <w:ind w:left="20"/>
              <w:jc w:val="both"/>
            </w:pPr>
            <w:r>
              <w:rPr>
                <w:rFonts w:ascii="Times New Roman"/>
                <w:b w:val="false"/>
                <w:i w:val="false"/>
                <w:color w:val="000000"/>
                <w:sz w:val="20"/>
              </w:rPr>
              <w:t>
Н. Болтушенко,</w:t>
            </w:r>
          </w:p>
          <w:p>
            <w:pPr>
              <w:spacing w:after="20"/>
              <w:ind w:left="20"/>
              <w:jc w:val="both"/>
            </w:pPr>
            <w:r>
              <w:rPr>
                <w:rFonts w:ascii="Times New Roman"/>
                <w:b w:val="false"/>
                <w:i w:val="false"/>
                <w:color w:val="000000"/>
                <w:sz w:val="20"/>
              </w:rPr>
              <w:t>
Т. Помогайко,</w:t>
            </w:r>
          </w:p>
          <w:p>
            <w:pPr>
              <w:spacing w:after="20"/>
              <w:ind w:left="20"/>
              <w:jc w:val="both"/>
            </w:pPr>
            <w:r>
              <w:rPr>
                <w:rFonts w:ascii="Times New Roman"/>
                <w:b w:val="false"/>
                <w:i w:val="false"/>
                <w:color w:val="000000"/>
                <w:sz w:val="20"/>
              </w:rPr>
              <w:t>
О. Лауто,</w:t>
            </w:r>
          </w:p>
          <w:p>
            <w:pPr>
              <w:spacing w:after="20"/>
              <w:ind w:left="20"/>
              <w:jc w:val="both"/>
            </w:pPr>
            <w:r>
              <w:rPr>
                <w:rFonts w:ascii="Times New Roman"/>
                <w:b w:val="false"/>
                <w:i w:val="false"/>
                <w:color w:val="000000"/>
                <w:sz w:val="20"/>
              </w:rPr>
              <w:t xml:space="preserve">
Т. Яндулова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Көшербаева С., Көдек Л., </w:t>
            </w:r>
          </w:p>
          <w:p>
            <w:pPr>
              <w:spacing w:after="20"/>
              <w:ind w:left="20"/>
              <w:jc w:val="both"/>
            </w:pPr>
            <w:r>
              <w:rPr>
                <w:rFonts w:ascii="Times New Roman"/>
                <w:b w:val="false"/>
                <w:i w:val="false"/>
                <w:color w:val="000000"/>
                <w:sz w:val="20"/>
              </w:rPr>
              <w:t>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М. Дюжикова,</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Тұрмашева, </w:t>
            </w:r>
          </w:p>
          <w:p>
            <w:pPr>
              <w:spacing w:after="20"/>
              <w:ind w:left="20"/>
              <w:jc w:val="both"/>
            </w:pPr>
            <w:r>
              <w:rPr>
                <w:rFonts w:ascii="Times New Roman"/>
                <w:b w:val="false"/>
                <w:i w:val="false"/>
                <w:color w:val="000000"/>
                <w:sz w:val="20"/>
              </w:rPr>
              <w:t xml:space="preserve">
С. Салиш, </w:t>
            </w:r>
          </w:p>
          <w:p>
            <w:pPr>
              <w:spacing w:after="20"/>
              <w:ind w:left="20"/>
              <w:jc w:val="both"/>
            </w:pPr>
            <w:r>
              <w:rPr>
                <w:rFonts w:ascii="Times New Roman"/>
                <w:b w:val="false"/>
                <w:i w:val="false"/>
                <w:color w:val="000000"/>
                <w:sz w:val="20"/>
              </w:rPr>
              <w:t xml:space="preserve">
А. Раева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p>
            <w:pPr>
              <w:spacing w:after="20"/>
              <w:ind w:left="20"/>
              <w:jc w:val="both"/>
            </w:pPr>
            <w:r>
              <w:rPr>
                <w:rFonts w:ascii="Times New Roman"/>
                <w:b w:val="false"/>
                <w:i w:val="false"/>
                <w:color w:val="000000"/>
                <w:sz w:val="20"/>
              </w:rPr>
              <w:t xml:space="preserve">
Ә. Төлебиев, </w:t>
            </w:r>
          </w:p>
          <w:p>
            <w:pPr>
              <w:spacing w:after="20"/>
              <w:ind w:left="20"/>
              <w:jc w:val="both"/>
            </w:pPr>
            <w:r>
              <w:rPr>
                <w:rFonts w:ascii="Times New Roman"/>
                <w:b w:val="false"/>
                <w:i w:val="false"/>
                <w:color w:val="000000"/>
                <w:sz w:val="20"/>
              </w:rPr>
              <w:t xml:space="preserve">
Г. Жаримбетова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w:t>
            </w:r>
          </w:p>
          <w:p>
            <w:pPr>
              <w:spacing w:after="20"/>
              <w:ind w:left="20"/>
              <w:jc w:val="both"/>
            </w:pPr>
            <w:r>
              <w:rPr>
                <w:rFonts w:ascii="Times New Roman"/>
                <w:b w:val="false"/>
                <w:i w:val="false"/>
                <w:color w:val="000000"/>
                <w:sz w:val="20"/>
              </w:rPr>
              <w:t>
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Электрондық оқулық </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Кұлманова,</w:t>
            </w:r>
          </w:p>
          <w:p>
            <w:pPr>
              <w:spacing w:after="20"/>
              <w:ind w:left="20"/>
              <w:jc w:val="both"/>
            </w:pPr>
            <w:r>
              <w:rPr>
                <w:rFonts w:ascii="Times New Roman"/>
                <w:b w:val="false"/>
                <w:i w:val="false"/>
                <w:color w:val="000000"/>
                <w:sz w:val="20"/>
              </w:rPr>
              <w:t xml:space="preserve">
Б. Сулейменова, Т.Токжанов.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3-сынып.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Султанова А. Карпыкова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Электрондық оқулық. 1, 2-бөлім (web-платформа)</w:t>
            </w:r>
          </w:p>
          <w:p>
            <w:pPr>
              <w:spacing w:after="20"/>
              <w:ind w:left="20"/>
              <w:jc w:val="both"/>
            </w:pPr>
            <w:r>
              <w:rPr>
                <w:rFonts w:ascii="Times New Roman"/>
                <w:b w:val="false"/>
                <w:i w:val="false"/>
                <w:color w:val="000000"/>
                <w:sz w:val="20"/>
              </w:rPr>
              <w:t>
1-бөлім: https://topiq.kz</w:t>
            </w:r>
          </w:p>
          <w:p>
            <w:pPr>
              <w:spacing w:after="20"/>
              <w:ind w:left="20"/>
              <w:jc w:val="both"/>
            </w:pPr>
            <w:r>
              <w:rPr>
                <w:rFonts w:ascii="Times New Roman"/>
                <w:b w:val="false"/>
                <w:i w:val="false"/>
                <w:color w:val="000000"/>
                <w:sz w:val="20"/>
              </w:rPr>
              <w:t>
2-бөлім: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А.Рысқұлбекова, Н.Берістемова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Әубекова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 Л. Джубатова А. Сейтақов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Кобдикова, </w:t>
            </w:r>
          </w:p>
          <w:p>
            <w:pPr>
              <w:spacing w:after="20"/>
              <w:ind w:left="20"/>
              <w:jc w:val="both"/>
            </w:pPr>
            <w:r>
              <w:rPr>
                <w:rFonts w:ascii="Times New Roman"/>
                <w:b w:val="false"/>
                <w:i w:val="false"/>
                <w:color w:val="000000"/>
                <w:sz w:val="20"/>
              </w:rPr>
              <w:t xml:space="preserve">
Г. Көпеева, </w:t>
            </w:r>
          </w:p>
          <w:p>
            <w:pPr>
              <w:spacing w:after="20"/>
              <w:ind w:left="20"/>
              <w:jc w:val="both"/>
            </w:pPr>
            <w:r>
              <w:rPr>
                <w:rFonts w:ascii="Times New Roman"/>
                <w:b w:val="false"/>
                <w:i w:val="false"/>
                <w:color w:val="000000"/>
                <w:sz w:val="20"/>
              </w:rPr>
              <w:t>
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А.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Гунько Н., Карлова О., Бектурганова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Төлебиев Ә.,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Электрондық оқулық (CD).</w:t>
            </w:r>
          </w:p>
          <w:p>
            <w:pPr>
              <w:spacing w:after="20"/>
              <w:ind w:left="20"/>
              <w:jc w:val="both"/>
            </w:pPr>
            <w:r>
              <w:rPr>
                <w:rFonts w:ascii="Times New Roman"/>
                <w:b w:val="false"/>
                <w:i w:val="false"/>
                <w:color w:val="000000"/>
                <w:sz w:val="20"/>
              </w:rPr>
              <w:t>
5-сынып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Шәкілікова, С. Берикканова, А. Берикканова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5-сынып.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w:t>
            </w:r>
          </w:p>
          <w:p>
            <w:pPr>
              <w:spacing w:after="20"/>
              <w:ind w:left="20"/>
              <w:jc w:val="both"/>
            </w:pPr>
            <w:r>
              <w:rPr>
                <w:rFonts w:ascii="Times New Roman"/>
                <w:b w:val="false"/>
                <w:i w:val="false"/>
                <w:color w:val="000000"/>
                <w:sz w:val="20"/>
              </w:rPr>
              <w:t xml:space="preserve">
М. Жолшаева, </w:t>
            </w:r>
          </w:p>
          <w:p>
            <w:pPr>
              <w:spacing w:after="20"/>
              <w:ind w:left="20"/>
              <w:jc w:val="both"/>
            </w:pPr>
            <w:r>
              <w:rPr>
                <w:rFonts w:ascii="Times New Roman"/>
                <w:b w:val="false"/>
                <w:i w:val="false"/>
                <w:color w:val="000000"/>
                <w:sz w:val="20"/>
              </w:rPr>
              <w:t>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p>
            <w:pPr>
              <w:spacing w:after="20"/>
              <w:ind w:left="20"/>
              <w:jc w:val="both"/>
            </w:pPr>
            <w:r>
              <w:rPr>
                <w:rFonts w:ascii="Times New Roman"/>
                <w:b w:val="false"/>
                <w:i w:val="false"/>
                <w:color w:val="000000"/>
                <w:sz w:val="20"/>
              </w:rPr>
              <w:t xml:space="preserve">
Г. Отарбаева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Кайдасов,</w:t>
            </w:r>
          </w:p>
          <w:p>
            <w:pPr>
              <w:spacing w:after="20"/>
              <w:ind w:left="20"/>
              <w:jc w:val="both"/>
            </w:pPr>
            <w:r>
              <w:rPr>
                <w:rFonts w:ascii="Times New Roman"/>
                <w:b w:val="false"/>
                <w:i w:val="false"/>
                <w:color w:val="000000"/>
                <w:sz w:val="20"/>
              </w:rPr>
              <w:t>
Р. Деменова,</w:t>
            </w:r>
          </w:p>
          <w:p>
            <w:pPr>
              <w:spacing w:after="20"/>
              <w:ind w:left="20"/>
              <w:jc w:val="both"/>
            </w:pPr>
            <w:r>
              <w:rPr>
                <w:rFonts w:ascii="Times New Roman"/>
                <w:b w:val="false"/>
                <w:i w:val="false"/>
                <w:color w:val="000000"/>
                <w:sz w:val="20"/>
              </w:rPr>
              <w:t xml:space="preserve">
С. Берикканова, </w:t>
            </w:r>
          </w:p>
          <w:p>
            <w:pPr>
              <w:spacing w:after="20"/>
              <w:ind w:left="20"/>
              <w:jc w:val="both"/>
            </w:pPr>
            <w:r>
              <w:rPr>
                <w:rFonts w:ascii="Times New Roman"/>
                <w:b w:val="false"/>
                <w:i w:val="false"/>
                <w:color w:val="000000"/>
                <w:sz w:val="20"/>
              </w:rPr>
              <w:t>
А. Рамазанова,</w:t>
            </w:r>
          </w:p>
          <w:p>
            <w:pPr>
              <w:spacing w:after="20"/>
              <w:ind w:left="20"/>
              <w:jc w:val="both"/>
            </w:pPr>
            <w:r>
              <w:rPr>
                <w:rFonts w:ascii="Times New Roman"/>
                <w:b w:val="false"/>
                <w:i w:val="false"/>
                <w:color w:val="000000"/>
                <w:sz w:val="20"/>
              </w:rPr>
              <w:t>
Г. Нургалиева,</w:t>
            </w:r>
          </w:p>
          <w:p>
            <w:pPr>
              <w:spacing w:after="20"/>
              <w:ind w:left="20"/>
              <w:jc w:val="both"/>
            </w:pPr>
            <w:r>
              <w:rPr>
                <w:rFonts w:ascii="Times New Roman"/>
                <w:b w:val="false"/>
                <w:i w:val="false"/>
                <w:color w:val="000000"/>
                <w:sz w:val="20"/>
              </w:rPr>
              <w:t>
А.Тажигулова.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Нұртаева,</w:t>
            </w:r>
          </w:p>
          <w:p>
            <w:pPr>
              <w:spacing w:after="20"/>
              <w:ind w:left="20"/>
              <w:jc w:val="both"/>
            </w:pPr>
            <w:r>
              <w:rPr>
                <w:rFonts w:ascii="Times New Roman"/>
                <w:b w:val="false"/>
                <w:i w:val="false"/>
                <w:color w:val="000000"/>
                <w:sz w:val="20"/>
              </w:rPr>
              <w:t xml:space="preserve">
Е. Очкур, </w:t>
            </w:r>
          </w:p>
          <w:p>
            <w:pPr>
              <w:spacing w:after="20"/>
              <w:ind w:left="20"/>
              <w:jc w:val="both"/>
            </w:pPr>
            <w:r>
              <w:rPr>
                <w:rFonts w:ascii="Times New Roman"/>
                <w:b w:val="false"/>
                <w:i w:val="false"/>
                <w:color w:val="000000"/>
                <w:sz w:val="20"/>
              </w:rPr>
              <w:t xml:space="preserve">
Т. Белоусова, </w:t>
            </w:r>
          </w:p>
          <w:p>
            <w:pPr>
              <w:spacing w:after="20"/>
              <w:ind w:left="20"/>
              <w:jc w:val="both"/>
            </w:pPr>
            <w:r>
              <w:rPr>
                <w:rFonts w:ascii="Times New Roman"/>
                <w:b w:val="false"/>
                <w:i w:val="false"/>
                <w:color w:val="000000"/>
                <w:sz w:val="20"/>
              </w:rPr>
              <w:t xml:space="preserve">
Н. Паимцева, </w:t>
            </w:r>
          </w:p>
          <w:p>
            <w:pPr>
              <w:spacing w:after="20"/>
              <w:ind w:left="20"/>
              <w:jc w:val="both"/>
            </w:pPr>
            <w:r>
              <w:rPr>
                <w:rFonts w:ascii="Times New Roman"/>
                <w:b w:val="false"/>
                <w:i w:val="false"/>
                <w:color w:val="000000"/>
                <w:sz w:val="20"/>
              </w:rPr>
              <w:t>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w:t>
            </w:r>
          </w:p>
          <w:p>
            <w:pPr>
              <w:spacing w:after="20"/>
              <w:ind w:left="20"/>
              <w:jc w:val="both"/>
            </w:pPr>
            <w:r>
              <w:rPr>
                <w:rFonts w:ascii="Times New Roman"/>
                <w:b w:val="false"/>
                <w:i w:val="false"/>
                <w:color w:val="000000"/>
                <w:sz w:val="20"/>
              </w:rPr>
              <w:t>
М.Ушакова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p>
          <w:p>
            <w:pPr>
              <w:spacing w:after="20"/>
              <w:ind w:left="20"/>
              <w:jc w:val="both"/>
            </w:pPr>
            <w:r>
              <w:rPr>
                <w:rFonts w:ascii="Times New Roman"/>
                <w:b w:val="false"/>
                <w:i w:val="false"/>
                <w:color w:val="000000"/>
                <w:sz w:val="20"/>
              </w:rPr>
              <w:t xml:space="preserve">
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p>
          <w:p>
            <w:pPr>
              <w:spacing w:after="20"/>
              <w:ind w:left="20"/>
              <w:jc w:val="both"/>
            </w:pPr>
            <w:r>
              <w:rPr>
                <w:rFonts w:ascii="Times New Roman"/>
                <w:b w:val="false"/>
                <w:i w:val="false"/>
                <w:color w:val="000000"/>
                <w:sz w:val="20"/>
              </w:rPr>
              <w:t xml:space="preserve">
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6-сынып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Электрондық оқулық (CD). 6-сынып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Асанбекова, Н. Милованова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6-сынып.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Ж.Сүйіндікова, Л. Верховцева, О. Костюченко, В. Прахнау, О. Касымов.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Е. Берикканов, Р. Берикканов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Жалпы білім беретін мектептің 7-сынып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Е. Подкопов, Ж. Ергалиев, А. Казаков,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w:t>
            </w:r>
          </w:p>
          <w:p>
            <w:pPr>
              <w:spacing w:after="20"/>
              <w:ind w:left="20"/>
              <w:jc w:val="both"/>
            </w:pPr>
            <w:r>
              <w:rPr>
                <w:rFonts w:ascii="Times New Roman"/>
                <w:b w:val="false"/>
                <w:i w:val="false"/>
                <w:color w:val="000000"/>
                <w:sz w:val="20"/>
              </w:rPr>
              <w:t>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Т. Кучер,</w:t>
            </w:r>
          </w:p>
          <w:p>
            <w:pPr>
              <w:spacing w:after="20"/>
              <w:ind w:left="20"/>
              <w:jc w:val="both"/>
            </w:pPr>
            <w:r>
              <w:rPr>
                <w:rFonts w:ascii="Times New Roman"/>
                <w:b w:val="false"/>
                <w:i w:val="false"/>
                <w:color w:val="000000"/>
                <w:sz w:val="20"/>
              </w:rPr>
              <w:t xml:space="preserve">
В. Корчевский, </w:t>
            </w:r>
          </w:p>
          <w:p>
            <w:pPr>
              <w:spacing w:after="20"/>
              <w:ind w:left="20"/>
              <w:jc w:val="both"/>
            </w:pPr>
            <w:r>
              <w:rPr>
                <w:rFonts w:ascii="Times New Roman"/>
                <w:b w:val="false"/>
                <w:i w:val="false"/>
                <w:color w:val="000000"/>
                <w:sz w:val="20"/>
              </w:rPr>
              <w:t>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Кайдасов,</w:t>
            </w:r>
          </w:p>
          <w:p>
            <w:pPr>
              <w:spacing w:after="20"/>
              <w:ind w:left="20"/>
              <w:jc w:val="both"/>
            </w:pPr>
            <w:r>
              <w:rPr>
                <w:rFonts w:ascii="Times New Roman"/>
                <w:b w:val="false"/>
                <w:i w:val="false"/>
                <w:color w:val="000000"/>
                <w:sz w:val="20"/>
              </w:rPr>
              <w:t xml:space="preserve">
С. Айтпаева, </w:t>
            </w:r>
          </w:p>
          <w:p>
            <w:pPr>
              <w:spacing w:after="20"/>
              <w:ind w:left="20"/>
              <w:jc w:val="both"/>
            </w:pPr>
            <w:r>
              <w:rPr>
                <w:rFonts w:ascii="Times New Roman"/>
                <w:b w:val="false"/>
                <w:i w:val="false"/>
                <w:color w:val="000000"/>
                <w:sz w:val="20"/>
              </w:rPr>
              <w:t xml:space="preserve">
С. Берикканова, </w:t>
            </w:r>
          </w:p>
          <w:p>
            <w:pPr>
              <w:spacing w:after="20"/>
              <w:ind w:left="20"/>
              <w:jc w:val="both"/>
            </w:pPr>
            <w:r>
              <w:rPr>
                <w:rFonts w:ascii="Times New Roman"/>
                <w:b w:val="false"/>
                <w:i w:val="false"/>
                <w:color w:val="000000"/>
                <w:sz w:val="20"/>
              </w:rPr>
              <w:t xml:space="preserve">
А. Рамазанова, </w:t>
            </w:r>
          </w:p>
          <w:p>
            <w:pPr>
              <w:spacing w:after="20"/>
              <w:ind w:left="20"/>
              <w:jc w:val="both"/>
            </w:pPr>
            <w:r>
              <w:rPr>
                <w:rFonts w:ascii="Times New Roman"/>
                <w:b w:val="false"/>
                <w:i w:val="false"/>
                <w:color w:val="000000"/>
                <w:sz w:val="20"/>
              </w:rPr>
              <w:t>
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w:t>
            </w:r>
          </w:p>
          <w:p>
            <w:pPr>
              <w:spacing w:after="20"/>
              <w:ind w:left="20"/>
              <w:jc w:val="both"/>
            </w:pPr>
            <w:r>
              <w:rPr>
                <w:rFonts w:ascii="Times New Roman"/>
                <w:b w:val="false"/>
                <w:i w:val="false"/>
                <w:color w:val="000000"/>
                <w:sz w:val="20"/>
              </w:rPr>
              <w:t>
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Толыбекова, </w:t>
            </w:r>
          </w:p>
          <w:p>
            <w:pPr>
              <w:spacing w:after="20"/>
              <w:ind w:left="20"/>
              <w:jc w:val="both"/>
            </w:pPr>
            <w:r>
              <w:rPr>
                <w:rFonts w:ascii="Times New Roman"/>
                <w:b w:val="false"/>
                <w:i w:val="false"/>
                <w:color w:val="000000"/>
                <w:sz w:val="20"/>
              </w:rPr>
              <w:t xml:space="preserve">
Г. Головина,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 Ж.Теңкебаева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Қартбаева, К. Балапанова, Қ. Тұмарбаева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p>
            <w:pPr>
              <w:spacing w:after="20"/>
              <w:ind w:left="20"/>
              <w:jc w:val="both"/>
            </w:pPr>
            <w:r>
              <w:rPr>
                <w:rFonts w:ascii="Times New Roman"/>
                <w:b w:val="false"/>
                <w:i w:val="false"/>
                <w:color w:val="000000"/>
                <w:sz w:val="20"/>
              </w:rPr>
              <w:t>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Шуюшбаева, </w:t>
            </w:r>
          </w:p>
          <w:p>
            <w:pPr>
              <w:spacing w:after="20"/>
              <w:ind w:left="20"/>
              <w:jc w:val="both"/>
            </w:pPr>
            <w:r>
              <w:rPr>
                <w:rFonts w:ascii="Times New Roman"/>
                <w:b w:val="false"/>
                <w:i w:val="false"/>
                <w:color w:val="000000"/>
                <w:sz w:val="20"/>
              </w:rPr>
              <w:t>
Н. Закирова,</w:t>
            </w:r>
          </w:p>
          <w:p>
            <w:pPr>
              <w:spacing w:after="20"/>
              <w:ind w:left="20"/>
              <w:jc w:val="both"/>
            </w:pPr>
            <w:r>
              <w:rPr>
                <w:rFonts w:ascii="Times New Roman"/>
                <w:b w:val="false"/>
                <w:i w:val="false"/>
                <w:color w:val="000000"/>
                <w:sz w:val="20"/>
              </w:rPr>
              <w:t>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Кронгарт, </w:t>
            </w:r>
          </w:p>
          <w:p>
            <w:pPr>
              <w:spacing w:after="20"/>
              <w:ind w:left="20"/>
              <w:jc w:val="both"/>
            </w:pPr>
            <w:r>
              <w:rPr>
                <w:rFonts w:ascii="Times New Roman"/>
                <w:b w:val="false"/>
                <w:i w:val="false"/>
                <w:color w:val="000000"/>
                <w:sz w:val="20"/>
              </w:rPr>
              <w:t xml:space="preserve">
Е. Даданбеков, </w:t>
            </w:r>
          </w:p>
          <w:p>
            <w:pPr>
              <w:spacing w:after="20"/>
              <w:ind w:left="20"/>
              <w:jc w:val="both"/>
            </w:pPr>
            <w:r>
              <w:rPr>
                <w:rFonts w:ascii="Times New Roman"/>
                <w:b w:val="false"/>
                <w:i w:val="false"/>
                <w:color w:val="000000"/>
                <w:sz w:val="20"/>
              </w:rPr>
              <w:t>
У. Тоқбергенова.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Джусубалиева, </w:t>
            </w:r>
          </w:p>
          <w:p>
            <w:pPr>
              <w:spacing w:after="20"/>
              <w:ind w:left="20"/>
              <w:jc w:val="both"/>
            </w:pPr>
            <w:r>
              <w:rPr>
                <w:rFonts w:ascii="Times New Roman"/>
                <w:b w:val="false"/>
                <w:i w:val="false"/>
                <w:color w:val="000000"/>
                <w:sz w:val="20"/>
              </w:rPr>
              <w:t>
Т. Сыдыкбекова, 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Жұмаділова, Б. Сайфуллақызы, З. Матаева, Н. Әбеу.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p>
            <w:pPr>
              <w:spacing w:after="20"/>
              <w:ind w:left="20"/>
              <w:jc w:val="both"/>
            </w:pPr>
            <w:r>
              <w:rPr>
                <w:rFonts w:ascii="Times New Roman"/>
                <w:b w:val="false"/>
                <w:i w:val="false"/>
                <w:color w:val="000000"/>
                <w:sz w:val="20"/>
              </w:rPr>
              <w:t xml:space="preserve">
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p>
          <w:p>
            <w:pPr>
              <w:spacing w:after="20"/>
              <w:ind w:left="20"/>
              <w:jc w:val="both"/>
            </w:pPr>
            <w:r>
              <w:rPr>
                <w:rFonts w:ascii="Times New Roman"/>
                <w:b w:val="false"/>
                <w:i w:val="false"/>
                <w:color w:val="000000"/>
                <w:sz w:val="20"/>
              </w:rPr>
              <w:t>
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p>
          <w:p>
            <w:pPr>
              <w:spacing w:after="20"/>
              <w:ind w:left="20"/>
              <w:jc w:val="both"/>
            </w:pPr>
            <w:r>
              <w:rPr>
                <w:rFonts w:ascii="Times New Roman"/>
                <w:b w:val="false"/>
                <w:i w:val="false"/>
                <w:color w:val="000000"/>
                <w:sz w:val="20"/>
              </w:rPr>
              <w:t xml:space="preserve">
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C. Соколова, Е. Берикканов, О. Рахметова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Жалпы білім беретін мектептің 8-сынып оқушыларына арналған 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А. Казаков, О. Лосенко, Ж. Ергалиев,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Бекежанова,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 К. Жаналиева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Электрондық оқулық (web-платформа) 9-сынып.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Р. Белякова С. Нурмухаметова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А. Рамазанова жәнет.б.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Кайдасов, К. Сеитова, Г. Нургалиева, А. Тажигулова, А. Арыстанова, А. Тажигулова, А. Баекенов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Жалпы білім беретін мектептің 9-сынып оқушыларына арналған 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Е. Подкопов, Ж. Ергалиев, А. Казаков,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Нургалиев, А. Искакова, К. Мадиярова, А. Көкебаева, А. Қозыбай, Г. Нұрғалиева, Ә. Тәжіғұлова, Н. Рисмагамбетова, А. Тәжіғұлова, А. Туякбасарова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Джусубалиева, Т. Сыдықбекова, Ж. Хамзина, К. Әлімжанова, Э. Торгаева, Г. Нургалиева, А. Тажигулова, Л. Пентина, А. Тажигулова, Д.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А. Саипов, Б. Балғабаева, Қ. Сапаров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Электрондық оқулық (web-платформа) 10-сынып. 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Д. Ардақұлы, E. Ескендирова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(ҚГБ)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А. Казаков, Ж. Ергалиев, О. Лосенко,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Торгаева, Ж. Шуленбаева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1-бөлім. Алғашқы әскери және технологиялық дайындық 2-бөлім. Оқу-далалық (лагерлік) жиындар. Электрондық оқулық. 10-сынып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(ЖМБ).</w:t>
            </w:r>
          </w:p>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А. Аманжолов,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(ҚГБ)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Ж. Ергалиев, А. Казаков, О. Лосенко,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(ҚГБ) Электрондық оқулық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В.Архипова, Р.Амдамова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Жакирова, И. Жандосова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Мажитов, Г. Асанбекова Г. Нургалиева, А. Тажигулова, Р. Далбаева, Д. Нукеров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Ш. Ерхожина, М. 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Г.Орда,</w:t>
            </w:r>
          </w:p>
          <w:p>
            <w:pPr>
              <w:spacing w:after="20"/>
              <w:ind w:left="20"/>
              <w:jc w:val="both"/>
            </w:pPr>
            <w:r>
              <w:rPr>
                <w:rFonts w:ascii="Times New Roman"/>
                <w:b w:val="false"/>
                <w:i w:val="false"/>
                <w:color w:val="000000"/>
                <w:sz w:val="20"/>
              </w:rPr>
              <w:t>
С. Дарибаев, А.Сатылова.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Шашкина, </w:t>
            </w:r>
          </w:p>
          <w:p>
            <w:pPr>
              <w:spacing w:after="20"/>
              <w:ind w:left="20"/>
              <w:jc w:val="both"/>
            </w:pPr>
            <w:r>
              <w:rPr>
                <w:rFonts w:ascii="Times New Roman"/>
                <w:b w:val="false"/>
                <w:i w:val="false"/>
                <w:color w:val="000000"/>
                <w:sz w:val="20"/>
              </w:rPr>
              <w:t xml:space="preserve">
О. Анищенко, </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Е.Тұяқов, </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Каймулдинова, </w:t>
            </w:r>
          </w:p>
          <w:p>
            <w:pPr>
              <w:spacing w:after="20"/>
              <w:ind w:left="20"/>
              <w:jc w:val="both"/>
            </w:pPr>
            <w:r>
              <w:rPr>
                <w:rFonts w:ascii="Times New Roman"/>
                <w:b w:val="false"/>
                <w:i w:val="false"/>
                <w:color w:val="000000"/>
                <w:sz w:val="20"/>
              </w:rPr>
              <w:t xml:space="preserve">
Б. Абдиманапов, </w:t>
            </w:r>
          </w:p>
          <w:p>
            <w:pPr>
              <w:spacing w:after="20"/>
              <w:ind w:left="20"/>
              <w:jc w:val="both"/>
            </w:pPr>
            <w:r>
              <w:rPr>
                <w:rFonts w:ascii="Times New Roman"/>
                <w:b w:val="false"/>
                <w:i w:val="false"/>
                <w:color w:val="000000"/>
                <w:sz w:val="20"/>
              </w:rPr>
              <w:t>
С. Әбілмажінова, А.Саипов.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(ҚГБ)</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Мазбаев, Л. Алиева, Е.Тоқпанов, А. Бекмадиева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М.Оспанова, </w:t>
            </w:r>
          </w:p>
          <w:p>
            <w:pPr>
              <w:spacing w:after="20"/>
              <w:ind w:left="20"/>
              <w:jc w:val="both"/>
            </w:pPr>
            <w:r>
              <w:rPr>
                <w:rFonts w:ascii="Times New Roman"/>
                <w:b w:val="false"/>
                <w:i w:val="false"/>
                <w:color w:val="000000"/>
                <w:sz w:val="20"/>
              </w:rPr>
              <w:t xml:space="preserve">
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Қайырбекова, </w:t>
            </w:r>
          </w:p>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xml:space="preserve">
Л. Еркинбаева, </w:t>
            </w:r>
          </w:p>
          <w:p>
            <w:pPr>
              <w:spacing w:after="20"/>
              <w:ind w:left="20"/>
              <w:jc w:val="both"/>
            </w:pPr>
            <w:r>
              <w:rPr>
                <w:rFonts w:ascii="Times New Roman"/>
                <w:b w:val="false"/>
                <w:i w:val="false"/>
                <w:color w:val="000000"/>
                <w:sz w:val="20"/>
              </w:rPr>
              <w:t xml:space="preserve">
Л. Назаркулова, </w:t>
            </w:r>
          </w:p>
          <w:p>
            <w:pPr>
              <w:spacing w:after="20"/>
              <w:ind w:left="20"/>
              <w:jc w:val="both"/>
            </w:pPr>
            <w:r>
              <w:rPr>
                <w:rFonts w:ascii="Times New Roman"/>
                <w:b w:val="false"/>
                <w:i w:val="false"/>
                <w:color w:val="000000"/>
                <w:sz w:val="20"/>
              </w:rPr>
              <w:t xml:space="preserve">
Г. Ищанова, </w:t>
            </w:r>
          </w:p>
          <w:p>
            <w:pPr>
              <w:spacing w:after="20"/>
              <w:ind w:left="20"/>
              <w:jc w:val="both"/>
            </w:pPr>
            <w:r>
              <w:rPr>
                <w:rFonts w:ascii="Times New Roman"/>
                <w:b w:val="false"/>
                <w:i w:val="false"/>
                <w:color w:val="000000"/>
                <w:sz w:val="20"/>
              </w:rPr>
              <w:t xml:space="preserve">
А. Бекишев, </w:t>
            </w:r>
          </w:p>
          <w:p>
            <w:pPr>
              <w:spacing w:after="20"/>
              <w:ind w:left="20"/>
              <w:jc w:val="both"/>
            </w:pPr>
            <w:r>
              <w:rPr>
                <w:rFonts w:ascii="Times New Roman"/>
                <w:b w:val="false"/>
                <w:i w:val="false"/>
                <w:color w:val="000000"/>
                <w:sz w:val="20"/>
              </w:rPr>
              <w:t xml:space="preserve">
Д. Турсынкулова, </w:t>
            </w:r>
          </w:p>
          <w:p>
            <w:pPr>
              <w:spacing w:after="20"/>
              <w:ind w:left="20"/>
              <w:jc w:val="both"/>
            </w:pPr>
            <w:r>
              <w:rPr>
                <w:rFonts w:ascii="Times New Roman"/>
                <w:b w:val="false"/>
                <w:i w:val="false"/>
                <w:color w:val="000000"/>
                <w:sz w:val="20"/>
              </w:rPr>
              <w:t xml:space="preserve">
С. Гончаров, </w:t>
            </w:r>
          </w:p>
          <w:p>
            <w:pPr>
              <w:spacing w:after="20"/>
              <w:ind w:left="20"/>
              <w:jc w:val="both"/>
            </w:pPr>
            <w:r>
              <w:rPr>
                <w:rFonts w:ascii="Times New Roman"/>
                <w:b w:val="false"/>
                <w:i w:val="false"/>
                <w:color w:val="000000"/>
                <w:sz w:val="20"/>
              </w:rPr>
              <w:t xml:space="preserve">
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(ЖМБ). </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В.Архипова, Р.Амдамова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(ЖМБ)</w:t>
            </w:r>
          </w:p>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Қапалбек, </w:t>
            </w:r>
          </w:p>
          <w:p>
            <w:pPr>
              <w:spacing w:after="20"/>
              <w:ind w:left="20"/>
              <w:jc w:val="both"/>
            </w:pPr>
            <w:r>
              <w:rPr>
                <w:rFonts w:ascii="Times New Roman"/>
                <w:b w:val="false"/>
                <w:i w:val="false"/>
                <w:color w:val="000000"/>
                <w:sz w:val="20"/>
              </w:rPr>
              <w:t>
М. Жолшаева, Ш. Ерхожина,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(ЖМБ)</w:t>
            </w:r>
          </w:p>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w:t>
            </w:r>
          </w:p>
          <w:p>
            <w:pPr>
              <w:spacing w:after="20"/>
              <w:ind w:left="20"/>
              <w:jc w:val="both"/>
            </w:pPr>
            <w:r>
              <w:rPr>
                <w:rFonts w:ascii="Times New Roman"/>
                <w:b w:val="false"/>
                <w:i w:val="false"/>
                <w:color w:val="000000"/>
                <w:sz w:val="20"/>
              </w:rPr>
              <w:t xml:space="preserve">
Е. Тұяқов, </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Каймулдинова, С. Абильмажинова, </w:t>
            </w:r>
          </w:p>
          <w:p>
            <w:pPr>
              <w:spacing w:after="20"/>
              <w:ind w:left="20"/>
              <w:jc w:val="both"/>
            </w:pPr>
            <w:r>
              <w:rPr>
                <w:rFonts w:ascii="Times New Roman"/>
                <w:b w:val="false"/>
                <w:i w:val="false"/>
                <w:color w:val="000000"/>
                <w:sz w:val="20"/>
              </w:rPr>
              <w:t>
Б. Абдиманапов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(ЖМБ)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Г.Жапанова, С. Былинская, Г. Чистякова, З. Шүленбаева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М.Оспанова, </w:t>
            </w:r>
          </w:p>
          <w:p>
            <w:pPr>
              <w:spacing w:after="20"/>
              <w:ind w:left="20"/>
              <w:jc w:val="both"/>
            </w:pPr>
            <w:r>
              <w:rPr>
                <w:rFonts w:ascii="Times New Roman"/>
                <w:b w:val="false"/>
                <w:i w:val="false"/>
                <w:color w:val="000000"/>
                <w:sz w:val="20"/>
              </w:rPr>
              <w:t xml:space="preserve">
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Қайырбекова, </w:t>
            </w:r>
          </w:p>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xml:space="preserve">
Л. Еркинбаева, </w:t>
            </w:r>
          </w:p>
          <w:p>
            <w:pPr>
              <w:spacing w:after="20"/>
              <w:ind w:left="20"/>
              <w:jc w:val="both"/>
            </w:pPr>
            <w:r>
              <w:rPr>
                <w:rFonts w:ascii="Times New Roman"/>
                <w:b w:val="false"/>
                <w:i w:val="false"/>
                <w:color w:val="000000"/>
                <w:sz w:val="20"/>
              </w:rPr>
              <w:t xml:space="preserve">
Л. Назаркулова, </w:t>
            </w:r>
          </w:p>
          <w:p>
            <w:pPr>
              <w:spacing w:after="20"/>
              <w:ind w:left="20"/>
              <w:jc w:val="both"/>
            </w:pPr>
            <w:r>
              <w:rPr>
                <w:rFonts w:ascii="Times New Roman"/>
                <w:b w:val="false"/>
                <w:i w:val="false"/>
                <w:color w:val="000000"/>
                <w:sz w:val="20"/>
              </w:rPr>
              <w:t xml:space="preserve">
Г. Ищанова, </w:t>
            </w:r>
          </w:p>
          <w:p>
            <w:pPr>
              <w:spacing w:after="20"/>
              <w:ind w:left="20"/>
              <w:jc w:val="both"/>
            </w:pPr>
            <w:r>
              <w:rPr>
                <w:rFonts w:ascii="Times New Roman"/>
                <w:b w:val="false"/>
                <w:i w:val="false"/>
                <w:color w:val="000000"/>
                <w:sz w:val="20"/>
              </w:rPr>
              <w:t xml:space="preserve">
А. Бекишев, </w:t>
            </w:r>
          </w:p>
          <w:p>
            <w:pPr>
              <w:spacing w:after="20"/>
              <w:ind w:left="20"/>
              <w:jc w:val="both"/>
            </w:pPr>
            <w:r>
              <w:rPr>
                <w:rFonts w:ascii="Times New Roman"/>
                <w:b w:val="false"/>
                <w:i w:val="false"/>
                <w:color w:val="000000"/>
                <w:sz w:val="20"/>
              </w:rPr>
              <w:t xml:space="preserve">
Д. Турсынкулова, </w:t>
            </w:r>
          </w:p>
          <w:p>
            <w:pPr>
              <w:spacing w:after="20"/>
              <w:ind w:left="20"/>
              <w:jc w:val="both"/>
            </w:pPr>
            <w:r>
              <w:rPr>
                <w:rFonts w:ascii="Times New Roman"/>
                <w:b w:val="false"/>
                <w:i w:val="false"/>
                <w:color w:val="000000"/>
                <w:sz w:val="20"/>
              </w:rPr>
              <w:t xml:space="preserve">
С. Гончаров, </w:t>
            </w:r>
          </w:p>
          <w:p>
            <w:pPr>
              <w:spacing w:after="20"/>
              <w:ind w:left="20"/>
              <w:jc w:val="both"/>
            </w:pPr>
            <w:r>
              <w:rPr>
                <w:rFonts w:ascii="Times New Roman"/>
                <w:b w:val="false"/>
                <w:i w:val="false"/>
                <w:color w:val="000000"/>
                <w:sz w:val="20"/>
              </w:rPr>
              <w:t xml:space="preserve">
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Крюков, Г. Нургалиева, А. Тажигулова, Л. Пентина, Г. Еспаева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11-сынып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Яковленко, О. Лосенко, Ж. Ергалиев,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Тасбулатов, </w:t>
            </w:r>
          </w:p>
          <w:p>
            <w:pPr>
              <w:spacing w:after="20"/>
              <w:ind w:left="20"/>
              <w:jc w:val="both"/>
            </w:pPr>
            <w:r>
              <w:rPr>
                <w:rFonts w:ascii="Times New Roman"/>
                <w:b w:val="false"/>
                <w:i w:val="false"/>
                <w:color w:val="000000"/>
                <w:sz w:val="20"/>
              </w:rPr>
              <w:t xml:space="preserve">
Д. Майхиев, </w:t>
            </w:r>
          </w:p>
          <w:p>
            <w:pPr>
              <w:spacing w:after="20"/>
              <w:ind w:left="20"/>
              <w:jc w:val="both"/>
            </w:pPr>
            <w:r>
              <w:rPr>
                <w:rFonts w:ascii="Times New Roman"/>
                <w:b w:val="false"/>
                <w:i w:val="false"/>
                <w:color w:val="000000"/>
                <w:sz w:val="20"/>
              </w:rPr>
              <w:t xml:space="preserve">
В.Лим, </w:t>
            </w:r>
          </w:p>
          <w:p>
            <w:pPr>
              <w:spacing w:after="20"/>
              <w:ind w:left="20"/>
              <w:jc w:val="both"/>
            </w:pPr>
            <w:r>
              <w:rPr>
                <w:rFonts w:ascii="Times New Roman"/>
                <w:b w:val="false"/>
                <w:i w:val="false"/>
                <w:color w:val="000000"/>
                <w:sz w:val="20"/>
              </w:rPr>
              <w:t>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орыс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В., </w:t>
            </w:r>
          </w:p>
          <w:p>
            <w:pPr>
              <w:spacing w:after="20"/>
              <w:ind w:left="20"/>
              <w:jc w:val="both"/>
            </w:pPr>
            <w:r>
              <w:rPr>
                <w:rFonts w:ascii="Times New Roman"/>
                <w:b w:val="false"/>
                <w:i w:val="false"/>
                <w:color w:val="000000"/>
                <w:sz w:val="20"/>
              </w:rPr>
              <w:t xml:space="preserve">
Бучина Р. А., Регель Н. В., </w:t>
            </w:r>
          </w:p>
          <w:p>
            <w:pPr>
              <w:spacing w:after="20"/>
              <w:ind w:left="20"/>
              <w:jc w:val="both"/>
            </w:pPr>
            <w:r>
              <w:rPr>
                <w:rFonts w:ascii="Times New Roman"/>
                <w:b w:val="false"/>
                <w:i w:val="false"/>
                <w:color w:val="000000"/>
                <w:sz w:val="20"/>
              </w:rPr>
              <w:t xml:space="preserve">
Труханова О. И., </w:t>
            </w:r>
          </w:p>
          <w:p>
            <w:pPr>
              <w:spacing w:after="20"/>
              <w:ind w:left="20"/>
              <w:jc w:val="both"/>
            </w:pPr>
            <w:r>
              <w:rPr>
                <w:rFonts w:ascii="Times New Roman"/>
                <w:b w:val="false"/>
                <w:i w:val="false"/>
                <w:color w:val="000000"/>
                <w:sz w:val="20"/>
              </w:rPr>
              <w:t>
Штукина Е.Э.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В., </w:t>
            </w:r>
          </w:p>
          <w:p>
            <w:pPr>
              <w:spacing w:after="20"/>
              <w:ind w:left="20"/>
              <w:jc w:val="both"/>
            </w:pPr>
            <w:r>
              <w:rPr>
                <w:rFonts w:ascii="Times New Roman"/>
                <w:b w:val="false"/>
                <w:i w:val="false"/>
                <w:color w:val="000000"/>
                <w:sz w:val="20"/>
              </w:rPr>
              <w:t xml:space="preserve">
Бучина Р. А., Регель Н. В., </w:t>
            </w:r>
          </w:p>
          <w:p>
            <w:pPr>
              <w:spacing w:after="20"/>
              <w:ind w:left="20"/>
              <w:jc w:val="both"/>
            </w:pPr>
            <w:r>
              <w:rPr>
                <w:rFonts w:ascii="Times New Roman"/>
                <w:b w:val="false"/>
                <w:i w:val="false"/>
                <w:color w:val="000000"/>
                <w:sz w:val="20"/>
              </w:rPr>
              <w:t xml:space="preserve">
Труханова О. И., </w:t>
            </w:r>
          </w:p>
          <w:p>
            <w:pPr>
              <w:spacing w:after="20"/>
              <w:ind w:left="20"/>
              <w:jc w:val="both"/>
            </w:pPr>
            <w:r>
              <w:rPr>
                <w:rFonts w:ascii="Times New Roman"/>
                <w:b w:val="false"/>
                <w:i w:val="false"/>
                <w:color w:val="000000"/>
                <w:sz w:val="20"/>
              </w:rPr>
              <w:t>
Штукина Е.Э.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Курманалина Ш., Кутольвас Т., Сысоева О., Нургалиева Г., Тажигулова А., Шарабко Л., Мукашев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Часть 1, 2 1 часть: https://topiq.kz/ 2 часть: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Акпаева А., Лебедева Л., </w:t>
            </w:r>
          </w:p>
          <w:p>
            <w:pPr>
              <w:spacing w:after="20"/>
              <w:ind w:left="20"/>
              <w:jc w:val="both"/>
            </w:pPr>
            <w:r>
              <w:rPr>
                <w:rFonts w:ascii="Times New Roman"/>
                <w:b w:val="false"/>
                <w:i w:val="false"/>
                <w:color w:val="000000"/>
                <w:sz w:val="20"/>
              </w:rPr>
              <w:t>
Мыңжасарова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Бидайбеков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Тұрғанбай Қ., </w:t>
            </w:r>
          </w:p>
          <w:p>
            <w:pPr>
              <w:spacing w:after="20"/>
              <w:ind w:left="20"/>
              <w:jc w:val="both"/>
            </w:pPr>
            <w:r>
              <w:rPr>
                <w:rFonts w:ascii="Times New Roman"/>
                <w:b w:val="false"/>
                <w:i w:val="false"/>
                <w:color w:val="000000"/>
                <w:sz w:val="20"/>
              </w:rPr>
              <w:t xml:space="preserve">
Панченко Ю., </w:t>
            </w:r>
          </w:p>
          <w:p>
            <w:pPr>
              <w:spacing w:after="20"/>
              <w:ind w:left="20"/>
              <w:jc w:val="both"/>
            </w:pPr>
            <w:r>
              <w:rPr>
                <w:rFonts w:ascii="Times New Roman"/>
                <w:b w:val="false"/>
                <w:i w:val="false"/>
                <w:color w:val="000000"/>
                <w:sz w:val="20"/>
              </w:rPr>
              <w:t xml:space="preserve">
Нургалиева Г., </w:t>
            </w:r>
          </w:p>
          <w:p>
            <w:pPr>
              <w:spacing w:after="20"/>
              <w:ind w:left="20"/>
              <w:jc w:val="both"/>
            </w:pPr>
            <w:r>
              <w:rPr>
                <w:rFonts w:ascii="Times New Roman"/>
                <w:b w:val="false"/>
                <w:i w:val="false"/>
                <w:color w:val="000000"/>
                <w:sz w:val="20"/>
              </w:rPr>
              <w:t xml:space="preserve">
Тажигулова А., </w:t>
            </w:r>
          </w:p>
          <w:p>
            <w:pPr>
              <w:spacing w:after="20"/>
              <w:ind w:left="20"/>
              <w:jc w:val="both"/>
            </w:pPr>
            <w:r>
              <w:rPr>
                <w:rFonts w:ascii="Times New Roman"/>
                <w:b w:val="false"/>
                <w:i w:val="false"/>
                <w:color w:val="000000"/>
                <w:sz w:val="20"/>
              </w:rPr>
              <w:t>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Кучербаева С., </w:t>
            </w:r>
          </w:p>
          <w:p>
            <w:pPr>
              <w:spacing w:after="20"/>
              <w:ind w:left="20"/>
              <w:jc w:val="both"/>
            </w:pPr>
            <w:r>
              <w:rPr>
                <w:rFonts w:ascii="Times New Roman"/>
                <w:b w:val="false"/>
                <w:i w:val="false"/>
                <w:color w:val="000000"/>
                <w:sz w:val="20"/>
              </w:rPr>
              <w:t xml:space="preserve">
Темникова И., </w:t>
            </w:r>
          </w:p>
          <w:p>
            <w:pPr>
              <w:spacing w:after="20"/>
              <w:ind w:left="20"/>
              <w:jc w:val="both"/>
            </w:pPr>
            <w:r>
              <w:rPr>
                <w:rFonts w:ascii="Times New Roman"/>
                <w:b w:val="false"/>
                <w:i w:val="false"/>
                <w:color w:val="000000"/>
                <w:sz w:val="20"/>
              </w:rPr>
              <w:t>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Садовская И., Оразалиева М.,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w:t>
            </w:r>
          </w:p>
          <w:p>
            <w:pPr>
              <w:spacing w:after="20"/>
              <w:ind w:left="20"/>
              <w:jc w:val="both"/>
            </w:pPr>
            <w:r>
              <w:rPr>
                <w:rFonts w:ascii="Times New Roman"/>
                <w:b w:val="false"/>
                <w:i w:val="false"/>
                <w:color w:val="000000"/>
                <w:sz w:val="20"/>
              </w:rPr>
              <w:t xml:space="preserve">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Болтушенко Н., Зворыгина В., Избасарова Р., Лауто О., Помогайко Т.,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Новаковская О.,</w:t>
            </w:r>
          </w:p>
          <w:p>
            <w:pPr>
              <w:spacing w:after="20"/>
              <w:ind w:left="20"/>
              <w:jc w:val="both"/>
            </w:pPr>
            <w:r>
              <w:rPr>
                <w:rFonts w:ascii="Times New Roman"/>
                <w:b w:val="false"/>
                <w:i w:val="false"/>
                <w:color w:val="000000"/>
                <w:sz w:val="20"/>
              </w:rPr>
              <w:t xml:space="preserve">
Ракицкая А., </w:t>
            </w:r>
          </w:p>
          <w:p>
            <w:pPr>
              <w:spacing w:after="20"/>
              <w:ind w:left="20"/>
              <w:jc w:val="both"/>
            </w:pPr>
            <w:r>
              <w:rPr>
                <w:rFonts w:ascii="Times New Roman"/>
                <w:b w:val="false"/>
                <w:i w:val="false"/>
                <w:color w:val="000000"/>
                <w:sz w:val="20"/>
              </w:rPr>
              <w:t xml:space="preserve">
Тузова Н., </w:t>
            </w:r>
          </w:p>
          <w:p>
            <w:pPr>
              <w:spacing w:after="20"/>
              <w:ind w:left="20"/>
              <w:jc w:val="both"/>
            </w:pPr>
            <w:r>
              <w:rPr>
                <w:rFonts w:ascii="Times New Roman"/>
                <w:b w:val="false"/>
                <w:i w:val="false"/>
                <w:color w:val="000000"/>
                <w:sz w:val="20"/>
              </w:rPr>
              <w:t>
Бараникова В., Лисовская Н., Зайнуллина А.,</w:t>
            </w:r>
          </w:p>
          <w:p>
            <w:pPr>
              <w:spacing w:after="20"/>
              <w:ind w:left="20"/>
              <w:jc w:val="both"/>
            </w:pPr>
            <w:r>
              <w:rPr>
                <w:rFonts w:ascii="Times New Roman"/>
                <w:b w:val="false"/>
                <w:i w:val="false"/>
                <w:color w:val="000000"/>
                <w:sz w:val="20"/>
              </w:rPr>
              <w:t>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Якунина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w:t>
            </w:r>
          </w:p>
          <w:p>
            <w:pPr>
              <w:spacing w:after="20"/>
              <w:ind w:left="20"/>
              <w:jc w:val="both"/>
            </w:pPr>
            <w:r>
              <w:rPr>
                <w:rFonts w:ascii="Times New Roman"/>
                <w:b w:val="false"/>
                <w:i w:val="false"/>
                <w:color w:val="000000"/>
                <w:sz w:val="20"/>
              </w:rPr>
              <w:t xml:space="preserve">
Толоконникова Т., Крылова Е., </w:t>
            </w:r>
          </w:p>
          <w:p>
            <w:pPr>
              <w:spacing w:after="20"/>
              <w:ind w:left="20"/>
              <w:jc w:val="both"/>
            </w:pPr>
            <w:r>
              <w:rPr>
                <w:rFonts w:ascii="Times New Roman"/>
                <w:b w:val="false"/>
                <w:i w:val="false"/>
                <w:color w:val="000000"/>
                <w:sz w:val="20"/>
              </w:rPr>
              <w:t>
Оспанова И.,</w:t>
            </w:r>
          </w:p>
          <w:p>
            <w:pPr>
              <w:spacing w:after="20"/>
              <w:ind w:left="20"/>
              <w:jc w:val="both"/>
            </w:pPr>
            <w:r>
              <w:rPr>
                <w:rFonts w:ascii="Times New Roman"/>
                <w:b w:val="false"/>
                <w:i w:val="false"/>
                <w:color w:val="000000"/>
                <w:sz w:val="20"/>
              </w:rPr>
              <w:t>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В., Бражникова Е., Юсупова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(қазақ тілді емес мектептер үшін)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Кайырбекова А., Нукебаева Б., Мухамеджанова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 Астамбаева Ж., Мергенбаева Н. ,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w:t>
            </w:r>
          </w:p>
          <w:p>
            <w:pPr>
              <w:spacing w:after="20"/>
              <w:ind w:left="20"/>
              <w:jc w:val="both"/>
            </w:pPr>
            <w:r>
              <w:rPr>
                <w:rFonts w:ascii="Times New Roman"/>
                <w:b w:val="false"/>
                <w:i w:val="false"/>
                <w:color w:val="000000"/>
                <w:sz w:val="20"/>
              </w:rPr>
              <w:t>
Копеева Г., Каптагаева А.,</w:t>
            </w:r>
          </w:p>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p>
            <w:pPr>
              <w:spacing w:after="20"/>
              <w:ind w:left="20"/>
              <w:jc w:val="both"/>
            </w:pPr>
            <w:r>
              <w:rPr>
                <w:rFonts w:ascii="Times New Roman"/>
                <w:b w:val="false"/>
                <w:i w:val="false"/>
                <w:color w:val="000000"/>
                <w:sz w:val="20"/>
              </w:rPr>
              <w:t xml:space="preserve">
Гаипбаева 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Исабаева Д., Назарбекова А., Зординова П., Аубекова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Давлетова А., Маскаленко Ю., Панченко Ю., Нургалиева Г., Тажигулова А.,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Суюндикова Ж., Зворыгина В., Болтушенко Н., Помогайко Т., Лауто О.,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мира.Учебник</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Зворыгина В., Болтушенко Н., Суюндикова Ж., Яндулова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Дюжикова М., ЗолотарҰва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Раупова Н., </w:t>
            </w:r>
          </w:p>
          <w:p>
            <w:pPr>
              <w:spacing w:after="20"/>
              <w:ind w:left="20"/>
              <w:jc w:val="both"/>
            </w:pPr>
            <w:r>
              <w:rPr>
                <w:rFonts w:ascii="Times New Roman"/>
                <w:b w:val="false"/>
                <w:i w:val="false"/>
                <w:color w:val="000000"/>
                <w:sz w:val="20"/>
              </w:rPr>
              <w:t xml:space="preserve">
Тулебиев А., </w:t>
            </w:r>
          </w:p>
          <w:p>
            <w:pPr>
              <w:spacing w:after="20"/>
              <w:ind w:left="20"/>
              <w:jc w:val="both"/>
            </w:pPr>
            <w:r>
              <w:rPr>
                <w:rFonts w:ascii="Times New Roman"/>
                <w:b w:val="false"/>
                <w:i w:val="false"/>
                <w:color w:val="000000"/>
                <w:sz w:val="20"/>
              </w:rPr>
              <w:t>
Бочкарев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 Жолдасбекова С., Мадиева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w:t>
            </w:r>
          </w:p>
          <w:p>
            <w:pPr>
              <w:spacing w:after="20"/>
              <w:ind w:left="20"/>
              <w:jc w:val="both"/>
            </w:pPr>
            <w:r>
              <w:rPr>
                <w:rFonts w:ascii="Times New Roman"/>
                <w:b w:val="false"/>
                <w:i w:val="false"/>
                <w:color w:val="000000"/>
                <w:sz w:val="20"/>
              </w:rPr>
              <w:t>
Попкова С.,</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 Каппучи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Сапарбаева А. Джубатова Л. Кудышева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w:t>
            </w:r>
          </w:p>
          <w:p>
            <w:pPr>
              <w:spacing w:after="20"/>
              <w:ind w:left="20"/>
              <w:jc w:val="both"/>
            </w:pPr>
            <w:r>
              <w:rPr>
                <w:rFonts w:ascii="Times New Roman"/>
                <w:b w:val="false"/>
                <w:i w:val="false"/>
                <w:color w:val="000000"/>
                <w:sz w:val="20"/>
              </w:rPr>
              <w:t>
Копеева Г., Каптагаева А.,</w:t>
            </w:r>
          </w:p>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Дәулеткереева, Г. Мұқанғалиева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Электронный учебник Часть 1,2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Жубакова С., Сысоева О., Кальченко Т., Ершова Т., Нургалиева Г., Тажигулова А., Рамазанова Г., Мукашев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Төлебиев Ә.,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Шарабко Л., Мункеева Г., Хабло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p>
          <w:p>
            <w:pPr>
              <w:spacing w:after="20"/>
              <w:ind w:left="20"/>
              <w:jc w:val="both"/>
            </w:pPr>
            <w:r>
              <w:rPr>
                <w:rFonts w:ascii="Times New Roman"/>
                <w:b w:val="false"/>
                <w:i w:val="false"/>
                <w:color w:val="000000"/>
                <w:sz w:val="20"/>
              </w:rPr>
              <w:t xml:space="preserve">
Скляренко К., </w:t>
            </w:r>
          </w:p>
          <w:p>
            <w:pPr>
              <w:spacing w:after="20"/>
              <w:ind w:left="20"/>
              <w:jc w:val="both"/>
            </w:pPr>
            <w:r>
              <w:rPr>
                <w:rFonts w:ascii="Times New Roman"/>
                <w:b w:val="false"/>
                <w:i w:val="false"/>
                <w:color w:val="000000"/>
                <w:sz w:val="20"/>
              </w:rPr>
              <w:t>
Дюсенова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Локтионова Н., </w:t>
            </w:r>
          </w:p>
          <w:p>
            <w:pPr>
              <w:spacing w:after="20"/>
              <w:ind w:left="20"/>
              <w:jc w:val="both"/>
            </w:pPr>
            <w:r>
              <w:rPr>
                <w:rFonts w:ascii="Times New Roman"/>
                <w:b w:val="false"/>
                <w:i w:val="false"/>
                <w:color w:val="000000"/>
                <w:sz w:val="20"/>
              </w:rPr>
              <w:t>
Забинякова Г.,</w:t>
            </w:r>
          </w:p>
          <w:p>
            <w:pPr>
              <w:spacing w:after="20"/>
              <w:ind w:left="20"/>
              <w:jc w:val="both"/>
            </w:pPr>
            <w:r>
              <w:rPr>
                <w:rFonts w:ascii="Times New Roman"/>
                <w:b w:val="false"/>
                <w:i w:val="false"/>
                <w:color w:val="000000"/>
                <w:sz w:val="20"/>
              </w:rPr>
              <w:t>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Қосымова Г., Ерхожина Ш., Тәуекелова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Кайдасов Ж, </w:t>
            </w:r>
          </w:p>
          <w:p>
            <w:pPr>
              <w:spacing w:after="20"/>
              <w:ind w:left="20"/>
              <w:jc w:val="both"/>
            </w:pPr>
            <w:r>
              <w:rPr>
                <w:rFonts w:ascii="Times New Roman"/>
                <w:b w:val="false"/>
                <w:i w:val="false"/>
                <w:color w:val="000000"/>
                <w:sz w:val="20"/>
              </w:rPr>
              <w:t xml:space="preserve">
Грачева С., </w:t>
            </w:r>
          </w:p>
          <w:p>
            <w:pPr>
              <w:spacing w:after="20"/>
              <w:ind w:left="20"/>
              <w:jc w:val="both"/>
            </w:pPr>
            <w:r>
              <w:rPr>
                <w:rFonts w:ascii="Times New Roman"/>
                <w:b w:val="false"/>
                <w:i w:val="false"/>
                <w:color w:val="000000"/>
                <w:sz w:val="20"/>
              </w:rPr>
              <w:t>
Деменова Р.,</w:t>
            </w:r>
          </w:p>
          <w:p>
            <w:pPr>
              <w:spacing w:after="20"/>
              <w:ind w:left="20"/>
              <w:jc w:val="both"/>
            </w:pPr>
            <w:r>
              <w:rPr>
                <w:rFonts w:ascii="Times New Roman"/>
                <w:b w:val="false"/>
                <w:i w:val="false"/>
                <w:color w:val="000000"/>
                <w:sz w:val="20"/>
              </w:rPr>
              <w:t>
Берикканова С.,</w:t>
            </w:r>
          </w:p>
          <w:p>
            <w:pPr>
              <w:spacing w:after="20"/>
              <w:ind w:left="20"/>
              <w:jc w:val="both"/>
            </w:pPr>
            <w:r>
              <w:rPr>
                <w:rFonts w:ascii="Times New Roman"/>
                <w:b w:val="false"/>
                <w:i w:val="false"/>
                <w:color w:val="000000"/>
                <w:sz w:val="20"/>
              </w:rPr>
              <w:t>
Рамазанова А.,</w:t>
            </w:r>
          </w:p>
          <w:p>
            <w:pPr>
              <w:spacing w:after="20"/>
              <w:ind w:left="20"/>
              <w:jc w:val="both"/>
            </w:pPr>
            <w:r>
              <w:rPr>
                <w:rFonts w:ascii="Times New Roman"/>
                <w:b w:val="false"/>
                <w:i w:val="false"/>
                <w:color w:val="000000"/>
                <w:sz w:val="20"/>
              </w:rPr>
              <w:t xml:space="preserve">
Нургалиева Г., </w:t>
            </w:r>
          </w:p>
          <w:p>
            <w:pPr>
              <w:spacing w:after="20"/>
              <w:ind w:left="20"/>
              <w:jc w:val="both"/>
            </w:pPr>
            <w:r>
              <w:rPr>
                <w:rFonts w:ascii="Times New Roman"/>
                <w:b w:val="false"/>
                <w:i w:val="false"/>
                <w:color w:val="000000"/>
                <w:sz w:val="20"/>
              </w:rPr>
              <w:t>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Давлетова А., Панченко Ю.,</w:t>
            </w:r>
          </w:p>
          <w:p>
            <w:pPr>
              <w:spacing w:after="20"/>
              <w:ind w:left="20"/>
              <w:jc w:val="both"/>
            </w:pPr>
            <w:r>
              <w:rPr>
                <w:rFonts w:ascii="Times New Roman"/>
                <w:b w:val="false"/>
                <w:i w:val="false"/>
                <w:color w:val="000000"/>
                <w:sz w:val="20"/>
              </w:rPr>
              <w:t xml:space="preserve">
Маскаленко Ю., Нургалиева Г., </w:t>
            </w:r>
          </w:p>
          <w:p>
            <w:pPr>
              <w:spacing w:after="20"/>
              <w:ind w:left="20"/>
              <w:jc w:val="both"/>
            </w:pPr>
            <w:r>
              <w:rPr>
                <w:rFonts w:ascii="Times New Roman"/>
                <w:b w:val="false"/>
                <w:i w:val="false"/>
                <w:color w:val="000000"/>
                <w:sz w:val="20"/>
              </w:rPr>
              <w:t xml:space="preserve">
Тажигулова А., </w:t>
            </w:r>
          </w:p>
          <w:p>
            <w:pPr>
              <w:spacing w:after="20"/>
              <w:ind w:left="20"/>
              <w:jc w:val="both"/>
            </w:pPr>
            <w:r>
              <w:rPr>
                <w:rFonts w:ascii="Times New Roman"/>
                <w:b w:val="false"/>
                <w:i w:val="false"/>
                <w:color w:val="000000"/>
                <w:sz w:val="20"/>
              </w:rPr>
              <w:t>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Нұртаева М.,</w:t>
            </w:r>
          </w:p>
          <w:p>
            <w:pPr>
              <w:spacing w:after="20"/>
              <w:ind w:left="20"/>
              <w:jc w:val="both"/>
            </w:pPr>
            <w:r>
              <w:rPr>
                <w:rFonts w:ascii="Times New Roman"/>
                <w:b w:val="false"/>
                <w:i w:val="false"/>
                <w:color w:val="000000"/>
                <w:sz w:val="20"/>
              </w:rPr>
              <w:t>
Очкур Е.,</w:t>
            </w:r>
          </w:p>
          <w:p>
            <w:pPr>
              <w:spacing w:after="20"/>
              <w:ind w:left="20"/>
              <w:jc w:val="both"/>
            </w:pPr>
            <w:r>
              <w:rPr>
                <w:rFonts w:ascii="Times New Roman"/>
                <w:b w:val="false"/>
                <w:i w:val="false"/>
                <w:color w:val="000000"/>
                <w:sz w:val="20"/>
              </w:rPr>
              <w:t>
Белоусова Т.,</w:t>
            </w:r>
          </w:p>
          <w:p>
            <w:pPr>
              <w:spacing w:after="20"/>
              <w:ind w:left="20"/>
              <w:jc w:val="both"/>
            </w:pPr>
            <w:r>
              <w:rPr>
                <w:rFonts w:ascii="Times New Roman"/>
                <w:b w:val="false"/>
                <w:i w:val="false"/>
                <w:color w:val="000000"/>
                <w:sz w:val="20"/>
              </w:rPr>
              <w:t>
Паимцева Н.,</w:t>
            </w:r>
          </w:p>
          <w:p>
            <w:pPr>
              <w:spacing w:after="20"/>
              <w:ind w:left="20"/>
              <w:jc w:val="both"/>
            </w:pPr>
            <w:r>
              <w:rPr>
                <w:rFonts w:ascii="Times New Roman"/>
                <w:b w:val="false"/>
                <w:i w:val="false"/>
                <w:color w:val="000000"/>
                <w:sz w:val="20"/>
              </w:rPr>
              <w:t>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Электронный учебник 1,2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w:t>
            </w:r>
          </w:p>
          <w:p>
            <w:pPr>
              <w:spacing w:after="20"/>
              <w:ind w:left="20"/>
              <w:jc w:val="both"/>
            </w:pPr>
            <w:r>
              <w:rPr>
                <w:rFonts w:ascii="Times New Roman"/>
                <w:b w:val="false"/>
                <w:i w:val="false"/>
                <w:color w:val="000000"/>
                <w:sz w:val="20"/>
              </w:rPr>
              <w:t xml:space="preserve">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w:t>
            </w:r>
          </w:p>
          <w:p>
            <w:pPr>
              <w:spacing w:after="20"/>
              <w:ind w:left="20"/>
              <w:jc w:val="both"/>
            </w:pPr>
            <w:r>
              <w:rPr>
                <w:rFonts w:ascii="Times New Roman"/>
                <w:b w:val="false"/>
                <w:i w:val="false"/>
                <w:color w:val="000000"/>
                <w:sz w:val="20"/>
              </w:rPr>
              <w:t xml:space="preserve">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Электронный учебник (вариант для девочек) </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(вариант для мальчиков)</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Развенкова И.,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Шарабко Л., Мункеева Г., Хабло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 Кусаинова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Чакликова С., Рахимова У., Берикканова С., Рамазанова 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Суюндикова Ж., Верховцева Л., Костюченко О., Прахнау В., Касымов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Мащенских Е., Бормотова Т., Жунусова Г.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p>
            <w:pPr>
              <w:spacing w:after="20"/>
              <w:ind w:left="20"/>
              <w:jc w:val="both"/>
            </w:pPr>
            <w:r>
              <w:rPr>
                <w:rFonts w:ascii="Times New Roman"/>
                <w:b w:val="false"/>
                <w:i w:val="false"/>
                <w:color w:val="000000"/>
                <w:sz w:val="20"/>
              </w:rPr>
              <w:t>
Электронный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 Козтаева К., Берикканова С., Соколова А., Нургалиева Г., Тажигулова А.,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 Жумадилова А., Подкопов Е., Ергалиев Ж., Казаков А.,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 Дюсенова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Г.Қосымова, </w:t>
            </w:r>
          </w:p>
          <w:p>
            <w:pPr>
              <w:spacing w:after="20"/>
              <w:ind w:left="20"/>
              <w:jc w:val="both"/>
            </w:pPr>
            <w:r>
              <w:rPr>
                <w:rFonts w:ascii="Times New Roman"/>
                <w:b w:val="false"/>
                <w:i w:val="false"/>
                <w:color w:val="000000"/>
                <w:sz w:val="20"/>
              </w:rPr>
              <w:t>
Ш. Ерхожина, Б.Абикеева.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p>
            <w:pPr>
              <w:spacing w:after="20"/>
              <w:ind w:left="20"/>
              <w:jc w:val="both"/>
            </w:pPr>
            <w:r>
              <w:rPr>
                <w:rFonts w:ascii="Times New Roman"/>
                <w:b w:val="false"/>
                <w:i w:val="false"/>
                <w:color w:val="000000"/>
                <w:sz w:val="20"/>
              </w:rPr>
              <w:t>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Кайдасов Ж, Грачева С., Айтпаева С., Берикканова С.,</w:t>
            </w:r>
          </w:p>
          <w:p>
            <w:pPr>
              <w:spacing w:after="20"/>
              <w:ind w:left="20"/>
              <w:jc w:val="both"/>
            </w:pPr>
            <w:r>
              <w:rPr>
                <w:rFonts w:ascii="Times New Roman"/>
                <w:b w:val="false"/>
                <w:i w:val="false"/>
                <w:color w:val="000000"/>
                <w:sz w:val="20"/>
              </w:rPr>
              <w:t>
Рамазанова А.,</w:t>
            </w:r>
          </w:p>
          <w:p>
            <w:pPr>
              <w:spacing w:after="20"/>
              <w:ind w:left="20"/>
              <w:jc w:val="both"/>
            </w:pPr>
            <w:r>
              <w:rPr>
                <w:rFonts w:ascii="Times New Roman"/>
                <w:b w:val="false"/>
                <w:i w:val="false"/>
                <w:color w:val="000000"/>
                <w:sz w:val="20"/>
              </w:rPr>
              <w:t>
Нургалиева Г.,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w:t>
            </w:r>
          </w:p>
          <w:p>
            <w:pPr>
              <w:spacing w:after="20"/>
              <w:ind w:left="20"/>
              <w:jc w:val="both"/>
            </w:pPr>
            <w:r>
              <w:rPr>
                <w:rFonts w:ascii="Times New Roman"/>
                <w:b w:val="false"/>
                <w:i w:val="false"/>
                <w:color w:val="000000"/>
                <w:sz w:val="20"/>
              </w:rPr>
              <w:t>
Маханова А.,</w:t>
            </w:r>
          </w:p>
          <w:p>
            <w:pPr>
              <w:spacing w:after="20"/>
              <w:ind w:left="20"/>
              <w:jc w:val="both"/>
            </w:pPr>
            <w:r>
              <w:rPr>
                <w:rFonts w:ascii="Times New Roman"/>
                <w:b w:val="false"/>
                <w:i w:val="false"/>
                <w:color w:val="000000"/>
                <w:sz w:val="20"/>
              </w:rPr>
              <w:t>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p>
            <w:pPr>
              <w:spacing w:after="20"/>
              <w:ind w:left="20"/>
              <w:jc w:val="both"/>
            </w:pPr>
            <w:r>
              <w:rPr>
                <w:rFonts w:ascii="Times New Roman"/>
                <w:b w:val="false"/>
                <w:i w:val="false"/>
                <w:color w:val="000000"/>
                <w:sz w:val="20"/>
              </w:rPr>
              <w:t>
Электронный учебник 1,2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 Тенькебаева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Шуюшбаева Н.,</w:t>
            </w:r>
          </w:p>
          <w:p>
            <w:pPr>
              <w:spacing w:after="20"/>
              <w:ind w:left="20"/>
              <w:jc w:val="both"/>
            </w:pPr>
            <w:r>
              <w:rPr>
                <w:rFonts w:ascii="Times New Roman"/>
                <w:b w:val="false"/>
                <w:i w:val="false"/>
                <w:color w:val="000000"/>
                <w:sz w:val="20"/>
              </w:rPr>
              <w:t>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w:t>
            </w:r>
          </w:p>
          <w:p>
            <w:pPr>
              <w:spacing w:after="20"/>
              <w:ind w:left="20"/>
              <w:jc w:val="both"/>
            </w:pPr>
            <w:r>
              <w:rPr>
                <w:rFonts w:ascii="Times New Roman"/>
                <w:b w:val="false"/>
                <w:i w:val="false"/>
                <w:color w:val="000000"/>
                <w:sz w:val="20"/>
              </w:rPr>
              <w:t>
Даданбеков Е., Тоқбергенова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Джусубалиева Д., Шамганова Т. Нургалиева Г.,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Р., Сайфуллакызы Б., Матаева З., Абеу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Қ.,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(вариант для девочек)</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Развенкова И., Велькер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(вариант для мальчиков)</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w:t>
            </w:r>
          </w:p>
          <w:p>
            <w:pPr>
              <w:spacing w:after="20"/>
              <w:ind w:left="20"/>
              <w:jc w:val="both"/>
            </w:pPr>
            <w:r>
              <w:rPr>
                <w:rFonts w:ascii="Times New Roman"/>
                <w:b w:val="false"/>
                <w:i w:val="false"/>
                <w:color w:val="000000"/>
                <w:sz w:val="20"/>
              </w:rPr>
              <w:t xml:space="preserve">
Развенкова И., Велькер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Казаков А., Лосенко О., Ергалиев Ж.,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Электронный учебник (web-платформа) www.oqulyqtar.kz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w:t>
            </w:r>
          </w:p>
          <w:p>
            <w:pPr>
              <w:spacing w:after="20"/>
              <w:ind w:left="20"/>
              <w:jc w:val="both"/>
            </w:pPr>
            <w:r>
              <w:rPr>
                <w:rFonts w:ascii="Times New Roman"/>
                <w:b w:val="false"/>
                <w:i w:val="false"/>
                <w:color w:val="000000"/>
                <w:sz w:val="20"/>
              </w:rPr>
              <w:t>
Бекежанова А.,</w:t>
            </w:r>
          </w:p>
          <w:p>
            <w:pPr>
              <w:spacing w:after="20"/>
              <w:ind w:left="20"/>
              <w:jc w:val="both"/>
            </w:pPr>
            <w:r>
              <w:rPr>
                <w:rFonts w:ascii="Times New Roman"/>
                <w:b w:val="false"/>
                <w:i w:val="false"/>
                <w:color w:val="000000"/>
                <w:sz w:val="20"/>
              </w:rPr>
              <w:t>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Куанышева Г., Байметова Ж., Джаналеева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Самойленко Н., Жунусова Г.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 Берикканова С., Рамазанова 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Кайдасов Ж., Козтаева К., Нургалиева Г., Тажигулова А., Арыстанова А., Тажигулова А., Баекенов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Подкопов Е., Ергалиев Ж., Казаков А.,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Н., Удачина К., Альжанова Г., Нургалиева Г., Тажигулова А., Арыстанова А., Баекенов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 Искакова А., Мадиярова К., Козыбай А., Нургалиева Г., Тажигулова А., Рисмагамбетова Н., Тажигулова А., Туякбасарова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Джусубалиева Д., Шамганова Т., Бредихина Т., Торгаева Э., Алимжанова К., Нургалиева Г., Тажигулова А., Пентина Л., Тажигулова А., Оралбекова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Черчение.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Есумхан Ы., Наби И., Ибишев У., Сырлыбаев М., Баймбетова К.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1,2 часть</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Саипов А., Балгабаева Б., Сапаров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(ЕМН)</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Султанова, М. Бондаренко, А. Сарсенбекова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(ОГН)</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Ардақұлы Д., Ескендирова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Казаков А., Ергалиев Ж., Лосенко О.,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.(ЕМН) 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(ЕМН)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Шахова Л., Беспалько О.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Э., Шуленбаева Ж.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Часть 1. Начальная военная и технологическая подготовка. Часть 2. Учебно-полевые (лагерные) сборы.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Г.Косымова, </w:t>
            </w:r>
          </w:p>
          <w:p>
            <w:pPr>
              <w:spacing w:after="20"/>
              <w:ind w:left="20"/>
              <w:jc w:val="both"/>
            </w:pPr>
            <w:r>
              <w:rPr>
                <w:rFonts w:ascii="Times New Roman"/>
                <w:b w:val="false"/>
                <w:i w:val="false"/>
                <w:color w:val="000000"/>
                <w:sz w:val="20"/>
              </w:rPr>
              <w:t xml:space="preserve">
М. Бисенбаева, </w:t>
            </w:r>
          </w:p>
          <w:p>
            <w:pPr>
              <w:spacing w:after="20"/>
              <w:ind w:left="20"/>
              <w:jc w:val="both"/>
            </w:pPr>
            <w:r>
              <w:rPr>
                <w:rFonts w:ascii="Times New Roman"/>
                <w:b w:val="false"/>
                <w:i w:val="false"/>
                <w:color w:val="000000"/>
                <w:sz w:val="20"/>
              </w:rPr>
              <w:t xml:space="preserve">
Х. Берденова.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(ОГН).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Самойленко Н., Хабло Л. Нургалиева Г., Тажигулова А., Пентина Л., Шарабко Л., Девидзон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(ОГН)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(ОГН)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(ОГН)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Ергалиев Ж., Казаков А., Лосенко О.,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w:t>
            </w:r>
          </w:p>
          <w:p>
            <w:pPr>
              <w:spacing w:after="20"/>
              <w:ind w:left="20"/>
              <w:jc w:val="both"/>
            </w:pPr>
            <w:r>
              <w:rPr>
                <w:rFonts w:ascii="Times New Roman"/>
                <w:b w:val="false"/>
                <w:i w:val="false"/>
                <w:color w:val="000000"/>
                <w:sz w:val="20"/>
              </w:rPr>
              <w:t xml:space="preserve">
Тұяқов Е., </w:t>
            </w:r>
          </w:p>
          <w:p>
            <w:pPr>
              <w:spacing w:after="20"/>
              <w:ind w:left="20"/>
              <w:jc w:val="both"/>
            </w:pPr>
            <w:r>
              <w:rPr>
                <w:rFonts w:ascii="Times New Roman"/>
                <w:b w:val="false"/>
                <w:i w:val="false"/>
                <w:color w:val="000000"/>
                <w:sz w:val="20"/>
              </w:rPr>
              <w:t>
Жадраева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(ОГН).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Әбілмажінова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Қ.,</w:t>
            </w:r>
          </w:p>
          <w:p>
            <w:pPr>
              <w:spacing w:after="20"/>
              <w:ind w:left="20"/>
              <w:jc w:val="both"/>
            </w:pPr>
            <w:r>
              <w:rPr>
                <w:rFonts w:ascii="Times New Roman"/>
                <w:b w:val="false"/>
                <w:i w:val="false"/>
                <w:color w:val="000000"/>
                <w:sz w:val="20"/>
              </w:rPr>
              <w:t>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Қайырбекова Р.,</w:t>
            </w:r>
          </w:p>
          <w:p>
            <w:pPr>
              <w:spacing w:after="20"/>
              <w:ind w:left="20"/>
              <w:jc w:val="both"/>
            </w:pPr>
            <w:r>
              <w:rPr>
                <w:rFonts w:ascii="Times New Roman"/>
                <w:b w:val="false"/>
                <w:i w:val="false"/>
                <w:color w:val="000000"/>
                <w:sz w:val="20"/>
              </w:rPr>
              <w:t>
Ибраева А.,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(ЕМН).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Султанова, М. Бондаренко, В. Михайленко, А. Сарсенбекова, Б. Утегенова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(ЕМН).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Локтионова Н., Забинякова Г., Иттерова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(ЕМН).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Электронный учебник </w:t>
            </w:r>
          </w:p>
          <w:p>
            <w:pPr>
              <w:spacing w:after="20"/>
              <w:ind w:left="20"/>
              <w:jc w:val="both"/>
            </w:pPr>
            <w:r>
              <w:rPr>
                <w:rFonts w:ascii="Times New Roman"/>
                <w:b w:val="false"/>
                <w:i w:val="false"/>
                <w:color w:val="000000"/>
                <w:sz w:val="20"/>
              </w:rPr>
              <w:t>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Лосенко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w:t>
            </w:r>
          </w:p>
          <w:p>
            <w:pPr>
              <w:spacing w:after="20"/>
              <w:ind w:left="20"/>
              <w:jc w:val="both"/>
            </w:pPr>
            <w:r>
              <w:rPr>
                <w:rFonts w:ascii="Times New Roman"/>
                <w:b w:val="false"/>
                <w:i w:val="false"/>
                <w:color w:val="000000"/>
                <w:sz w:val="20"/>
              </w:rPr>
              <w:t>
Тұяқов Е.,</w:t>
            </w:r>
          </w:p>
          <w:p>
            <w:pPr>
              <w:spacing w:after="20"/>
              <w:ind w:left="20"/>
              <w:jc w:val="both"/>
            </w:pPr>
            <w:r>
              <w:rPr>
                <w:rFonts w:ascii="Times New Roman"/>
                <w:b w:val="false"/>
                <w:i w:val="false"/>
                <w:color w:val="000000"/>
                <w:sz w:val="20"/>
              </w:rPr>
              <w:t>
 Жадраева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Антошина Н. Нургалиева Г., Тажигулова А., Арыстанова А., Пентина Л., Долженко М., Маукенов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Жакирова Н., Жандосова И.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С., Милованова Н., Нургалиева Г., Тажигулова А., Далбаева Р., Нукеров Д., Қалыбаев Ә., Ерсинқызы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Каймулдинова К., Абильмажинова С., </w:t>
            </w:r>
          </w:p>
          <w:p>
            <w:pPr>
              <w:spacing w:after="20"/>
              <w:ind w:left="20"/>
              <w:jc w:val="both"/>
            </w:pPr>
            <w:r>
              <w:rPr>
                <w:rFonts w:ascii="Times New Roman"/>
                <w:b w:val="false"/>
                <w:i w:val="false"/>
                <w:color w:val="000000"/>
                <w:sz w:val="20"/>
              </w:rPr>
              <w:t>
Абдиманапов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(ЕМН).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Қ.,</w:t>
            </w:r>
          </w:p>
          <w:p>
            <w:pPr>
              <w:spacing w:after="20"/>
              <w:ind w:left="20"/>
              <w:jc w:val="both"/>
            </w:pPr>
            <w:r>
              <w:rPr>
                <w:rFonts w:ascii="Times New Roman"/>
                <w:b w:val="false"/>
                <w:i w:val="false"/>
                <w:color w:val="000000"/>
                <w:sz w:val="20"/>
              </w:rPr>
              <w:t>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Қайырбекова Р.,</w:t>
            </w:r>
          </w:p>
          <w:p>
            <w:pPr>
              <w:spacing w:after="20"/>
              <w:ind w:left="20"/>
              <w:jc w:val="both"/>
            </w:pPr>
            <w:r>
              <w:rPr>
                <w:rFonts w:ascii="Times New Roman"/>
                <w:b w:val="false"/>
                <w:i w:val="false"/>
                <w:color w:val="000000"/>
                <w:sz w:val="20"/>
              </w:rPr>
              <w:t xml:space="preserve">
Ибраева А., </w:t>
            </w:r>
          </w:p>
          <w:p>
            <w:pPr>
              <w:spacing w:after="20"/>
              <w:ind w:left="20"/>
              <w:jc w:val="both"/>
            </w:pPr>
            <w:r>
              <w:rPr>
                <w:rFonts w:ascii="Times New Roman"/>
                <w:b w:val="false"/>
                <w:i w:val="false"/>
                <w:color w:val="000000"/>
                <w:sz w:val="20"/>
              </w:rPr>
              <w:t>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w:t>
            </w:r>
          </w:p>
          <w:p>
            <w:pPr>
              <w:spacing w:after="20"/>
              <w:ind w:left="20"/>
              <w:jc w:val="both"/>
            </w:pPr>
            <w:r>
              <w:rPr>
                <w:rFonts w:ascii="Times New Roman"/>
                <w:b w:val="false"/>
                <w:i w:val="false"/>
                <w:color w:val="000000"/>
                <w:sz w:val="20"/>
              </w:rPr>
              <w:t>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для учащихся 11 класса общеобразовательной школы</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 Лосенко О., Ергалиев Ж.,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w:t>
            </w:r>
          </w:p>
          <w:p>
            <w:pPr>
              <w:spacing w:after="20"/>
              <w:ind w:left="20"/>
              <w:jc w:val="both"/>
            </w:pPr>
            <w:r>
              <w:rPr>
                <w:rFonts w:ascii="Times New Roman"/>
                <w:b w:val="false"/>
                <w:i w:val="false"/>
                <w:color w:val="000000"/>
                <w:sz w:val="20"/>
              </w:rPr>
              <w:t xml:space="preserve">
Майхиев Д., </w:t>
            </w:r>
          </w:p>
          <w:p>
            <w:pPr>
              <w:spacing w:after="20"/>
              <w:ind w:left="20"/>
              <w:jc w:val="both"/>
            </w:pPr>
            <w:r>
              <w:rPr>
                <w:rFonts w:ascii="Times New Roman"/>
                <w:b w:val="false"/>
                <w:i w:val="false"/>
                <w:color w:val="000000"/>
                <w:sz w:val="20"/>
              </w:rPr>
              <w:t xml:space="preserve">
Лим В., </w:t>
            </w:r>
          </w:p>
          <w:p>
            <w:pPr>
              <w:spacing w:after="20"/>
              <w:ind w:left="20"/>
              <w:jc w:val="both"/>
            </w:pPr>
            <w:r>
              <w:rPr>
                <w:rFonts w:ascii="Times New Roman"/>
                <w:b w:val="false"/>
                <w:i w:val="false"/>
                <w:color w:val="000000"/>
                <w:sz w:val="20"/>
              </w:rPr>
              <w:t>
Гудков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русским, уйгурским, узбекским языками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начальная образование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Английский язык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Pupil’s Book for Kazakhstan Grade 1 "Smiles 1".</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1 class.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 Virginia Evans Translations by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білім беруге қажеттілігі бар білім алушыларға арналған оқу әдебиеті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Көрмейтін білім алушыларға арналған Брайль қарпімен әзірленген (бейімделген) оқулықтар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Рельефті-нүктелі әліппе. Көру қабілеті зақымдалған 1-сынып оқушыларына арналған оқулық. 1, 2, 3, 4, 5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 казахским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Уакбаева, Ә. Мадхалыкова, Н. Иманбаева, А. Мукашева Бейімдеген: Э. Жұмабекова,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 Д. Сапақов, И. Васева, А. Жамиева, М. Кусаинова, М. Тасбулатова Бейімдеген: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Байтенова, А. Жакеева, Е. Попова, Ш. Саукатова, Ж. Сейдахметова, Л. Уфимцева Бейімдеген: Т. Белинская,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Бейімдеген: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 Э. Жумабекова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Г. Уайсова, Г. Сәдуақас Бейімдеген: П. Имантаева,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Ү.Зейнетоллина, В. Қалиева Бейімдеген: П. Имантаева,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П. Имантаева,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Бейімдеген: М. Нусипова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Бейімдеген: М. Нусипова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К. Байшоланова, Е. Байшоланов</w:t>
            </w:r>
          </w:p>
          <w:p>
            <w:pPr>
              <w:spacing w:after="20"/>
              <w:ind w:left="20"/>
              <w:jc w:val="both"/>
            </w:pPr>
            <w:r>
              <w:rPr>
                <w:rFonts w:ascii="Times New Roman"/>
                <w:b w:val="false"/>
                <w:i w:val="false"/>
                <w:color w:val="000000"/>
                <w:sz w:val="20"/>
              </w:rPr>
              <w:t>
Бейімдеген: И. Калмакова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С.Тұрсынғалиева, Р. Зайкенова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 Бейімдеген: И. Колмакова,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 Бейімдеген: И. Колмакова,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p>
          <w:p>
            <w:pPr>
              <w:spacing w:after="20"/>
              <w:ind w:left="20"/>
              <w:jc w:val="both"/>
            </w:pPr>
            <w:r>
              <w:rPr>
                <w:rFonts w:ascii="Times New Roman"/>
                <w:b w:val="false"/>
                <w:i w:val="false"/>
                <w:color w:val="000000"/>
                <w:sz w:val="20"/>
              </w:rPr>
              <w:t xml:space="preserve">
Ш. Ерхожина, </w:t>
            </w:r>
          </w:p>
          <w:p>
            <w:pPr>
              <w:spacing w:after="20"/>
              <w:ind w:left="20"/>
              <w:jc w:val="both"/>
            </w:pPr>
            <w:r>
              <w:rPr>
                <w:rFonts w:ascii="Times New Roman"/>
                <w:b w:val="false"/>
                <w:i w:val="false"/>
                <w:color w:val="000000"/>
                <w:sz w:val="20"/>
              </w:rPr>
              <w:t xml:space="preserve">
А. Тоқбаева.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w:t>
            </w:r>
          </w:p>
          <w:p>
            <w:pPr>
              <w:spacing w:after="20"/>
              <w:ind w:left="20"/>
              <w:jc w:val="both"/>
            </w:pPr>
            <w:r>
              <w:rPr>
                <w:rFonts w:ascii="Times New Roman"/>
                <w:b w:val="false"/>
                <w:i w:val="false"/>
                <w:color w:val="000000"/>
                <w:sz w:val="20"/>
              </w:rPr>
              <w:t>
С.Тұрсынғалиева. -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Әбілқасымова А., Кучер Т., </w:t>
            </w:r>
          </w:p>
          <w:p>
            <w:pPr>
              <w:spacing w:after="20"/>
              <w:ind w:left="20"/>
              <w:jc w:val="both"/>
            </w:pPr>
            <w:r>
              <w:rPr>
                <w:rFonts w:ascii="Times New Roman"/>
                <w:b w:val="false"/>
                <w:i w:val="false"/>
                <w:color w:val="000000"/>
                <w:sz w:val="20"/>
              </w:rPr>
              <w:t xml:space="preserve">
Жұмағұлова З. Корчевский В.,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w:t>
            </w:r>
          </w:p>
          <w:p>
            <w:pPr>
              <w:spacing w:after="20"/>
              <w:ind w:left="20"/>
              <w:jc w:val="both"/>
            </w:pPr>
            <w:r>
              <w:rPr>
                <w:rFonts w:ascii="Times New Roman"/>
                <w:b w:val="false"/>
                <w:i w:val="false"/>
                <w:color w:val="000000"/>
                <w:sz w:val="20"/>
              </w:rPr>
              <w:t xml:space="preserve">
Е. Тұяқов </w:t>
            </w:r>
          </w:p>
          <w:p>
            <w:pPr>
              <w:spacing w:after="20"/>
              <w:ind w:left="20"/>
              <w:jc w:val="both"/>
            </w:pPr>
            <w:r>
              <w:rPr>
                <w:rFonts w:ascii="Times New Roman"/>
                <w:b w:val="false"/>
                <w:i w:val="false"/>
                <w:color w:val="000000"/>
                <w:sz w:val="20"/>
              </w:rPr>
              <w:t>
Бейімдеген: 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p>
          <w:p>
            <w:pPr>
              <w:spacing w:after="20"/>
              <w:ind w:left="20"/>
              <w:jc w:val="both"/>
            </w:pPr>
            <w:r>
              <w:rPr>
                <w:rFonts w:ascii="Times New Roman"/>
                <w:b w:val="false"/>
                <w:i w:val="false"/>
                <w:color w:val="000000"/>
                <w:sz w:val="20"/>
              </w:rPr>
              <w:t xml:space="preserve">
К. Бертілеуова, </w:t>
            </w:r>
          </w:p>
          <w:p>
            <w:pPr>
              <w:spacing w:after="20"/>
              <w:ind w:left="20"/>
              <w:jc w:val="both"/>
            </w:pPr>
            <w:r>
              <w:rPr>
                <w:rFonts w:ascii="Times New Roman"/>
                <w:b w:val="false"/>
                <w:i w:val="false"/>
                <w:color w:val="000000"/>
                <w:sz w:val="20"/>
              </w:rPr>
              <w:t xml:space="preserve">
Р.Абишева.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xml:space="preserve">
Т. Кучер, </w:t>
            </w:r>
          </w:p>
          <w:p>
            <w:pPr>
              <w:spacing w:after="20"/>
              <w:ind w:left="20"/>
              <w:jc w:val="both"/>
            </w:pPr>
            <w:r>
              <w:rPr>
                <w:rFonts w:ascii="Times New Roman"/>
                <w:b w:val="false"/>
                <w:i w:val="false"/>
                <w:color w:val="000000"/>
                <w:sz w:val="20"/>
              </w:rPr>
              <w:t xml:space="preserve">
З. Жұмағұлова, </w:t>
            </w:r>
          </w:p>
          <w:p>
            <w:pPr>
              <w:spacing w:after="20"/>
              <w:ind w:left="20"/>
              <w:jc w:val="both"/>
            </w:pPr>
            <w:r>
              <w:rPr>
                <w:rFonts w:ascii="Times New Roman"/>
                <w:b w:val="false"/>
                <w:i w:val="false"/>
                <w:color w:val="000000"/>
                <w:sz w:val="20"/>
              </w:rPr>
              <w:t xml:space="preserve">
В. Корчевский.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w:t>
            </w:r>
          </w:p>
          <w:p>
            <w:pPr>
              <w:spacing w:after="20"/>
              <w:ind w:left="20"/>
              <w:jc w:val="both"/>
            </w:pPr>
            <w:r>
              <w:rPr>
                <w:rFonts w:ascii="Times New Roman"/>
                <w:b w:val="false"/>
                <w:i w:val="false"/>
                <w:color w:val="000000"/>
                <w:sz w:val="20"/>
              </w:rPr>
              <w:t xml:space="preserve">
Е. Тұяқов.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Нашар көретін білім алушыларға арналған үлкейтілген қаріпті оқулықтар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М. Оспанбекова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школ с казахским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Уакбаева, Ә. Мадхалыкова, Н. Иманбаева, А. Мукашева Бейімдеген: Э.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3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w:t>
            </w:r>
          </w:p>
          <w:p>
            <w:pPr>
              <w:spacing w:after="20"/>
              <w:ind w:left="20"/>
              <w:jc w:val="both"/>
            </w:pPr>
            <w:r>
              <w:rPr>
                <w:rFonts w:ascii="Times New Roman"/>
                <w:b w:val="false"/>
                <w:i w:val="false"/>
                <w:color w:val="000000"/>
                <w:sz w:val="20"/>
              </w:rPr>
              <w:t>
Г. Жунисканова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Ү.Зенетоллина, В. Қалиева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8-бөлім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4-сынып оқушыларына арналған оқулық.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Г. Уайсова, Г.Сәдуақас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оқулық. 5-бөлім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4-сынып оқушыларына арналған оқулық. 8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Бейімдеген: Н. Жолмаганбетова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5, 6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Қ. Байшоланова, Е. Байшоланов Бейімдеген: Г. Нурпеисова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6-сынып оқушыларына арналған оқулық.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 Л. Жұмекенова Бейімдеген: М.Нүсіпова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Арнайы мектептердің (сыныптардың) көру қабілеті бұзылған (нашар көретін) 6-сынып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 Бейімдеген: М.Нүсіпова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6-сынып оқушыларына арналған оқулық.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Т.Кучер, Э.Жұмағұлова, Бейімдеген: Г.Нұрпейсова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Э. Жұмағұлова, В. Корчевский Бейімдеген: Г. 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 Бейімдеген: Г. 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p>
            <w:pPr>
              <w:spacing w:after="20"/>
              <w:ind w:left="20"/>
              <w:jc w:val="both"/>
            </w:pPr>
            <w:r>
              <w:rPr>
                <w:rFonts w:ascii="Times New Roman"/>
                <w:b w:val="false"/>
                <w:i w:val="false"/>
                <w:color w:val="000000"/>
                <w:sz w:val="20"/>
              </w:rPr>
              <w:t xml:space="preserve">
Оқулық. 1, 2 бөлім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Ш.Ерхожина, </w:t>
            </w:r>
          </w:p>
          <w:p>
            <w:pPr>
              <w:spacing w:after="20"/>
              <w:ind w:left="20"/>
              <w:jc w:val="both"/>
            </w:pPr>
            <w:r>
              <w:rPr>
                <w:rFonts w:ascii="Times New Roman"/>
                <w:b w:val="false"/>
                <w:i w:val="false"/>
                <w:color w:val="000000"/>
                <w:sz w:val="20"/>
              </w:rPr>
              <w:t xml:space="preserve">
А.Тоқбаева.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Зайкенова, </w:t>
            </w:r>
          </w:p>
          <w:p>
            <w:pPr>
              <w:spacing w:after="20"/>
              <w:ind w:left="20"/>
              <w:jc w:val="both"/>
            </w:pPr>
            <w:r>
              <w:rPr>
                <w:rFonts w:ascii="Times New Roman"/>
                <w:b w:val="false"/>
                <w:i w:val="false"/>
                <w:color w:val="000000"/>
                <w:sz w:val="20"/>
              </w:rPr>
              <w:t>
С.Тұрсынғалиева.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Т. Кучер,</w:t>
            </w:r>
          </w:p>
          <w:p>
            <w:pPr>
              <w:spacing w:after="20"/>
              <w:ind w:left="20"/>
              <w:jc w:val="both"/>
            </w:pPr>
            <w:r>
              <w:rPr>
                <w:rFonts w:ascii="Times New Roman"/>
                <w:b w:val="false"/>
                <w:i w:val="false"/>
                <w:color w:val="000000"/>
                <w:sz w:val="20"/>
              </w:rPr>
              <w:t>
З. Жұмағұлова,</w:t>
            </w:r>
          </w:p>
          <w:p>
            <w:pPr>
              <w:spacing w:after="20"/>
              <w:ind w:left="20"/>
              <w:jc w:val="both"/>
            </w:pPr>
            <w:r>
              <w:rPr>
                <w:rFonts w:ascii="Times New Roman"/>
                <w:b w:val="false"/>
                <w:i w:val="false"/>
                <w:color w:val="000000"/>
                <w:sz w:val="20"/>
              </w:rPr>
              <w:t xml:space="preserve">
В. Корчевский. </w:t>
            </w:r>
          </w:p>
          <w:p>
            <w:pPr>
              <w:spacing w:after="20"/>
              <w:ind w:left="20"/>
              <w:jc w:val="both"/>
            </w:pPr>
            <w:r>
              <w:rPr>
                <w:rFonts w:ascii="Times New Roman"/>
                <w:b w:val="false"/>
                <w:i w:val="false"/>
                <w:color w:val="000000"/>
                <w:sz w:val="20"/>
              </w:rPr>
              <w:t xml:space="preserve">
Бейімдеген: </w:t>
            </w:r>
          </w:p>
          <w:p>
            <w:pPr>
              <w:spacing w:after="20"/>
              <w:ind w:left="20"/>
              <w:jc w:val="both"/>
            </w:pPr>
            <w:r>
              <w:rPr>
                <w:rFonts w:ascii="Times New Roman"/>
                <w:b w:val="false"/>
                <w:i w:val="false"/>
                <w:color w:val="000000"/>
                <w:sz w:val="20"/>
              </w:rPr>
              <w:t>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В.Смирнов, </w:t>
            </w:r>
          </w:p>
          <w:p>
            <w:pPr>
              <w:spacing w:after="20"/>
              <w:ind w:left="20"/>
              <w:jc w:val="both"/>
            </w:pPr>
            <w:r>
              <w:rPr>
                <w:rFonts w:ascii="Times New Roman"/>
                <w:b w:val="false"/>
                <w:i w:val="false"/>
                <w:color w:val="000000"/>
                <w:sz w:val="20"/>
              </w:rPr>
              <w:t xml:space="preserve">
Е.Тұяқов. </w:t>
            </w:r>
          </w:p>
          <w:p>
            <w:pPr>
              <w:spacing w:after="20"/>
              <w:ind w:left="20"/>
              <w:jc w:val="both"/>
            </w:pPr>
            <w:r>
              <w:rPr>
                <w:rFonts w:ascii="Times New Roman"/>
                <w:b w:val="false"/>
                <w:i w:val="false"/>
                <w:color w:val="000000"/>
                <w:sz w:val="20"/>
              </w:rPr>
              <w:t>
Бейімдеген: Нұрпейсова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Оқулық. 1, 2 бөлім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Т.Ермекова,</w:t>
            </w:r>
          </w:p>
          <w:p>
            <w:pPr>
              <w:spacing w:after="20"/>
              <w:ind w:left="20"/>
              <w:jc w:val="both"/>
            </w:pPr>
            <w:r>
              <w:rPr>
                <w:rFonts w:ascii="Times New Roman"/>
                <w:b w:val="false"/>
                <w:i w:val="false"/>
                <w:color w:val="000000"/>
                <w:sz w:val="20"/>
              </w:rPr>
              <w:t xml:space="preserve">
К. Бертілеуова, </w:t>
            </w:r>
          </w:p>
          <w:p>
            <w:pPr>
              <w:spacing w:after="20"/>
              <w:ind w:left="20"/>
              <w:jc w:val="both"/>
            </w:pPr>
            <w:r>
              <w:rPr>
                <w:rFonts w:ascii="Times New Roman"/>
                <w:b w:val="false"/>
                <w:i w:val="false"/>
                <w:color w:val="000000"/>
                <w:sz w:val="20"/>
              </w:rPr>
              <w:t xml:space="preserve">
Р. Абишева.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xml:space="preserve">
Т. Кучер, </w:t>
            </w:r>
          </w:p>
          <w:p>
            <w:pPr>
              <w:spacing w:after="20"/>
              <w:ind w:left="20"/>
              <w:jc w:val="both"/>
            </w:pPr>
            <w:r>
              <w:rPr>
                <w:rFonts w:ascii="Times New Roman"/>
                <w:b w:val="false"/>
                <w:i w:val="false"/>
                <w:color w:val="000000"/>
                <w:sz w:val="20"/>
              </w:rPr>
              <w:t xml:space="preserve">
З. Жұмағұлова, </w:t>
            </w:r>
          </w:p>
          <w:p>
            <w:pPr>
              <w:spacing w:after="20"/>
              <w:ind w:left="20"/>
              <w:jc w:val="both"/>
            </w:pPr>
            <w:r>
              <w:rPr>
                <w:rFonts w:ascii="Times New Roman"/>
                <w:b w:val="false"/>
                <w:i w:val="false"/>
                <w:color w:val="000000"/>
                <w:sz w:val="20"/>
              </w:rPr>
              <w:t xml:space="preserve">
В. Корчевский.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Е.Тұяқов.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ӘБЕО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Зерде бұзылыстары бар білім алушылар үшін арнайы мектептерге (сыныптарға) арналған оқулықтар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Зерде бұзылыстары бар білім алушыларға арналған арнайы мектептің 0 сыныбындағы жеңіл ақыл-ой кемістігі бар білім алушыларға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білім алушыларға арналған арнайы мектептің 0 сыныбындағы жеңіл ақыл-ой кемістігі бар білім алушыларға арналған оқулық. №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 0 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Естімейтін балаларға арналған арнайы мектептің 0-сыныбына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Зерде бұзылыстары бар білім алушыларға арналған арнайы мектептің 1 сыныбындағы жеңіл ақыл-ой кемістігі бар білім алушыларға арналған 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 1 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білім алушыларға арналған арнайы мектептің 1 сыныбындағы жеңіл ақыл-ой кемістігі бар білім алушыларға арналған № 1, 2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2-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2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w:t>
            </w:r>
          </w:p>
          <w:p>
            <w:pPr>
              <w:spacing w:after="20"/>
              <w:ind w:left="20"/>
              <w:jc w:val="both"/>
            </w:pPr>
            <w:r>
              <w:rPr>
                <w:rFonts w:ascii="Times New Roman"/>
                <w:b w:val="false"/>
                <w:i w:val="false"/>
                <w:color w:val="000000"/>
                <w:sz w:val="20"/>
              </w:rPr>
              <w:t>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оқулығы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3-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бұзылыстары бар балаларға арналған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3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балаларға арналған арнайы мектептердің 3-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Кислякова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интеллекта специальных школ (классов) (с нерусским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w:t>
            </w:r>
          </w:p>
          <w:p>
            <w:pPr>
              <w:spacing w:after="20"/>
              <w:ind w:left="20"/>
              <w:jc w:val="both"/>
            </w:pPr>
            <w:r>
              <w:rPr>
                <w:rFonts w:ascii="Times New Roman"/>
                <w:b w:val="false"/>
                <w:i w:val="false"/>
                <w:color w:val="000000"/>
                <w:sz w:val="20"/>
              </w:rPr>
              <w:t>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5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З.Мовкебаева Д.Хамитова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9-сыныбына (10 кезең)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К.Бекмухамбетова,А.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6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6-сыныбына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тіл дамыту. Зерде даму бұзылыстары бар балаларға арналған, арнайы мектептердің </w:t>
            </w:r>
          </w:p>
          <w:p>
            <w:pPr>
              <w:spacing w:after="20"/>
              <w:ind w:left="20"/>
              <w:jc w:val="both"/>
            </w:pPr>
            <w:r>
              <w:rPr>
                <w:rFonts w:ascii="Times New Roman"/>
                <w:b w:val="false"/>
                <w:i w:val="false"/>
                <w:color w:val="000000"/>
                <w:sz w:val="20"/>
              </w:rPr>
              <w:t>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7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А.Айдарбекова, Н.Юлдабаева,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7-сынып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Макажанов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8-сыныбына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А. Иманова, А. Ахметоллина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Ерболатова А.,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 С.Парканова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8-сынып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Габдуллина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И.Елисеева, С.Парканова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К. Каменова,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9 класса с нарушением интеллекта специальных школ (классов) (с нерусским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Хвойницкая, Б. Халыкова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Юлдабаева, Б. Халықова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Макажанов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10- 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w:t>
            </w:r>
          </w:p>
          <w:p>
            <w:pPr>
              <w:spacing w:after="20"/>
              <w:ind w:left="20"/>
              <w:jc w:val="both"/>
            </w:pPr>
            <w:r>
              <w:rPr>
                <w:rFonts w:ascii="Times New Roman"/>
                <w:b w:val="false"/>
                <w:i w:val="false"/>
                <w:color w:val="000000"/>
                <w:sz w:val="20"/>
              </w:rPr>
              <w:t>
Ф. Жалетденова,</w:t>
            </w:r>
          </w:p>
          <w:p>
            <w:pPr>
              <w:spacing w:after="20"/>
              <w:ind w:left="20"/>
              <w:jc w:val="both"/>
            </w:pPr>
            <w:r>
              <w:rPr>
                <w:rFonts w:ascii="Times New Roman"/>
                <w:b w:val="false"/>
                <w:i w:val="false"/>
                <w:color w:val="000000"/>
                <w:sz w:val="20"/>
              </w:rPr>
              <w:t>
Д. Жаукенова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Арнайы мектептердің (сыныптардың) зерде бұзылыстары бар 10- 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Р.Сүлейменова, </w:t>
            </w:r>
          </w:p>
          <w:p>
            <w:pPr>
              <w:spacing w:after="20"/>
              <w:ind w:left="20"/>
              <w:jc w:val="both"/>
            </w:pPr>
            <w:r>
              <w:rPr>
                <w:rFonts w:ascii="Times New Roman"/>
                <w:b w:val="false"/>
                <w:i w:val="false"/>
                <w:color w:val="000000"/>
                <w:sz w:val="20"/>
              </w:rPr>
              <w:t xml:space="preserve">
К. Каменова, </w:t>
            </w:r>
          </w:p>
          <w:p>
            <w:pPr>
              <w:spacing w:after="20"/>
              <w:ind w:left="20"/>
              <w:jc w:val="both"/>
            </w:pPr>
            <w:r>
              <w:rPr>
                <w:rFonts w:ascii="Times New Roman"/>
                <w:b w:val="false"/>
                <w:i w:val="false"/>
                <w:color w:val="000000"/>
                <w:sz w:val="20"/>
              </w:rPr>
              <w:t>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зерде бұзылыстары бар 10- 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Сүлейменова, </w:t>
            </w:r>
          </w:p>
          <w:p>
            <w:pPr>
              <w:spacing w:after="20"/>
              <w:ind w:left="20"/>
              <w:jc w:val="both"/>
            </w:pPr>
            <w:r>
              <w:rPr>
                <w:rFonts w:ascii="Times New Roman"/>
                <w:b w:val="false"/>
                <w:i w:val="false"/>
                <w:color w:val="000000"/>
                <w:sz w:val="20"/>
              </w:rPr>
              <w:t xml:space="preserve">
И.Елисеева, </w:t>
            </w:r>
          </w:p>
          <w:p>
            <w:pPr>
              <w:spacing w:after="20"/>
              <w:ind w:left="20"/>
              <w:jc w:val="both"/>
            </w:pPr>
            <w:r>
              <w:rPr>
                <w:rFonts w:ascii="Times New Roman"/>
                <w:b w:val="false"/>
                <w:i w:val="false"/>
                <w:color w:val="000000"/>
                <w:sz w:val="20"/>
              </w:rPr>
              <w:t>
С. 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10 класса с нарушением интеллекта</w:t>
            </w:r>
          </w:p>
          <w:p>
            <w:pPr>
              <w:spacing w:after="20"/>
              <w:ind w:left="20"/>
              <w:jc w:val="both"/>
            </w:pPr>
            <w:r>
              <w:rPr>
                <w:rFonts w:ascii="Times New Roman"/>
                <w:b w:val="false"/>
                <w:i w:val="false"/>
                <w:color w:val="000000"/>
                <w:sz w:val="20"/>
              </w:rPr>
              <w:t>
специальных школ (классов) с нерусским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орыс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Көрмейтін білім алушыларға арналған Брайль қарпімен әзірленген (бейімделген) оқулықтар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Рельефно-точечная грамота. Учебник для 1-класса специальных общеобразовательных школ для детей с нарушением зрения. 1, 2, 3, 4 книга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(для школ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Мадхалыкова А., Иманбаева Н., А. Мукашева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С., Сапаков Д., Васева И., Жамиева А., Кусаинова М., Тасбулатова М.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Жакеева А., Попова Е., Саукатова Ш., Сейдахметова Ж., Уфимцева Л.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Адаптировала: Момбекова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Адаптировала: Момбекова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Ақпаева А., Лебедева Л., Мыңжасарова М. Адаптировали: Белинская Т.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ШтукинаЕ.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ШтукинаЕ.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Адаптировала: Бакбергенова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Ч., Свидова Н., Белоус Е.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 Адаптировала: Калмакова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 Корчевский В. Адаптировала: 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 Адаптировала: 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Адаптировала: Бакбергенова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Скляренко К.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p>
            <w:pPr>
              <w:spacing w:after="20"/>
              <w:ind w:left="20"/>
              <w:jc w:val="both"/>
            </w:pPr>
            <w:r>
              <w:rPr>
                <w:rFonts w:ascii="Times New Roman"/>
                <w:b w:val="false"/>
                <w:i w:val="false"/>
                <w:color w:val="000000"/>
                <w:sz w:val="20"/>
              </w:rPr>
              <w:t xml:space="preserve">
Шмельцер В.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p>
            <w:pPr>
              <w:spacing w:after="20"/>
              <w:ind w:left="20"/>
              <w:jc w:val="both"/>
            </w:pPr>
            <w:r>
              <w:rPr>
                <w:rFonts w:ascii="Times New Roman"/>
                <w:b w:val="false"/>
                <w:i w:val="false"/>
                <w:color w:val="000000"/>
                <w:sz w:val="20"/>
              </w:rPr>
              <w:t>
Бейсембаев А.</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Мектеп-САТР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Нашар көретін білім алушыларға арналған үлкейтілген қаріпті оқулықтар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в 6-ти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Учебник для школ с русским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в 4-х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Мукашева А. Адаптировали: Анищенко Н., Кучикова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4, 5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Адаптация: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Ақпаева А., Лебедева Л., Мыңжасарова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8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Учебник.8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4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Е.Богатырева, Р.Бучина, Н.Регель, О.Труханова, Е. Штукина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Регель, О.Труханова, Е. БогатырҰва, Р. Бучина, Е.Штукина Адаптировала: Р.Шаканова.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А.Акпаева, Л.Лебедева, М. Мынжасарова, Т.Лихобабенко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для учащихся 4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p>
            <w:pPr>
              <w:spacing w:after="20"/>
              <w:ind w:left="20"/>
              <w:jc w:val="both"/>
            </w:pPr>
            <w:r>
              <w:rPr>
                <w:rFonts w:ascii="Times New Roman"/>
                <w:b w:val="false"/>
                <w:i w:val="false"/>
                <w:color w:val="000000"/>
                <w:sz w:val="20"/>
              </w:rPr>
              <w:t>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5, 6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Алдамұратова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6 класса с нарушением зрения (слабовидящие) специальных школ (классов) 1-3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Сабитова, А. Бейсембаев Адаптировала: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для учащихся 6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Рыгалова, Д. Берденова, С. Еримбетова Адаптировала: И.Жунусканова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6 класса с нарушением зрения (слабовидящие) специальных школ (классов)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Абылкасымова, Т. Кучер, З. Жумагулова, Адаптировала: Г. Нурпейсова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для учащихся 6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p>
          <w:p>
            <w:pPr>
              <w:spacing w:after="20"/>
              <w:ind w:left="20"/>
              <w:jc w:val="both"/>
            </w:pPr>
            <w:r>
              <w:rPr>
                <w:rFonts w:ascii="Times New Roman"/>
                <w:b w:val="false"/>
                <w:i w:val="false"/>
                <w:color w:val="000000"/>
                <w:sz w:val="20"/>
              </w:rPr>
              <w:t>
Учебник. 3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p>
            <w:pPr>
              <w:spacing w:after="20"/>
              <w:ind w:left="20"/>
              <w:jc w:val="both"/>
            </w:pPr>
            <w:r>
              <w:rPr>
                <w:rFonts w:ascii="Times New Roman"/>
                <w:b w:val="false"/>
                <w:i w:val="false"/>
                <w:color w:val="000000"/>
                <w:sz w:val="20"/>
              </w:rPr>
              <w:t xml:space="preserve">
Скляренко К. </w:t>
            </w:r>
          </w:p>
          <w:p>
            <w:pPr>
              <w:spacing w:after="20"/>
              <w:ind w:left="20"/>
              <w:jc w:val="both"/>
            </w:pPr>
            <w:r>
              <w:rPr>
                <w:rFonts w:ascii="Times New Roman"/>
                <w:b w:val="false"/>
                <w:i w:val="false"/>
                <w:color w:val="000000"/>
                <w:sz w:val="20"/>
              </w:rPr>
              <w:t>
Автор адаптации-Жунисканова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САТР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3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АбылкасымоваА., КучерТ., Жумагулова З., Корчевский В. Адаптировала: 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1,2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 Адаптировала: 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p>
            <w:pPr>
              <w:spacing w:after="20"/>
              <w:ind w:left="20"/>
              <w:jc w:val="both"/>
            </w:pPr>
            <w:r>
              <w:rPr>
                <w:rFonts w:ascii="Times New Roman"/>
                <w:b w:val="false"/>
                <w:i w:val="false"/>
                <w:color w:val="000000"/>
                <w:sz w:val="20"/>
              </w:rPr>
              <w:t>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p>
            <w:pPr>
              <w:spacing w:after="20"/>
              <w:ind w:left="20"/>
              <w:jc w:val="both"/>
            </w:pPr>
            <w:r>
              <w:rPr>
                <w:rFonts w:ascii="Times New Roman"/>
                <w:b w:val="false"/>
                <w:i w:val="false"/>
                <w:color w:val="000000"/>
                <w:sz w:val="20"/>
              </w:rPr>
              <w:t xml:space="preserve">
Скляренко К.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p>
          <w:p>
            <w:pPr>
              <w:spacing w:after="20"/>
              <w:ind w:left="20"/>
              <w:jc w:val="both"/>
            </w:pPr>
            <w:r>
              <w:rPr>
                <w:rFonts w:ascii="Times New Roman"/>
                <w:b w:val="false"/>
                <w:i w:val="false"/>
                <w:color w:val="000000"/>
                <w:sz w:val="20"/>
              </w:rPr>
              <w:t>
Учебник.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Шашкина Г., Анищенко О., Шмельцер В.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p>
            <w:pPr>
              <w:spacing w:after="20"/>
              <w:ind w:left="20"/>
              <w:jc w:val="both"/>
            </w:pPr>
            <w:r>
              <w:rPr>
                <w:rFonts w:ascii="Times New Roman"/>
                <w:b w:val="false"/>
                <w:i w:val="false"/>
                <w:color w:val="000000"/>
                <w:sz w:val="20"/>
              </w:rPr>
              <w:t>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САТР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p>
          <w:p>
            <w:pPr>
              <w:spacing w:after="20"/>
              <w:ind w:left="20"/>
              <w:jc w:val="both"/>
            </w:pPr>
            <w:r>
              <w:rPr>
                <w:rFonts w:ascii="Times New Roman"/>
                <w:b w:val="false"/>
                <w:i w:val="false"/>
                <w:color w:val="000000"/>
                <w:sz w:val="20"/>
              </w:rPr>
              <w:t>
Учебник.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p>
          <w:p>
            <w:pPr>
              <w:spacing w:after="20"/>
              <w:ind w:left="20"/>
              <w:jc w:val="both"/>
            </w:pPr>
            <w:r>
              <w:rPr>
                <w:rFonts w:ascii="Times New Roman"/>
                <w:b w:val="false"/>
                <w:i w:val="false"/>
                <w:color w:val="000000"/>
                <w:sz w:val="20"/>
              </w:rPr>
              <w:t>
Бейсембаев А.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p>
            <w:pPr>
              <w:spacing w:after="20"/>
              <w:ind w:left="20"/>
              <w:jc w:val="both"/>
            </w:pPr>
            <w:r>
              <w:rPr>
                <w:rFonts w:ascii="Times New Roman"/>
                <w:b w:val="false"/>
                <w:i w:val="false"/>
                <w:color w:val="000000"/>
                <w:sz w:val="20"/>
              </w:rPr>
              <w:t>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САТР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Зерде бұзылыстары бар білім алушылар үшін арнайы мектептерге (сыныптарға)</w:t>
            </w:r>
          </w:p>
          <w:p>
            <w:pPr>
              <w:spacing w:after="20"/>
              <w:ind w:left="20"/>
              <w:jc w:val="both"/>
            </w:pPr>
          </w:p>
          <w:p>
            <w:pPr>
              <w:spacing w:after="20"/>
              <w:ind w:left="20"/>
              <w:jc w:val="both"/>
            </w:pPr>
            <w:r>
              <w:rPr>
                <w:rFonts w:ascii="Times New Roman"/>
                <w:b/>
                <w:i w:val="false"/>
                <w:color w:val="000000"/>
                <w:sz w:val="20"/>
              </w:rPr>
              <w:t>
арналған оқулықтар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Воронкова В,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специальной школы для детей с нарушением интеллекта. 1-класс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2 класса специальных школ, для детей с нарушением интеллекта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2 класса специальных школ, для детей с нарушением интеллекта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2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Оқу орыс тілінде жүретін зерде бұзылыстары бар балаларға арналған, арнайы мектептердің </w:t>
            </w:r>
          </w:p>
          <w:p>
            <w:pPr>
              <w:spacing w:after="20"/>
              <w:ind w:left="20"/>
              <w:jc w:val="both"/>
            </w:pPr>
            <w:r>
              <w:rPr>
                <w:rFonts w:ascii="Times New Roman"/>
                <w:b w:val="false"/>
                <w:i w:val="false"/>
                <w:color w:val="000000"/>
                <w:sz w:val="20"/>
              </w:rPr>
              <w:t>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2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3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3 класса специальных школ для детей с нарушением интеллекта.Часть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3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оқыту орыс тілінде жүретін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3класса специальных школ для детей с нарушением интеллекта.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орыс тілінде жүретін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6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оқыту орыс тілінде жүретін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орыс тілінде жүретін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7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Макажанов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оқыту орыс тілінде жүретін арнайы мектептердің 8-сыныбына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Парканова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8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Габдуллина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&amp;Тренинг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Парканова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Юлдабаева Н.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Макажанов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10 класса с нарушением интеллекта</w:t>
            </w:r>
          </w:p>
          <w:p>
            <w:pPr>
              <w:spacing w:after="20"/>
              <w:ind w:left="20"/>
              <w:jc w:val="both"/>
            </w:pPr>
            <w:r>
              <w:rPr>
                <w:rFonts w:ascii="Times New Roman"/>
                <w:b w:val="false"/>
                <w:i w:val="false"/>
                <w:color w:val="000000"/>
                <w:sz w:val="20"/>
              </w:rPr>
              <w:t>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10 класса с нарушением интеллекта</w:t>
            </w:r>
          </w:p>
          <w:p>
            <w:pPr>
              <w:spacing w:after="20"/>
              <w:ind w:left="20"/>
              <w:jc w:val="both"/>
            </w:pPr>
            <w:r>
              <w:rPr>
                <w:rFonts w:ascii="Times New Roman"/>
                <w:b w:val="false"/>
                <w:i w:val="false"/>
                <w:color w:val="000000"/>
                <w:sz w:val="20"/>
              </w:rPr>
              <w:t>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Сулейменова Р., </w:t>
            </w:r>
          </w:p>
          <w:p>
            <w:pPr>
              <w:spacing w:after="20"/>
              <w:ind w:left="20"/>
              <w:jc w:val="both"/>
            </w:pPr>
            <w:r>
              <w:rPr>
                <w:rFonts w:ascii="Times New Roman"/>
                <w:b w:val="false"/>
                <w:i w:val="false"/>
                <w:color w:val="000000"/>
                <w:sz w:val="20"/>
              </w:rPr>
              <w:t>
Елисеева И.,</w:t>
            </w:r>
          </w:p>
          <w:p>
            <w:pPr>
              <w:spacing w:after="20"/>
              <w:ind w:left="20"/>
              <w:jc w:val="both"/>
            </w:pPr>
            <w:r>
              <w:rPr>
                <w:rFonts w:ascii="Times New Roman"/>
                <w:b w:val="false"/>
                <w:i w:val="false"/>
                <w:color w:val="000000"/>
                <w:sz w:val="20"/>
              </w:rPr>
              <w:t>
Парканова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учащихся 10 класса с нарушением интеллекта</w:t>
            </w:r>
          </w:p>
          <w:p>
            <w:pPr>
              <w:spacing w:after="20"/>
              <w:ind w:left="20"/>
              <w:jc w:val="both"/>
            </w:pPr>
            <w:r>
              <w:rPr>
                <w:rFonts w:ascii="Times New Roman"/>
                <w:b w:val="false"/>
                <w:i w:val="false"/>
                <w:color w:val="000000"/>
                <w:sz w:val="20"/>
              </w:rPr>
              <w:t>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Оқыту орыс тілінде жүретін арнайы мектептердің (сыныптардың) зерде бұзылыстары бар 10 - сынып оқушыларына арналған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Г.Есенжолова, Г.Дербисалова, Г.Айтенова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Мектепке дейінгі ұйымдарға, орта білім беру ұйымдарына арналған оқу-әдістемелік кешендер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Ерте жас тобы (1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С. Сыпало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С. Сыпало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топ (2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Смаилова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Смаилова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 (2-5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Тұрғынбаева, Д. Орумбаева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Виноградова, А. Байрова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 Г. Бектұрова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Денешынықтыру.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Орумбаева, С. Аршимбаева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Демонстрациялық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Тургумбаева, С. Жекенова, Д. Орумбаева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Ортаңғы топ (3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Ничепай,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Жұмаханова, М. Доскеева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Жұмаханова, М. Доскеева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Доскеева, А. Жұмаханова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Ахметова, Р. Сахарханова, С. Жумагалиева.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Ахметова, Р. Сахарханова, С. Жумагалиева.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К.Тұрғынбаева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Сөйлеуді дамыту.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Сейткужина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Канайбекова, А. Канайбекова.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Канайбекова, А. Канайбекова.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во второй младшей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Начинаем говорить. Рабочая тетрадь для детей второй младшей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Русский язык.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Мұқанова,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Мұқанова,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№1, 2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дәптер.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Кадочникова М. Стефанская Т. Тутаева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Қойбағарова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Федотова А. Шайхина Н. Шилова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Г. Абдрахманова,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Г. Абдрахманова,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Дидактикалық ойындар (3-6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Сарыбаева, Г. Абдрахманова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Экология негіздері. Демонстрациялық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Б.Рахманбергенова, П. Имандосова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Дәптері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Б. Рахманбергенова, П. Имандосова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Ж. Жолдагулова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Грушина М. </w:t>
            </w:r>
          </w:p>
          <w:p>
            <w:pPr>
              <w:spacing w:after="20"/>
              <w:ind w:left="20"/>
              <w:jc w:val="both"/>
            </w:pPr>
            <w:r>
              <w:rPr>
                <w:rFonts w:ascii="Times New Roman"/>
                <w:b w:val="false"/>
                <w:i w:val="false"/>
                <w:color w:val="000000"/>
                <w:sz w:val="20"/>
              </w:rPr>
              <w:t>
Исақова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ңұсқау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w:t>
            </w:r>
          </w:p>
          <w:p>
            <w:pPr>
              <w:spacing w:after="20"/>
              <w:ind w:left="20"/>
              <w:jc w:val="both"/>
            </w:pPr>
            <w:r>
              <w:rPr>
                <w:rFonts w:ascii="Times New Roman"/>
                <w:b w:val="false"/>
                <w:i w:val="false"/>
                <w:color w:val="000000"/>
                <w:sz w:val="20"/>
              </w:rPr>
              <w:t xml:space="preserve">
Д. Ильясова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w:t>
            </w:r>
          </w:p>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Демонстрациялық материалдар</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w:t>
            </w:r>
          </w:p>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ңұсқау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Каукенова,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Каукенова,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Әдістемелік ңұсқау </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Қойбағарова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p>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Ересектер тобы (4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Г.Ділмағамбетова,</w:t>
            </w:r>
          </w:p>
          <w:p>
            <w:pPr>
              <w:spacing w:after="20"/>
              <w:ind w:left="20"/>
              <w:jc w:val="both"/>
            </w:pPr>
            <w:r>
              <w:rPr>
                <w:rFonts w:ascii="Times New Roman"/>
                <w:b w:val="false"/>
                <w:i w:val="false"/>
                <w:color w:val="000000"/>
                <w:sz w:val="20"/>
              </w:rPr>
              <w:t>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Г.Ділмағамбетова,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Г.Ділмағамбетова,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Беркінғалиева, Г. Абдрахимова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У.Ахметова, К.Кулпеисова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У.Ахметова, К.Кулпеисова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Тұрғынбаева, С. Жекенова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К. 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Көркемәдебиет. Сөйлеудідамыту.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Сейткужина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Хоцян Е., Добрынина Г., Криушова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 средней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Изучаем русский язык. Рабочая тетрадь для детей средней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 №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А. Алексеева,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Дәптер 1-бөлім,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Темірболат, Ә. Әділбайқызы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Дәптер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К. Атыманова,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Г. Бектұрова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Р.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Р.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Ш. Тұрдалиева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Инабаттылық тәрбиесі. Әдістемелік нұсқаулық 4 және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К. Алимбетова.,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4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Альбом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w:t>
            </w:r>
          </w:p>
          <w:p>
            <w:pPr>
              <w:spacing w:after="20"/>
              <w:ind w:left="20"/>
              <w:jc w:val="both"/>
            </w:pPr>
            <w:r>
              <w:rPr>
                <w:rFonts w:ascii="Times New Roman"/>
                <w:b w:val="false"/>
                <w:i w:val="false"/>
                <w:color w:val="000000"/>
                <w:sz w:val="20"/>
              </w:rPr>
              <w:t>
О. Шапкин,</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w:t>
            </w:r>
          </w:p>
          <w:p>
            <w:pPr>
              <w:spacing w:after="20"/>
              <w:ind w:left="20"/>
              <w:jc w:val="both"/>
            </w:pPr>
            <w:r>
              <w:rPr>
                <w:rFonts w:ascii="Times New Roman"/>
                <w:b w:val="false"/>
                <w:i w:val="false"/>
                <w:color w:val="000000"/>
                <w:sz w:val="20"/>
              </w:rPr>
              <w:t>
О. Шапкин,</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xml:space="preserve">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Батырбаева, Ж. Әкімбаева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Батырбаева, Ж. Әкімбаева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Неверова,</w:t>
            </w:r>
          </w:p>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Неверова,</w:t>
            </w:r>
          </w:p>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материалдар</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 Неверова,</w:t>
            </w:r>
          </w:p>
          <w:p>
            <w:pPr>
              <w:spacing w:after="20"/>
              <w:ind w:left="20"/>
              <w:jc w:val="both"/>
            </w:pPr>
            <w:r>
              <w:rPr>
                <w:rFonts w:ascii="Times New Roman"/>
                <w:b w:val="false"/>
                <w:i w:val="false"/>
                <w:color w:val="000000"/>
                <w:sz w:val="20"/>
              </w:rPr>
              <w:t>
А.А.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Әдістемелік нұсқау </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p>
          <w:p>
            <w:pPr>
              <w:spacing w:after="20"/>
              <w:ind w:left="20"/>
              <w:jc w:val="both"/>
            </w:pPr>
            <w:r>
              <w:rPr>
                <w:rFonts w:ascii="Times New Roman"/>
                <w:b w:val="false"/>
                <w:i w:val="false"/>
                <w:color w:val="000000"/>
                <w:sz w:val="20"/>
              </w:rPr>
              <w:t xml:space="preserve">
Ф. Омарбекова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Мектепалды топ, мектепалды сынып (5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Джолдыбаева, Т. Шаденова, Т. Панченко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Әліппе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Еркебаева, А. Жақан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М.Сейтказина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Еркебаева, Ж. Дариева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Дәптер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Турдалиева,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 старшей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 для учителей дошкольных организаций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Говорим на русском языке. Рабочая тетрадь для детей старшей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Атыманова К., Каримова Ж., Кабдешова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 Каримова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 Каримова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 Г. Абдрахимова, К. Беркінғалиева, А. Ахантаева, А. Шаих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 Г. Абдрахимова, К. 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Беркінғалиева, Р. Ахметова, А. Баймұратова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Тобықбаева, Б. Қасымова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М.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М.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Борисова,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Темірболат, Ә. Әділбайқызы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Қ. Қойбағарова,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Қ. Қойбағарова,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Нүсіпәлиева, К. Күлпейісова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Жүндібаева, А.Қабыланбекова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Жүндібаева, А.Қабыланбекова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Т.Дрыгина, И.Тирская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Т.Дрыгина, И.Тирская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М.Сейтказина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Күнтуғанова, В. Красникова,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Дәптер. 1-бөлім,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Күнтуғанова, В. Красникова,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Дәптер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К. Атыманова,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 Н. Приходченко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Серикпаева, </w:t>
            </w:r>
          </w:p>
          <w:p>
            <w:pPr>
              <w:spacing w:after="20"/>
              <w:ind w:left="20"/>
              <w:jc w:val="both"/>
            </w:pPr>
            <w:r>
              <w:rPr>
                <w:rFonts w:ascii="Times New Roman"/>
                <w:b w:val="false"/>
                <w:i w:val="false"/>
                <w:color w:val="000000"/>
                <w:sz w:val="20"/>
              </w:rPr>
              <w:t xml:space="preserve">
Г. Тулкина, </w:t>
            </w:r>
          </w:p>
          <w:p>
            <w:pPr>
              <w:spacing w:after="20"/>
              <w:ind w:left="20"/>
              <w:jc w:val="both"/>
            </w:pPr>
            <w:r>
              <w:rPr>
                <w:rFonts w:ascii="Times New Roman"/>
                <w:b w:val="false"/>
                <w:i w:val="false"/>
                <w:color w:val="000000"/>
                <w:sz w:val="20"/>
              </w:rPr>
              <w:t>
К. Сыздыкова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альбомы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Серикпаева, </w:t>
            </w:r>
          </w:p>
          <w:p>
            <w:pPr>
              <w:spacing w:after="20"/>
              <w:ind w:left="20"/>
              <w:jc w:val="both"/>
            </w:pPr>
            <w:r>
              <w:rPr>
                <w:rFonts w:ascii="Times New Roman"/>
                <w:b w:val="false"/>
                <w:i w:val="false"/>
                <w:color w:val="000000"/>
                <w:sz w:val="20"/>
              </w:rPr>
              <w:t xml:space="preserve">
Г. Тулкина, </w:t>
            </w:r>
          </w:p>
          <w:p>
            <w:pPr>
              <w:spacing w:after="20"/>
              <w:ind w:left="20"/>
              <w:jc w:val="both"/>
            </w:pPr>
            <w:r>
              <w:rPr>
                <w:rFonts w:ascii="Times New Roman"/>
                <w:b w:val="false"/>
                <w:i w:val="false"/>
                <w:color w:val="000000"/>
                <w:sz w:val="20"/>
              </w:rPr>
              <w:t>
К. Сыздыкова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Аскарова,</w:t>
            </w:r>
          </w:p>
          <w:p>
            <w:pPr>
              <w:spacing w:after="20"/>
              <w:ind w:left="20"/>
              <w:jc w:val="both"/>
            </w:pPr>
            <w:r>
              <w:rPr>
                <w:rFonts w:ascii="Times New Roman"/>
                <w:b w:val="false"/>
                <w:i w:val="false"/>
                <w:color w:val="000000"/>
                <w:sz w:val="20"/>
              </w:rPr>
              <w:t xml:space="preserve">
Х. Оразгалина, </w:t>
            </w:r>
          </w:p>
          <w:p>
            <w:pPr>
              <w:spacing w:after="20"/>
              <w:ind w:left="20"/>
              <w:jc w:val="both"/>
            </w:pPr>
            <w:r>
              <w:rPr>
                <w:rFonts w:ascii="Times New Roman"/>
                <w:b w:val="false"/>
                <w:i w:val="false"/>
                <w:color w:val="000000"/>
                <w:sz w:val="20"/>
              </w:rPr>
              <w:t>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Искакова, </w:t>
            </w:r>
          </w:p>
          <w:p>
            <w:pPr>
              <w:spacing w:after="20"/>
              <w:ind w:left="20"/>
              <w:jc w:val="both"/>
            </w:pPr>
            <w:r>
              <w:rPr>
                <w:rFonts w:ascii="Times New Roman"/>
                <w:b w:val="false"/>
                <w:i w:val="false"/>
                <w:color w:val="000000"/>
                <w:sz w:val="20"/>
              </w:rPr>
              <w:t xml:space="preserve">
С. Муралимова, </w:t>
            </w:r>
          </w:p>
          <w:p>
            <w:pPr>
              <w:spacing w:after="20"/>
              <w:ind w:left="20"/>
              <w:jc w:val="both"/>
            </w:pPr>
            <w:r>
              <w:rPr>
                <w:rFonts w:ascii="Times New Roman"/>
                <w:b w:val="false"/>
                <w:i w:val="false"/>
                <w:color w:val="000000"/>
                <w:sz w:val="20"/>
              </w:rPr>
              <w:t>
К. Нургазиева,</w:t>
            </w:r>
          </w:p>
          <w:p>
            <w:pPr>
              <w:spacing w:after="20"/>
              <w:ind w:left="20"/>
              <w:jc w:val="both"/>
            </w:pPr>
            <w:r>
              <w:rPr>
                <w:rFonts w:ascii="Times New Roman"/>
                <w:b w:val="false"/>
                <w:i w:val="false"/>
                <w:color w:val="000000"/>
                <w:sz w:val="20"/>
              </w:rPr>
              <w:t>
 Ә. Азирахмет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альбомы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А.Баймукамбетова, </w:t>
            </w:r>
          </w:p>
          <w:p>
            <w:pPr>
              <w:spacing w:after="20"/>
              <w:ind w:left="20"/>
              <w:jc w:val="both"/>
            </w:pPr>
            <w:r>
              <w:rPr>
                <w:rFonts w:ascii="Times New Roman"/>
                <w:b w:val="false"/>
                <w:i w:val="false"/>
                <w:color w:val="000000"/>
                <w:sz w:val="20"/>
              </w:rPr>
              <w:t>
А. Жанимхан,</w:t>
            </w:r>
          </w:p>
          <w:p>
            <w:pPr>
              <w:spacing w:after="20"/>
              <w:ind w:left="20"/>
              <w:jc w:val="both"/>
            </w:pPr>
            <w:r>
              <w:rPr>
                <w:rFonts w:ascii="Times New Roman"/>
                <w:b w:val="false"/>
                <w:i w:val="false"/>
                <w:color w:val="000000"/>
                <w:sz w:val="20"/>
              </w:rPr>
              <w:t xml:space="preserve">
И. Сагымбаева, </w:t>
            </w:r>
          </w:p>
          <w:p>
            <w:pPr>
              <w:spacing w:after="20"/>
              <w:ind w:left="20"/>
              <w:jc w:val="both"/>
            </w:pPr>
            <w:r>
              <w:rPr>
                <w:rFonts w:ascii="Times New Roman"/>
                <w:b w:val="false"/>
                <w:i w:val="false"/>
                <w:color w:val="000000"/>
                <w:sz w:val="20"/>
              </w:rPr>
              <w:t>
Д. Кульманова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w:t>
            </w:r>
          </w:p>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мінез-құлық негіздері. </w:t>
            </w:r>
          </w:p>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Дәптер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Бултекова,</w:t>
            </w:r>
          </w:p>
          <w:p>
            <w:pPr>
              <w:spacing w:after="20"/>
              <w:ind w:left="20"/>
              <w:jc w:val="both"/>
            </w:pPr>
            <w:r>
              <w:rPr>
                <w:rFonts w:ascii="Times New Roman"/>
                <w:b w:val="false"/>
                <w:i w:val="false"/>
                <w:color w:val="000000"/>
                <w:sz w:val="20"/>
              </w:rPr>
              <w:t>
Е. Рябова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Әдістемелік нұсқау+көрнекі материалдар (СD).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Бултекова,</w:t>
            </w:r>
          </w:p>
          <w:p>
            <w:pPr>
              <w:spacing w:after="20"/>
              <w:ind w:left="20"/>
              <w:jc w:val="both"/>
            </w:pPr>
            <w:r>
              <w:rPr>
                <w:rFonts w:ascii="Times New Roman"/>
                <w:b w:val="false"/>
                <w:i w:val="false"/>
                <w:color w:val="000000"/>
                <w:sz w:val="20"/>
              </w:rPr>
              <w:t>
Е. Рябова,</w:t>
            </w:r>
          </w:p>
          <w:p>
            <w:pPr>
              <w:spacing w:after="20"/>
              <w:ind w:left="20"/>
              <w:jc w:val="both"/>
            </w:pPr>
            <w:r>
              <w:rPr>
                <w:rFonts w:ascii="Times New Roman"/>
                <w:b w:val="false"/>
                <w:i w:val="false"/>
                <w:color w:val="000000"/>
                <w:sz w:val="20"/>
              </w:rPr>
              <w:t>
А. Козленко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p>
          <w:p>
            <w:pPr>
              <w:spacing w:after="20"/>
              <w:ind w:left="20"/>
              <w:jc w:val="both"/>
            </w:pPr>
            <w:r>
              <w:rPr>
                <w:rFonts w:ascii="Times New Roman"/>
                <w:b w:val="false"/>
                <w:i w:val="false"/>
                <w:color w:val="000000"/>
                <w:sz w:val="20"/>
              </w:rPr>
              <w:t>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p>
          <w:p>
            <w:pPr>
              <w:spacing w:after="20"/>
              <w:ind w:left="20"/>
              <w:jc w:val="both"/>
            </w:pPr>
            <w:r>
              <w:rPr>
                <w:rFonts w:ascii="Times New Roman"/>
                <w:b w:val="false"/>
                <w:i w:val="false"/>
                <w:color w:val="000000"/>
                <w:sz w:val="20"/>
              </w:rPr>
              <w:t xml:space="preserve">
Альбом.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Альбом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Электрондық жұмыс дәптері</w:t>
            </w:r>
          </w:p>
          <w:p>
            <w:pPr>
              <w:spacing w:after="20"/>
              <w:ind w:left="20"/>
              <w:jc w:val="both"/>
            </w:pPr>
            <w:r>
              <w:rPr>
                <w:rFonts w:ascii="Times New Roman"/>
                <w:b w:val="false"/>
                <w:i w:val="false"/>
                <w:color w:val="000000"/>
                <w:sz w:val="20"/>
              </w:rPr>
              <w:t xml:space="preserve">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Электрондық жұмыс дәптері 1,2</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Электрондық жұмыс дәптері 1,2</w:t>
            </w:r>
          </w:p>
          <w:p>
            <w:pPr>
              <w:spacing w:after="20"/>
              <w:ind w:left="20"/>
              <w:jc w:val="both"/>
            </w:pPr>
            <w:r>
              <w:rPr>
                <w:rFonts w:ascii="Times New Roman"/>
                <w:b w:val="false"/>
                <w:i w:val="false"/>
                <w:color w:val="000000"/>
                <w:sz w:val="20"/>
              </w:rPr>
              <w:t xml:space="preserve">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Демонстрациялық материалдар</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Ақпаева, </w:t>
            </w:r>
          </w:p>
          <w:p>
            <w:pPr>
              <w:spacing w:after="20"/>
              <w:ind w:left="20"/>
              <w:jc w:val="both"/>
            </w:pPr>
            <w:r>
              <w:rPr>
                <w:rFonts w:ascii="Times New Roman"/>
                <w:b w:val="false"/>
                <w:i w:val="false"/>
                <w:color w:val="000000"/>
                <w:sz w:val="20"/>
              </w:rPr>
              <w:t>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материалдар</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жазулар.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Нүсіпәлиева, Қ. Күлпейісова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орыс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Ерте жас тобы (1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Сыпало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Сыпало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топ (2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Демострационный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Ортаңғы топ (3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Ничепай О.,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Қима материалдар (3-5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Дәптер.3+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 Жукова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Рахымбаева Ж., Саятова Ж., Казыбаева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Тетрадь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Саятова Ж., Казыбаева А., Рахымбаева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 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Кадочникова Н. Стефанская М. Тутаева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Федотова Н. Шайхина А. Шилова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Музыкальные подвижные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Музыкальные дидактические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Демонстрационный материал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Развивающая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 Байтикова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Ересектер тобы (4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Веселый колокольчик и его друзья.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 Третьякова О.А.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Өміртаева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Өміртаева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Мектепке дейінгі ұйымдардың тәрбие мен оқыту орыс тілінде жүргізілетін ортаңғы топта ұйымдастырылған оқу қызметін жүргізуге арналған әдістемелік нұсқаулық ("Қазақ тілінде сөйлейміз" оқу әдістемелік кешеніне)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тәрбие мен оқыту орыс тілінде жүргізілетін ортаңғы топ балаларына арналған жұмыс дәптері / Рабочая тетрадь для детей средней группы с русским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 А.Шалаханова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 А.Шалаханова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Увлекательная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 Тихонова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Занимательные уроки.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Радзиевская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Веселые уроки.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Радзиевская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Шаризанова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Саятова Ж., Казыбаева А., Рахымбаева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Шакирова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Шакирова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Кухаренко Н.,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Кухаренко Н.,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руководство "Обучаемся, играя" интегрированного курса обучения детей старшей группы по Типовой учебной программе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к Методическому руководству "Обучаемся, играя" интегрированного курса обучения детей старшей группы по Типовой учебной программе дошкольного воспитания и обучения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Перспективный план к Методическому руководству "Обучаемся, играя" интегрированного курса обучения детей старшей группы по Типовой учебной программе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Логика. </w:t>
            </w:r>
          </w:p>
          <w:p>
            <w:pPr>
              <w:spacing w:after="20"/>
              <w:ind w:left="20"/>
              <w:jc w:val="both"/>
            </w:pPr>
            <w:r>
              <w:rPr>
                <w:rFonts w:ascii="Times New Roman"/>
                <w:b w:val="false"/>
                <w:i w:val="false"/>
                <w:color w:val="000000"/>
                <w:sz w:val="20"/>
              </w:rPr>
              <w:t>
Развивающая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w:t>
            </w:r>
          </w:p>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 демонстрационный материал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 Алексеева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 Толканова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w:t>
            </w:r>
          </w:p>
          <w:p>
            <w:pPr>
              <w:spacing w:after="20"/>
              <w:ind w:left="20"/>
              <w:jc w:val="both"/>
            </w:pPr>
            <w:r>
              <w:rPr>
                <w:rFonts w:ascii="Times New Roman"/>
                <w:b w:val="false"/>
                <w:i w:val="false"/>
                <w:color w:val="000000"/>
                <w:sz w:val="20"/>
              </w:rPr>
              <w:t>
Ойшыбекова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w:t>
            </w:r>
          </w:p>
          <w:p>
            <w:pPr>
              <w:spacing w:after="20"/>
              <w:ind w:left="20"/>
              <w:jc w:val="both"/>
            </w:pPr>
            <w:r>
              <w:rPr>
                <w:rFonts w:ascii="Times New Roman"/>
                <w:b w:val="false"/>
                <w:i w:val="false"/>
                <w:color w:val="000000"/>
                <w:sz w:val="20"/>
              </w:rPr>
              <w:t>
Ойшыбекова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Неверова С. </w:t>
            </w:r>
          </w:p>
          <w:p>
            <w:pPr>
              <w:spacing w:after="20"/>
              <w:ind w:left="20"/>
              <w:jc w:val="both"/>
            </w:pPr>
            <w:r>
              <w:rPr>
                <w:rFonts w:ascii="Times New Roman"/>
                <w:b w:val="false"/>
                <w:i w:val="false"/>
                <w:color w:val="000000"/>
                <w:sz w:val="20"/>
              </w:rPr>
              <w:t>
Ойшыбекова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Веселый колокольчик и его друзья.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Ильяшева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Мектепалды топ, мектепалды сынып (5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Ұ. Оразбаева Г., Кумарбаева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Музыкально-дидактические игры.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 Гончарова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Тирская И., Рапикова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Р., Нурманова М., Губайдуллина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Г.Абдрахимова, К.Беркінғалиева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Г.Абдрахимова, К.Беркінғалиева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Демонстрационные материалы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Р.Ж., Ващинская Н.Б.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Борисова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p>
            <w:pPr>
              <w:spacing w:after="20"/>
              <w:ind w:left="20"/>
              <w:jc w:val="both"/>
            </w:pPr>
            <w:r>
              <w:rPr>
                <w:rFonts w:ascii="Times New Roman"/>
                <w:b w:val="false"/>
                <w:i w:val="false"/>
                <w:color w:val="000000"/>
                <w:sz w:val="20"/>
              </w:rPr>
              <w:t>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p>
            <w:pPr>
              <w:spacing w:after="20"/>
              <w:ind w:left="20"/>
              <w:jc w:val="both"/>
            </w:pPr>
            <w:r>
              <w:rPr>
                <w:rFonts w:ascii="Times New Roman"/>
                <w:b w:val="false"/>
                <w:i w:val="false"/>
                <w:color w:val="000000"/>
                <w:sz w:val="20"/>
              </w:rPr>
              <w:t>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и письма. От звука к букве и словам.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К.Құмарова, Г.Жүргенбаева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К.Құмарова, Г.Жүргенбаева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Мектепке дейінгі ұйымдардың тәрбиемен оқыту орыс тілінде жүргізілетін ересек топта ұйымдастырылған оқу қызметін жүргізуге арналған әдістемелік нұсқаулық ("Қазақ тілінде сөйлейміз" оқуәдістемелік кешеніне))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сөйлейміз" тәрбие мен оқыту орыс тілінде жүргізілетін ересек топ балаларына арналған жұмыс дәптері / Рабочая тетрадь для детей старшей группы с русским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К.Құмарова, Г.Жүргенбаева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К.Құмарова, Г.Жүргенбаева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Думаем, считаем, решаем.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Кунтуганова С., Красникова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Кунтуганова С., Красникова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Казаренко Н.,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Азбука-альбом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Казаренко Н.,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Таутанова А., Бурлибаева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Таутанова А., Бурлибаева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У., Оразбаева Г., Кумарбаева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Нусупалиева М., Кулпеисова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 Сагиева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С.,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П., Макей И., Сергеева С., Ташметова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П., Макей И., Сергеева С., Ташметова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 №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Демострационный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Дәптер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А.Қайырбекова,</w:t>
            </w:r>
          </w:p>
          <w:p>
            <w:pPr>
              <w:spacing w:after="20"/>
              <w:ind w:left="20"/>
              <w:jc w:val="both"/>
            </w:pPr>
            <w:r>
              <w:rPr>
                <w:rFonts w:ascii="Times New Roman"/>
                <w:b w:val="false"/>
                <w:i w:val="false"/>
                <w:color w:val="000000"/>
                <w:sz w:val="20"/>
              </w:rPr>
              <w:t xml:space="preserve">
 Д. Шамшанова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А.Қайырбекова,</w:t>
            </w:r>
          </w:p>
          <w:p>
            <w:pPr>
              <w:spacing w:after="20"/>
              <w:ind w:left="20"/>
              <w:jc w:val="both"/>
            </w:pPr>
            <w:r>
              <w:rPr>
                <w:rFonts w:ascii="Times New Roman"/>
                <w:b w:val="false"/>
                <w:i w:val="false"/>
                <w:color w:val="000000"/>
                <w:sz w:val="20"/>
              </w:rPr>
              <w:t>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w:t>
            </w:r>
          </w:p>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 демонстрационный материал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p>
            <w:pPr>
              <w:spacing w:after="20"/>
              <w:ind w:left="20"/>
              <w:jc w:val="both"/>
            </w:pPr>
            <w:r>
              <w:rPr>
                <w:rFonts w:ascii="Times New Roman"/>
                <w:b w:val="false"/>
                <w:i w:val="false"/>
                <w:color w:val="000000"/>
                <w:sz w:val="20"/>
              </w:rPr>
              <w:t>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Развивающая тетрадь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 Алимбетова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Стыбаева А., Абаева М., Слепнева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p>
          <w:p>
            <w:pPr>
              <w:spacing w:after="20"/>
              <w:ind w:left="20"/>
              <w:jc w:val="both"/>
            </w:pPr>
            <w:r>
              <w:rPr>
                <w:rFonts w:ascii="Times New Roman"/>
                <w:b w:val="false"/>
                <w:i w:val="false"/>
                <w:color w:val="000000"/>
                <w:sz w:val="20"/>
              </w:rPr>
              <w:t>
Борисова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p>
          <w:p>
            <w:pPr>
              <w:spacing w:after="20"/>
              <w:ind w:left="20"/>
              <w:jc w:val="both"/>
            </w:pPr>
            <w:r>
              <w:rPr>
                <w:rFonts w:ascii="Times New Roman"/>
                <w:b w:val="false"/>
                <w:i w:val="false"/>
                <w:color w:val="000000"/>
                <w:sz w:val="20"/>
              </w:rPr>
              <w:t xml:space="preserve">
Тирская И., </w:t>
            </w:r>
          </w:p>
          <w:p>
            <w:pPr>
              <w:spacing w:after="20"/>
              <w:ind w:left="20"/>
              <w:jc w:val="both"/>
            </w:pPr>
            <w:r>
              <w:rPr>
                <w:rFonts w:ascii="Times New Roman"/>
                <w:b w:val="false"/>
                <w:i w:val="false"/>
                <w:color w:val="000000"/>
                <w:sz w:val="20"/>
              </w:rPr>
              <w:t>
Рапикова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Усатенко В., </w:t>
            </w:r>
          </w:p>
          <w:p>
            <w:pPr>
              <w:spacing w:after="20"/>
              <w:ind w:left="20"/>
              <w:jc w:val="both"/>
            </w:pPr>
            <w:r>
              <w:rPr>
                <w:rFonts w:ascii="Times New Roman"/>
                <w:b w:val="false"/>
                <w:i w:val="false"/>
                <w:color w:val="000000"/>
                <w:sz w:val="20"/>
              </w:rPr>
              <w:t>
Гура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Усатенко В., </w:t>
            </w:r>
          </w:p>
          <w:p>
            <w:pPr>
              <w:spacing w:after="20"/>
              <w:ind w:left="20"/>
              <w:jc w:val="both"/>
            </w:pPr>
            <w:r>
              <w:rPr>
                <w:rFonts w:ascii="Times New Roman"/>
                <w:b w:val="false"/>
                <w:i w:val="false"/>
                <w:color w:val="000000"/>
                <w:sz w:val="20"/>
              </w:rPr>
              <w:t xml:space="preserve">
Гура М., </w:t>
            </w:r>
          </w:p>
          <w:p>
            <w:pPr>
              <w:spacing w:after="20"/>
              <w:ind w:left="20"/>
              <w:jc w:val="both"/>
            </w:pPr>
            <w:r>
              <w:rPr>
                <w:rFonts w:ascii="Times New Roman"/>
                <w:b w:val="false"/>
                <w:i w:val="false"/>
                <w:color w:val="000000"/>
                <w:sz w:val="20"/>
              </w:rPr>
              <w:t>
Аленова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w:t>
            </w:r>
          </w:p>
          <w:p>
            <w:pPr>
              <w:spacing w:after="20"/>
              <w:ind w:left="20"/>
              <w:jc w:val="both"/>
            </w:pPr>
            <w:r>
              <w:rPr>
                <w:rFonts w:ascii="Times New Roman"/>
                <w:b w:val="false"/>
                <w:i w:val="false"/>
                <w:color w:val="000000"/>
                <w:sz w:val="20"/>
              </w:rPr>
              <w:t xml:space="preserve">
Электронная рабочая тетрадь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w:t>
            </w:r>
          </w:p>
          <w:p>
            <w:pPr>
              <w:spacing w:after="20"/>
              <w:ind w:left="20"/>
              <w:jc w:val="both"/>
            </w:pPr>
            <w:r>
              <w:rPr>
                <w:rFonts w:ascii="Times New Roman"/>
                <w:b w:val="false"/>
                <w:i w:val="false"/>
                <w:color w:val="000000"/>
                <w:sz w:val="20"/>
              </w:rPr>
              <w:t>
Электронная рабочая тетрадь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p>
            <w:pPr>
              <w:spacing w:after="20"/>
              <w:ind w:left="20"/>
              <w:jc w:val="both"/>
            </w:pPr>
            <w:r>
              <w:rPr>
                <w:rFonts w:ascii="Times New Roman"/>
                <w:b w:val="false"/>
                <w:i w:val="false"/>
                <w:color w:val="000000"/>
                <w:sz w:val="20"/>
              </w:rPr>
              <w:t xml:space="preserve">
Электронная рабочая тетрадь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Демонстрационный материал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Рабочая тетрадь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Демонстрационный материал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Математические прописи. </w:t>
            </w:r>
          </w:p>
          <w:p>
            <w:pPr>
              <w:spacing w:after="20"/>
              <w:ind w:left="20"/>
              <w:jc w:val="both"/>
            </w:pPr>
            <w:r>
              <w:rPr>
                <w:rFonts w:ascii="Times New Roman"/>
                <w:b w:val="false"/>
                <w:i w:val="false"/>
                <w:color w:val="000000"/>
                <w:sz w:val="20"/>
              </w:rPr>
              <w:t xml:space="preserve">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Подарки Прекрасной Айсулу.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p>
            <w:pPr>
              <w:spacing w:after="20"/>
              <w:ind w:left="20"/>
              <w:jc w:val="both"/>
            </w:pPr>
            <w:r>
              <w:rPr>
                <w:rFonts w:ascii="Times New Roman"/>
                <w:b w:val="false"/>
                <w:i w:val="false"/>
                <w:color w:val="000000"/>
                <w:sz w:val="20"/>
              </w:rPr>
              <w:t xml:space="preserve">
Рабочая тетрадь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p>
            <w:pPr>
              <w:spacing w:after="20"/>
              <w:ind w:left="20"/>
              <w:jc w:val="both"/>
            </w:pPr>
            <w:r>
              <w:rPr>
                <w:rFonts w:ascii="Times New Roman"/>
                <w:b w:val="false"/>
                <w:i w:val="false"/>
                <w:color w:val="000000"/>
                <w:sz w:val="20"/>
              </w:rPr>
              <w:t xml:space="preserve">
Раздаточный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және орыс тілдерінде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топ (2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салу.Рисование. Альбом /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Лепка. Аппликация. Аппликация.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 Альбом по Лепке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Ортаңғы топ (3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Демонстрациялықжәне үлестірме метариалдар /Развитие речи и художественная литература. Демонстрационный 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 Конструирование. Дидактикалықматериалдар /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Сиқырлы құрылысшы / Волшебный строитель. Құрастыру бойынша демонстрациялық материалдар / Демонстрационный материал по конструированию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Қоршаған ортамен танысу. Экология негіздері. Демонстрациялық материал / Естествознание. Ознакомление с окружающим миром. Основы экологии.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 /Альбом по рисованию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Жаканова, К. Енсебаева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Демонстрациялықжәнеүлестірмематериалдар/ Демонстрационный 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Жұмыс дәптері/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Дидактикалық-көрнекі құралдар топтамасы. Ортаңғы топ (3-4 жас). Художественная литература. Комплект наглядно-дидактических пособий. Средняя группа (3-4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Ибраев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Жұмыс дәптері. Аппликация.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Демонстрациялық материал.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 Альбом по лепке. 3 жастан бастап /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Кадочникова М. Стефанская Т. Тутаева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альбомы/Альбом по аппликации. 3 жастан бастап /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Федотова А. Шайхина Н. Шилова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Ересектер тобы (4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материалдар/Конструирование.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 / 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 /Альбом по рисованию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 /Альбом по лепке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 /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Жұмыс дәптері/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Демонстрациялық материал./ Ознакомление с окружающим миром.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Дидактикалық-көрнекі құралдар топтамасы. Мектепке дейінгі ұйымдағы ересек топ (4-5 жас). Художественная литература. Комплект наглядно-дидактических пособий. Старшая группа в дошкольной организации (4-5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Ибраев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А.Стыбаева, С.Мадалиева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Жұмыс дәптері. Аппликация.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Демонстрациялық материал.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Мектепалды топ, мектепалды сынып (5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Демонстрациялық материал / Основы безопасного поведения.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Развитие речи.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Естествознание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Ознакомление с окружающим миром.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Аппликация.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5 жастан бастап /Естествознание. Рабочая тетрадь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Стыбаева., В.Слепнева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 5 жастан бастап / Рисование. Демонстрационный материал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Цифрлық басылымдар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Мектепке дейінгі тәрбие мен оқыту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топ (2 жастан бастап)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(18 цифрлық оқу-әдістемелік кешен) Ойыншықтар; Күн мен жаңбыр; Жемістер мен көгөністер; Нанның қасиеті; Балапан; Көжек; Міне, қар жауды!; Ғажайып дорба; Қуыршақ Данамен серуендеу; Аю мен әтеш; Жануарлар қалай дыбыстайды?; Шәйнек; Аю, тұр! Ояншы!; Қуыршақ Дананы тамақтандыру; Саяхатшылар әні; Көктем келді; Аспаптар қалай дыбыстайды?; Тауық пен балапан;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(9 цифрлық оқу-әдістемелік кешен) Қуыршақтарға кәмпиттер; Үлкен және кішкентай сәбіздер; Тиінге жаңғақ; Қар; Шырша моншақтары; Бауырсақ әні; Құстарға жем шашайық; Сақина; Мерекелік шелпектер;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(9 цифрлық оқу-әдістемелік кешен) Доппен ойнаған мысық; Піскен бауырсақтар; Қонжықтың сылдырмақтары; Шырша шары; Қоян; Теледидарда қар жауып тұр; Алаша; Алқаны жинайық; Бұлттар ұшып келеді;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(18 цифрлық оқу-әдістемелік кешен) Түрлі ойыншықтар; Ғажайып дорба; Жапырақтар; Жеміс-көгөністерден жасалған тоқаш; Үлкен және кішкентай үйшіктер; Көліктегі аңдар; Қорқақ қоян; Шыршаны безендіру; Қолғап; Ормандағы қыс; Ыдыстар; Пирамида; Қуыршақ Дананың киімі; Әдемі кілем; Ғарыштағы бояулар; Пойызбен саяхат; Қорапшадағы мерекелік кәмпиттер; Кемпірқосақ;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(18 цифрлық оқу-әдістемелік кешен) Жолмен жүрейік; Құлыншаққа қоршау; Күздік алмаларға қорапша; Балапанға саты; Жүк машинасы жолы; Күшік Викидің үйшігі; Жүргінші жолы; Мұнара; Шаңғы жолы; Жемшашар; Қошақанға шарбақ; Қонаққа орындықтар; Қонжыққа төсек; Диван; Құс ұясы; Гараж; Аула қақпасы; Біздің көше; 2 жастан бастап 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(18 цифрлық оқу-әдістемелік кешен) "Маша мен Аю" ертегісі; Саусақ санамағы; "Шалқан" ертегісі; М. Мақатаевтің "Сап-сары жапырақтар" өлеңі; Паровоз; "Бауырсақ" ертегісі; Менің Отаным; "Үйшік" ертегісі; Қар; "Шұбар тауық" ертегісі; Көше тазалаушы; "Жеті лақ" ертегісі; Қоянның үйшігі; М. Жұмабаевтың "Бесік жыры" өлеңі; Құлыншақ; "Мысық, қораз және түлкі" ертегісі; Көктем келді гүл алып; "Үш аю" ертегісі;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(36 цифрлық оқу-әдістемелік кешен) Доп кетті домалап; Әжемнің жіптері; Жаңбыр; Алаша; Жапырақтар түсіп қалды; Алма; Тоқаштар; Сары балапан; Күн; Пойыз келе жатыр; Кірпі; Бауырсақ қашты қояннан; Аппақ қар; Бәйтерек; Мерекелік жалаулар; Шыршадағы ойыншықтар; Қысқы алашадағы қар; Ақша қар; Түлкі іздері; Құстар жем шоқиды; Ала Марғау; Сөредегі табақтар; Қорапшаға кәмпит жинадық; Доп; Әжеге алқа; Бұлақтар; Бауырсақтар; Сүлгіні безендірейік; Жұлдыздар; Құлыншаққа шарбақ; Жасыл желек; Әуедегі шарлар; Отшашулар (Салют); Гүлдер; Қозы; Алуан түсті алақан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(36 цифрлық оқу-әдістемелік кешен) Қуыршақ Дана; Аю мен қонжық; Саңырауқұлақ; Қуыршақ Дана мен балапандар; Қош келдің, алтын күз; Жапырақтар; Наубайшы; Көлдегі үйректер; Жемістер мен көгөністер; Жүк машинасы; Тиін; Ит пен күшік; Алақай, қыс келді!; Алтын балық; Қар жауды; Жасыл шырша; Қысқы ойынға шығайық; Қардың қасиеті; Қысқы ормандағы аңдар; Ауладағы құстар; Жіппен ойнаған марғау; Көше тазалаушы; Тоңазытқыш; Қуыршақ Дана және дәрігер; Көктем шақырады; Бұлақ; Шәйнек; Асатаяқ; Ұшақ; Жылқы мен құлын; Аққайың; Ауаның қасиеті; Дауылпаз; Бақбақ гүл; Ешкі мен лақ; Құмның қасиеті;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(36 цифрлық оқу-әдістемелік кешен) Дана қуыршақпен сапқа тұру; Аюмен шеңберге тұру; Қояндармен бірге жүгіру; Қазақстан туы; Салтанатты адым; Еңбектеп жеміс жинайық; Нан қадірі; Секіреді торғай; Домалайды алмалар; Көліктегі жемістер; Жарысайық, аюмен!; Қасқырдан ептіміз; Секірейік, тоңбайық!; Тәуелсіз Қазақстан; Қалайық қардан аққала; Жаңа доп; Өрмелейік, дөңге; Тоңады қардан аяқтар; Қысқы ормандағы аңдар; Құстарға жем шашайық; Еңбектеген марғау; Мен спортшы боламын!; Велосипед; Шынықсақ – шымыр боламыз!; Көңілді құстар; Бұлақ көрсең, көзін аш; Арқан тарту; Спорт – өнер; Ғарышқа алыс самғайық!; Еңбектейміз ерінбей!; Егейік көктем ағашын; Дөп-дөңгелек шаңырақ; Солдаттармыз саптағы; Бақ-бақ гүлдер; Көк машина; Шынығамыз жазда;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(36 цифрлық оқу-әдістемелік кешен) Қуыршақ Әйгерімнің барабаны; Асыл әжем; Сылдырмақтар сылдырлап; Айгөлектей дөңгелеп; Ару күз; Күз сыйлаған топ-топ; Көңілді тоқаштар; Торғайсың, тынбайсың!; Жайсаң күз; Пойыз; Кірпі; Ормандағы бауырсақ (мюзикл); Аппақ қар; Елтаңбасы елімнің; Әсем шырша; Аяз ата сыйлығы; Көңілді қыс; Ақша қар; Сұр көжек; Суық торғай; Қошақан; Ұшқыш; Электроника әлемі; Домалайды доп; Көңілді торғай; Таза бұлақ; Наурыз – жыл басы; Нағыз қазақ – домбыра; Ғарыштағы ғажайып; Ана, кең дала!; Жасыл желек; Әлди, әлди, бөпешім!; Отшашулар; Нәзік гүлдер; Еңбек түбі – зейнет; Жаз кереметтері;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жастан 6 жасқа дейінгі – мектепалды даярлық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Көктем (6 мультимедиалық цифрлықбілім беру кешені): Жаттығулар: Есту арқылы қабылдау және есту-моторлы координациясы; Есту-көру моторлы координациясы; Математикалық дағдылар; Кеңістіктік қабылдау; Ойлау дағдылары; Әлеуметтік дағдылар.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Жаз (3 мультимедиалық цифрлық білім беру кешені): Жаттығулар: Есту арқылы қабылдау және есту-моторлы координациясы; Қосымша материалдар: Жазғы демалыс қорабы; Өсімдіктер кітабы.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Күз (7 мультимедиалық цифрлық білім беру кешені):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Ойлау дағдылары; Қосымша материалдар: Күз альбомы; Менің кітабым; Фото сурет жиектемесі.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Қыс (12 мультимедиалық цифрлық білім беру кешені):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Графомоторикалық дағдылар; Табиғат пен танысу; Кеңістіктік қабылдау; Ойлау дағдылары; Әлеуметтік дағдылар; Қосымша материалдар: Айтылым; Қосымша тапсырмалар; Тақпақтар; Сурет-жұмбақтар.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ойындары. Жаттығулар. Тілді дамыту: Иллюстрациялық диктант (мультимедиалықцифрлық білім беру кешені)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Д. Спирикова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пазлдар.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бояу.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Жұмбақтар.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Д. Спирикова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Сөйлейтін суреттер. Жаттығулар (14 цифрлық білім беру ресурсы): Сөздер, дыбыстар және еліктеуіш сөздер: Хайуанаттар бағындағы жануарлар; Орман мекендеушілері; Үй жануарлары; Музыкалық аспаптар; Көлік түрлері; Тұрмыстық заттар; Табиғат дыбыстары; Түстер; Кеңістіктік қабылдау; Антонимдер; Бөгде ғаламшарлықтарЖерде. Ойындар мен жаттығулар: Есту қабілетін дамытатын жұмбақтар; Ойындар; Тақпақтар.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 Жаттығулар (29 цифрлық білім беру ресурсы): Локомоторлы жаттығулар: Локомоторлы қозғалыстар – Жүру және жүгіру; Секіруге және қарғуға арналған жаттығулар; Моторлы координацияға арналған жаттығулар. Есту жаттығулары: Жиіліктің әртүрлілігі; Ырғақтың әртүрлілігі; Дыбыс тембрінің әртүрлілігі; Дыбыс динамикасының әртүрлілігі; Екпіннің әртүрлілігі; Артикуляцияның әртүрлілігі; Әуеннің әртүрлілігі. Ауызша және сазды жаттығулар: Ойыншық қонжық; Бесік жыры; Кішкентай жануарлар; Апта күндері; Әңгіме; Әже; Су дыбыстары; Дауыстар; Есімдер; Барыстың тышқандары; Жүрегім; Қуыршақтар кеші; Менің әкем; Пысықай мысық; Қолдар мен аяқтар. Құралдар: Виртуалды пернетақта; Әуен жазу құралы; До мажор гаммасы; Созылыңқылық.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дайындық. Жаттығулар (30 цифрлық білім беру ресурсы): Бағалау: Сөйлеу дамуын бағалау; Есту және лингвистикалық дағдыларды бағалау; Жалпы моторикалық дағдыларды бағалау; Ұсақ моторика мен қолеңбегінбағалау; Көру арқылы сараптау мен жинақтау дағдыларды бағалау; Сол жақ пен оң жақтың басымдығын бағалау; Денені және кеңістікті бағдарлау дағдыларын бағалау; Ұғымдар мен математикалық дағдыларды бағалау; Эмоциялық және әлеуметтік дағдыларды бағалау. Лингвистикалық және есту дағдылары: Тілді жете түсіну; Есту есі және себеп-салдар байланысы; Сөйлемдерді саралау; Сөздерді саралау; Естуесі және сезімталдық; Ырғақты жаттығулар; Сөздерді тіркестіру; Есту арқылы қабылдау және есту-көру координациясы; Артикуляция. Моторикалық дағдылар: Жалпы және ұсақ моторика. Көру арқылы қабылдау: Көру арқылы қабылдау; Көру есі; Түсініктердің жіктелуі; Кеңістіктік қабылдау; Көру моторикасыжәне есту-көру моторикалық координациясы. Математикалық дағдылар: Денені және кеңістікті бағдарлау; Өлшемдер – көлем, ұзындық, биіктік; Уақытты қабылдау; Геометриялық фигуралар; Сұрыптау, жіктеу, топтау; Санау (1-10).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орыс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жастан 6 жасқа дейінгі – мектепалды даярлық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Весна (5 мультимедийных цифровых образовательных комплексов): Упражнения: Слуховое восприятие и слухо-моторная координация; Слухо-зрительно-моторная координация; Знакомство с природой; Пространственное восприятие; Навыки мышления.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Лето (6 мультимедийных цифровых образовательных комплексов): Упражнения: Визуальное восприятие и зрительно-моторная координация; Навыки мышления. Дополнительные материалы: Коробка с лета; Замок из песка; Книга растений; Мои летние каникулы.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Осень (6 мультимедийных цифровых образовательных комплексов): Упражнения: Слуховое восприятие и слухо-моторная координация; Слухо-зрительно-моторная координация. Дополнительные материалы: Осенний альбом; Моя книга; Рамка для фотографии; Игра для тренировки памяти.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Зима (6 мультимедийных цифровых образовательных комплексов): Упражнения: Визуальное восприятие и зрительно-моторная координация; Слуховое восприятие и слухо-моторная координация; Навыки мышления. Дополнительные материалы: Произношение; Дополнительные материалы; Картинка-загадки.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Спирикова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пазлы.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раскраска.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Загадки.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Спирикова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Говорящие картинки. Упражнения (14 цифровых образовательных ресурсов): Слова, звуки и звуко-подражательные слова: Животные в зоопарке; Обитатели леса; Домашние животные; Музыкальные инструменты; Виды транспорта; Предметы быта; Звуки природы; Цвета; Пространственное восприятие; Антонимы; Пришельцы на планете Земля. Игры и упражнения: Слуховые загадки; Игры; Стихотворения.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 Упражнения (29 цифровых образовательных ресурсов): Локомоторные упражнения: Локомоторные движения – ходьба и бег; Прыжковые упражнения; Упражнения для развития моторной координации. Упражнения для развития слуха: Разнообразие частоты; Разнообразие ритма; Разнообразие тембра; Разнообразие динамики; Разнообразие акцента; Разнообразие артикуляции; Разнообразие мелодики. Речевые и музыкальные упражнения: Плюшевый мишка; Колыбельная; Маленькие животные; Дни недели; Беседа; Бабуля; Звуки воды; Голоса; Имена; Мыши Барсика; Мое сердце; Танцевальный вечер кукол; Мой папа; Кошка Мурка; Ноги и руки. Инструменты: Виртуальная клавиатура; Сочинитель музыки; Гамма до мажор; Длительность.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школе. Упражнения (30 цифровых образовательных ресурсов): Оценка: Оценка речевого развития; Оценка слуховых и речевых навыков; Оценка крупных моторных навыков; Оценка мелкой моторики и навыков ручного труда; Оценка навыков зрительного анализа и синтеза; Оценка латерального доминирования; Оценка навыков телесной и пространственной ориентации; Оценка понятий и математических навыков. Оценка эмоциональных и социальных навыков. Слуховые и языковые навыки: Знание языка; Слуховая память и причинно-следственные связи; Сегментация предложения (анализ); Сегментация слова (анализ); Слуховая память и чувствительность; Упражнения по ритмике; Слияние слова (синтез); Слуховое восприятие и слухо-зрительная координация; Артикуляция. Моторные навыки: Крупная и мелкая моторика. Визуальное восприятие: Визуальное восприятие; Зрительная память;-классификация понятий; Пространственное восприятие; Зрительно-моторная и слухо-зрительно-моторная координация. Математические навыки: Тело и ориентация в пространстве; Измерения - размер, длина, высота; Восприятие времени; Геометрические фигуры; Сортировка,-классификация и категоризация; Счет (1-10).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 сыныптарға арналған оқу-әдістемелік кешендер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№1, 2, 3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Б. Сабденова, Ж. Жұмабаева, И. Жамалова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Менің алғашқы сөздігім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И., Сәдуақас Г. Т., Бесірова А. С., Ахметкулова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тілі. </w:t>
            </w:r>
          </w:p>
          <w:p>
            <w:pPr>
              <w:spacing w:after="20"/>
              <w:ind w:left="20"/>
              <w:jc w:val="both"/>
            </w:pPr>
            <w:r>
              <w:rPr>
                <w:rFonts w:ascii="Times New Roman"/>
                <w:b w:val="false"/>
                <w:i w:val="false"/>
                <w:color w:val="000000"/>
                <w:sz w:val="20"/>
              </w:rPr>
              <w:t>
№1,2 Жұмыс дәптерлері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тілі. </w:t>
            </w:r>
          </w:p>
          <w:p>
            <w:pPr>
              <w:spacing w:after="20"/>
              <w:ind w:left="20"/>
              <w:jc w:val="both"/>
            </w:pPr>
            <w:r>
              <w:rPr>
                <w:rFonts w:ascii="Times New Roman"/>
                <w:b w:val="false"/>
                <w:i w:val="false"/>
                <w:color w:val="000000"/>
                <w:sz w:val="20"/>
              </w:rPr>
              <w:t>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Атембаева Г., Кадралиева А., Рахметова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Тетрадь ученика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Жексенбаева Б., Кадралиева А., Рахметова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жұмыс дәптерлері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Холодкова, И. Бакка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Г.Үржігітова, Ж.Құсайынова, Г. 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Жартыбаева, Э.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+электрондық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Ж.Әкімбаева, Л.Жетпісбаева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Ж.Әкімбаева, Л.Жетпісбаева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Ж. Маханбетова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Н. Мирманов,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p>
          <w:p>
            <w:pPr>
              <w:spacing w:after="20"/>
              <w:ind w:left="20"/>
              <w:jc w:val="both"/>
            </w:pPr>
            <w:r>
              <w:rPr>
                <w:rFonts w:ascii="Times New Roman"/>
                <w:b w:val="false"/>
                <w:i w:val="false"/>
                <w:color w:val="000000"/>
                <w:sz w:val="20"/>
              </w:rPr>
              <w:t>
М. Оспанбекова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№1, 2, 3, 4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p>
          <w:p>
            <w:pPr>
              <w:spacing w:after="20"/>
              <w:ind w:left="20"/>
              <w:jc w:val="both"/>
            </w:pPr>
            <w:r>
              <w:rPr>
                <w:rFonts w:ascii="Times New Roman"/>
                <w:b w:val="false"/>
                <w:i w:val="false"/>
                <w:color w:val="000000"/>
                <w:sz w:val="20"/>
              </w:rPr>
              <w:t xml:space="preserve">
А. Амирова, </w:t>
            </w:r>
          </w:p>
          <w:p>
            <w:pPr>
              <w:spacing w:after="20"/>
              <w:ind w:left="20"/>
              <w:jc w:val="both"/>
            </w:pPr>
            <w:r>
              <w:rPr>
                <w:rFonts w:ascii="Times New Roman"/>
                <w:b w:val="false"/>
                <w:i w:val="false"/>
                <w:color w:val="000000"/>
                <w:sz w:val="20"/>
              </w:rPr>
              <w:t>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p>
          <w:p>
            <w:pPr>
              <w:spacing w:after="20"/>
              <w:ind w:left="20"/>
              <w:jc w:val="both"/>
            </w:pPr>
            <w:r>
              <w:rPr>
                <w:rFonts w:ascii="Times New Roman"/>
                <w:b w:val="false"/>
                <w:i w:val="false"/>
                <w:color w:val="000000"/>
                <w:sz w:val="20"/>
              </w:rPr>
              <w:t>
Г. Уайсова, А. Тұралбаева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Оқыту әдістемесі</w:t>
            </w:r>
          </w:p>
          <w:p>
            <w:pPr>
              <w:spacing w:after="20"/>
              <w:ind w:left="20"/>
              <w:jc w:val="both"/>
            </w:pPr>
            <w:r>
              <w:rPr>
                <w:rFonts w:ascii="Times New Roman"/>
                <w:b w:val="false"/>
                <w:i w:val="false"/>
                <w:color w:val="000000"/>
                <w:sz w:val="20"/>
              </w:rPr>
              <w:t>
1, 2-бөлім+СD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Д. Тлеулесова, В. Қалиева,</w:t>
            </w:r>
          </w:p>
          <w:p>
            <w:pPr>
              <w:spacing w:after="20"/>
              <w:ind w:left="20"/>
              <w:jc w:val="both"/>
            </w:pPr>
            <w:r>
              <w:rPr>
                <w:rFonts w:ascii="Times New Roman"/>
                <w:b w:val="false"/>
                <w:i w:val="false"/>
                <w:color w:val="000000"/>
                <w:sz w:val="20"/>
              </w:rPr>
              <w:t>
(СD-Б. Қабатай,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Сейсенбаева, </w:t>
            </w:r>
          </w:p>
          <w:p>
            <w:pPr>
              <w:spacing w:after="20"/>
              <w:ind w:left="20"/>
              <w:jc w:val="both"/>
            </w:pPr>
            <w:r>
              <w:rPr>
                <w:rFonts w:ascii="Times New Roman"/>
                <w:b w:val="false"/>
                <w:i w:val="false"/>
                <w:color w:val="000000"/>
                <w:sz w:val="20"/>
              </w:rPr>
              <w:t>
Д. Отыншинова</w:t>
            </w:r>
          </w:p>
          <w:p>
            <w:pPr>
              <w:spacing w:after="20"/>
              <w:ind w:left="20"/>
              <w:jc w:val="both"/>
            </w:pPr>
            <w:r>
              <w:rPr>
                <w:rFonts w:ascii="Times New Roman"/>
                <w:b w:val="false"/>
                <w:i w:val="false"/>
                <w:color w:val="000000"/>
                <w:sz w:val="20"/>
              </w:rPr>
              <w:t xml:space="preserve">
А. Жұмашова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Рысқұлбекова, З. Мүфтибекова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Мүфтибекова, </w:t>
            </w:r>
          </w:p>
          <w:p>
            <w:pPr>
              <w:spacing w:after="20"/>
              <w:ind w:left="20"/>
              <w:jc w:val="both"/>
            </w:pPr>
            <w:r>
              <w:rPr>
                <w:rFonts w:ascii="Times New Roman"/>
                <w:b w:val="false"/>
                <w:i w:val="false"/>
                <w:color w:val="000000"/>
                <w:sz w:val="20"/>
              </w:rPr>
              <w:t>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 Л.Нургожина ,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Б.Қапалбек, Л.Нургожина,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Оқыту әдістемесі </w:t>
            </w:r>
          </w:p>
          <w:p>
            <w:pPr>
              <w:spacing w:after="20"/>
              <w:ind w:left="20"/>
              <w:jc w:val="both"/>
            </w:pPr>
            <w:r>
              <w:rPr>
                <w:rFonts w:ascii="Times New Roman"/>
                <w:b w:val="false"/>
                <w:i w:val="false"/>
                <w:color w:val="000000"/>
                <w:sz w:val="20"/>
              </w:rPr>
              <w:t>
1, 2-бөлім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Ж. Астамбаева,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Әдістемелік нұсқау</w:t>
            </w:r>
          </w:p>
          <w:p>
            <w:pPr>
              <w:spacing w:after="20"/>
              <w:ind w:left="20"/>
              <w:jc w:val="both"/>
            </w:pPr>
            <w:r>
              <w:rPr>
                <w:rFonts w:ascii="Times New Roman"/>
                <w:b w:val="false"/>
                <w:i w:val="false"/>
                <w:color w:val="000000"/>
                <w:sz w:val="20"/>
              </w:rPr>
              <w:t xml:space="preserve">
(электронды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Қадыркұлов, Н. 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Қадыркұлов.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Оқыту әдістемесі+CD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Назарбекова,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Көшербаева, </w:t>
            </w:r>
          </w:p>
          <w:p>
            <w:pPr>
              <w:spacing w:after="20"/>
              <w:ind w:left="20"/>
              <w:jc w:val="both"/>
            </w:pPr>
            <w:r>
              <w:rPr>
                <w:rFonts w:ascii="Times New Roman"/>
                <w:b w:val="false"/>
                <w:i w:val="false"/>
                <w:color w:val="000000"/>
                <w:sz w:val="20"/>
              </w:rPr>
              <w:t>
Л. Көдек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Көшербаева, </w:t>
            </w:r>
          </w:p>
          <w:p>
            <w:pPr>
              <w:spacing w:after="20"/>
              <w:ind w:left="20"/>
              <w:jc w:val="both"/>
            </w:pPr>
            <w:r>
              <w:rPr>
                <w:rFonts w:ascii="Times New Roman"/>
                <w:b w:val="false"/>
                <w:i w:val="false"/>
                <w:color w:val="000000"/>
                <w:sz w:val="20"/>
              </w:rPr>
              <w:t>
Л. Көдек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p>
            <w:pPr>
              <w:spacing w:after="20"/>
              <w:ind w:left="20"/>
              <w:jc w:val="both"/>
            </w:pPr>
            <w:r>
              <w:rPr>
                <w:rFonts w:ascii="Times New Roman"/>
                <w:b w:val="false"/>
                <w:i w:val="false"/>
                <w:color w:val="000000"/>
                <w:sz w:val="20"/>
              </w:rPr>
              <w:t xml:space="preserve">
(электронды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 Н. Болтушенко,</w:t>
            </w:r>
          </w:p>
          <w:p>
            <w:pPr>
              <w:spacing w:after="20"/>
              <w:ind w:left="20"/>
              <w:jc w:val="both"/>
            </w:pPr>
            <w:r>
              <w:rPr>
                <w:rFonts w:ascii="Times New Roman"/>
                <w:b w:val="false"/>
                <w:i w:val="false"/>
                <w:color w:val="000000"/>
                <w:sz w:val="20"/>
              </w:rPr>
              <w:t>
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Ғылыми күнделік </w:t>
            </w:r>
          </w:p>
          <w:p>
            <w:pPr>
              <w:spacing w:after="20"/>
              <w:ind w:left="20"/>
              <w:jc w:val="both"/>
            </w:pPr>
            <w:r>
              <w:rPr>
                <w:rFonts w:ascii="Times New Roman"/>
                <w:b w:val="false"/>
                <w:i w:val="false"/>
                <w:color w:val="000000"/>
                <w:sz w:val="20"/>
              </w:rPr>
              <w:t>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 Н. Болтушенко,</w:t>
            </w:r>
          </w:p>
          <w:p>
            <w:pPr>
              <w:spacing w:after="20"/>
              <w:ind w:left="20"/>
              <w:jc w:val="both"/>
            </w:pPr>
            <w:r>
              <w:rPr>
                <w:rFonts w:ascii="Times New Roman"/>
                <w:b w:val="false"/>
                <w:i w:val="false"/>
                <w:color w:val="000000"/>
                <w:sz w:val="20"/>
              </w:rPr>
              <w:t>
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Тулегенов, Б. Аушахманова, К. Жомартова, А. Жақсыбай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Е.Тулегенов, Б. Аушахманова, А. Жақсыбай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Ж. Кажигалиева,</w:t>
            </w:r>
          </w:p>
          <w:p>
            <w:pPr>
              <w:spacing w:after="20"/>
              <w:ind w:left="20"/>
              <w:jc w:val="both"/>
            </w:pPr>
            <w:r>
              <w:rPr>
                <w:rFonts w:ascii="Times New Roman"/>
                <w:b w:val="false"/>
                <w:i w:val="false"/>
                <w:color w:val="000000"/>
                <w:sz w:val="20"/>
              </w:rPr>
              <w:t xml:space="preserve">
Н. Орехова, </w:t>
            </w:r>
          </w:p>
          <w:p>
            <w:pPr>
              <w:spacing w:after="20"/>
              <w:ind w:left="20"/>
              <w:jc w:val="both"/>
            </w:pPr>
            <w:r>
              <w:rPr>
                <w:rFonts w:ascii="Times New Roman"/>
                <w:b w:val="false"/>
                <w:i w:val="false"/>
                <w:color w:val="000000"/>
                <w:sz w:val="20"/>
              </w:rPr>
              <w:t xml:space="preserve">
Ж. Сейтахметова.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Н. Орехова,</w:t>
            </w:r>
          </w:p>
          <w:p>
            <w:pPr>
              <w:spacing w:after="20"/>
              <w:ind w:left="20"/>
              <w:jc w:val="both"/>
            </w:pPr>
            <w:r>
              <w:rPr>
                <w:rFonts w:ascii="Times New Roman"/>
                <w:b w:val="false"/>
                <w:i w:val="false"/>
                <w:color w:val="000000"/>
                <w:sz w:val="20"/>
              </w:rPr>
              <w:t xml:space="preserve">
Ж. Сейтахметова.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№1, 2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Золотарeва, Г. Головина, М. Дюжикова ,</w:t>
            </w:r>
          </w:p>
          <w:p>
            <w:pPr>
              <w:spacing w:after="20"/>
              <w:ind w:left="20"/>
              <w:jc w:val="both"/>
            </w:pPr>
            <w:r>
              <w:rPr>
                <w:rFonts w:ascii="Times New Roman"/>
                <w:b w:val="false"/>
                <w:i w:val="false"/>
                <w:color w:val="000000"/>
                <w:sz w:val="20"/>
              </w:rPr>
              <w:t xml:space="preserve">
Ш. Толыбекова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 Г. Головина, М. Дюжикова ,</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Ж. Әкімбаева, Р. Ізғұттынова, Г. Кошкеева, Н. Оналбаева, Б. Ахатаева</w:t>
            </w:r>
          </w:p>
          <w:p>
            <w:pPr>
              <w:spacing w:after="20"/>
              <w:ind w:left="20"/>
              <w:jc w:val="both"/>
            </w:pPr>
            <w:r>
              <w:rPr>
                <w:rFonts w:ascii="Times New Roman"/>
                <w:b w:val="false"/>
                <w:i w:val="false"/>
                <w:color w:val="000000"/>
                <w:sz w:val="20"/>
              </w:rPr>
              <w:t>
К.Тәттімбетова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Ж. Әкімбаева, Р. Ізғұттынова, Г. Кошкеева, Н. Оналбаева, Б. Ахатаева</w:t>
            </w:r>
          </w:p>
          <w:p>
            <w:pPr>
              <w:spacing w:after="20"/>
              <w:ind w:left="20"/>
              <w:jc w:val="both"/>
            </w:pPr>
            <w:r>
              <w:rPr>
                <w:rFonts w:ascii="Times New Roman"/>
                <w:b w:val="false"/>
                <w:i w:val="false"/>
                <w:color w:val="000000"/>
                <w:sz w:val="20"/>
              </w:rPr>
              <w:t>
К.Тәттімбетова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w:t>
            </w:r>
          </w:p>
          <w:p>
            <w:pPr>
              <w:spacing w:after="20"/>
              <w:ind w:left="20"/>
              <w:jc w:val="both"/>
            </w:pPr>
            <w:r>
              <w:rPr>
                <w:rFonts w:ascii="Times New Roman"/>
                <w:b w:val="false"/>
                <w:i w:val="false"/>
                <w:color w:val="000000"/>
                <w:sz w:val="20"/>
              </w:rPr>
              <w:t>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w:t>
            </w:r>
          </w:p>
          <w:p>
            <w:pPr>
              <w:spacing w:after="20"/>
              <w:ind w:left="20"/>
              <w:jc w:val="both"/>
            </w:pPr>
            <w:r>
              <w:rPr>
                <w:rFonts w:ascii="Times New Roman"/>
                <w:b w:val="false"/>
                <w:i w:val="false"/>
                <w:color w:val="000000"/>
                <w:sz w:val="20"/>
              </w:rPr>
              <w:t>
С. Байзахова,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Королькова, </w:t>
            </w:r>
          </w:p>
          <w:p>
            <w:pPr>
              <w:spacing w:after="20"/>
              <w:ind w:left="20"/>
              <w:jc w:val="both"/>
            </w:pPr>
            <w:r>
              <w:rPr>
                <w:rFonts w:ascii="Times New Roman"/>
                <w:b w:val="false"/>
                <w:i w:val="false"/>
                <w:color w:val="000000"/>
                <w:sz w:val="20"/>
              </w:rPr>
              <w:t>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Г. Жарымбетова.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А. Сүйесін, (СD-Ш. Құлманова, Б. Сүлейменова, Н. Мирманов, С.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Н. Мирманов, С.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нұсқау (электронды нұсқа) )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Оразалиева, </w:t>
            </w:r>
          </w:p>
          <w:p>
            <w:pPr>
              <w:spacing w:after="20"/>
              <w:ind w:left="20"/>
              <w:jc w:val="both"/>
            </w:pPr>
            <w:r>
              <w:rPr>
                <w:rFonts w:ascii="Times New Roman"/>
                <w:b w:val="false"/>
                <w:i w:val="false"/>
                <w:color w:val="000000"/>
                <w:sz w:val="20"/>
              </w:rPr>
              <w:t xml:space="preserve">
С. Омарова, М. Умарова.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Уайсова, А. Бесірова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А. Амирова,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Оқыту 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Карлова О., Гунько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 + CD.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Ш. Құлманова, Б. Сүлейменова, Н. Мирманов, Ә. Бүшікова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М. Оспанбекова, М. Данабаева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Уайсова, А. Бесірова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Жұмабаева, А. Амирова,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Әдістемелік нұсқау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Рысқұлбекова, К. Сейсенбаева, Д. Отыншинова, А. Жұмашева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Карлова О., Гунько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 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С. Оданова, Ғ. Шойбекова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Қазақтілі.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С. Оданова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П.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 К. 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Оқыту 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С. Әбдібаева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Логикалық есептер мен тапсырмалар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Кучер, З. Жұмағулова,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Сулейменова, Н. Бошакова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Практикалық тапсырмалар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А. Әбілғазиев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Атлас кескін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К. Ысқақова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А.Тен, Г.Рахметова, Л.Одинцова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У.Ғайыпбаева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А.Көпеева, Ә.Қаптағаева, А.Юсупова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дүние).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 А. Ибраева, А. Құлымбетова, А. Мағзұмова, А. Марқабаева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Ежелгі Қазақстан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С.Кругликова О. Пак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Букаева, Г. Зикирина, Ж. Макашева, Д. Мукатаева, И.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Төлбаева, Л. Момынтаева, А. Махаева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Ежелгі дүние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С.Кругликова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Мұғалімдерге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Ш. Құлманова, Б. Сүлейменова, Т. Тоғжанов,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Әдістемелік нұсқау+CD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Жолшаева, Ғ. Отарбаева, Г.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Қазақтiлi. Диктанттар менмазмұндамалар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 С. Қайыпжанқызы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Ерболатова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заданий для критериального оценивания достижений учащихся по всем видам речевой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А. Бейсенбаева, Қ. Байшоланова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Олимпиадаға дайындық есептер жинағы. (5-6-сыныптар)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Т. Байшоланов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Әдiстемелiк нұсқау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 Я. Белошистова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 Я. Белошистова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 Тен, Г. Рахметова, Л. Одинцова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Н. Беристемова,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О. Соскин, Н. Гвоздева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С. Митинева, Н. Лукина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Орта ғасырлардағы Қазақстан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Қасымова, А. Ешмұқамбетов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Мәшімбаев, М. Мәженова, С. Тортаев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Көпекбай,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Сүлейменова, С. Касимова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Т. Белоусова, Н. Паимцева,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Бойко, Л. Верховцева, О. Костюченко, С. Матвеева В. Прахнау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А. Мұсақожаева, Ә. Сабырова, М. Әбуғазы, Г. Ғизатова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Р. Рахметова,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 Абдирасилова, С. Оданова, Р. Мунасаева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С. Оданова,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Жұмағұлова, Л. Жұмалиева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Кучер,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Маханова,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Нүркенова, А. Егорина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Атлас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Егорина, С. Нүркенова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Д. Тұрсынбаева, Б. Ерженбек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Шуиншина,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В.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Момынтаева, Н. Мамытова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Көпекбай, Ж. Джұматаева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Дүниежүзі тарихы 1640-1900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Өзін-өзітану. Мұғалімдерге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Е. Бақаш, С. Нуркеева, Р.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Әдістемелік құрал+CD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ұлдарға арналған.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Жақманов, Ж. Құлбекова, О. Пак, З. Хасенов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қыздарға арналған.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Дүйсенова, С. Жолдасбекова, Ж. Құлбекова,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Қ. Молдасан, А. Байшағырова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Абнасырова, С. Арзымбетова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Тоқбаева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Тымболова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 С. Қайыпжанқызы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С. Тұрсынғалиева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заданий для критериального оценивания достижений учащихся по всем видам речевой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Әдiстемелiк нұсқау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 + жаттықтырғыш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жаттықтырғыш: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Бекежанова,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А. Тен,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құрал.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 Н. Нурадинов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Есептержәне жаттығулар жинағы. (7-8-сыныптар)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Мясников, А. Арепова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Р. Оразов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Қ. Байзақова, К. Мақашева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Р. Мұнасаева,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Мамаева, </w:t>
            </w:r>
          </w:p>
          <w:p>
            <w:pPr>
              <w:spacing w:after="20"/>
              <w:ind w:left="20"/>
              <w:jc w:val="both"/>
            </w:pPr>
            <w:r>
              <w:rPr>
                <w:rFonts w:ascii="Times New Roman"/>
                <w:b w:val="false"/>
                <w:i w:val="false"/>
                <w:color w:val="000000"/>
                <w:sz w:val="20"/>
              </w:rPr>
              <w:t>
Ж. Мукашова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П. Юсуп, А. Рауандина, М. Дусимбаева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Е. Рапашева, Б. Әбдірахманова, А. Құлшашпай, А. Қалниязова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для общеобразовательных школ с нерусским языком обучения.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Белякова С., Ержанова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Г. Мендигалиева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Әдiстемелiк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 Г. Мендигалиева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Дюсов, А. Ардабаева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У. Гайыпбаева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 Тен, А. Захаржевская, Э. Смирнова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К.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Козина, Г. Головина, Ш. Толыбекова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Усикова, Б. Забенова, Е. Королева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В. Бекдаирова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Н. Нурадинов,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Ш. Насохова, Ж. Абжалелова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және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кестеде. Дидактикалық материалдар.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Сақариянова, М. Усманова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8-9. Әдiстемелiк нұсқау.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Өскембаев, А. Мырзахметова, Б. Мұсабаев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Әдiстемелiк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С. Логвиненко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Р. Бердібаева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мұғалімдеріне арналған әдістемелік нұсқаулық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9-сыныбына арналған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мұғалімдеріне арналған әдістемелік нұсқаулық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Балтабаева, Е. Арын, Г. Әбдіраман, Қ.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Закиряева,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С. Қайыпжанқызы, М. Хамза, Ұ. Үсенова, Б. Сарсембаева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Е. Ескендирова, Д. Ардақұлы, Б. Құрман, Г. Анапинова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Ә. Бекмолдаева, Е. Керейбаева,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В. Маджара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П. Юсуп,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Ә. Бекмолдаева, Е. Керейбаева,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А. Аманжолов,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 М. Нұртаева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В. Маджара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және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И., Орынханова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 Ж. Джуматаева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Жұбатова, Ж. Әкімбаева, С. Нұркеева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оқытушы-ұйымдастырушыларына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 С. Алимкулов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бойыншаоқу-материалдық базасы. Жабдықтау және жетілдіру жөнінде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 В. Букин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мектепке арналған көрнекі құралдар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 В. Букин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Кульбаева,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Аганина, Ж. Кобдикова, Р. Қараев, Ж. Сұлтанов, Е. Қараев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Щеглов, Е. Дүйсенханов, А. Фазылжанова,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Ерхожина, М.Жолшаева, С. Зәкариянова, А. Салыкбаева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Арын, Ж. Балтабаева,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Т.Ермекова, А.Таубалдиева, Г.Тоқтыбаева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Г.Найманбаева, Б. Найманбаева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С. Қайыпжанқызы, Н. Адешова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Е.Тұяқов,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нұсқаулық. 10,11-сыныптар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 Бастапқы деңгей. 10, 11 сыныптар. ҚҒБ, ЖМБ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 Н.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 Р. Қайырбекова, Ф.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Г. Серикбаева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Ерхожина, М.Жолшаева, А. Салыкбаева, С. Зәкариянова,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П. Юсуп, А.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А. Қасымова, Г. Заманбекова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Р. Мұнасаева, А. Қасымова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Р. Дайрбаева, А. Құлжашпай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Н. Балтабаева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Окыту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Е.Тұяқов,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нұсқаулық. 10,11-сыныптар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 Н.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Әдістемелік нұсқау.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Нұрпейсова, Н. Абылайханова,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Г. Серикбаева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және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 1,2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Игілікова,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Н. Жұлдызбаев, С. Щеглов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оқытушы-ұйымдастырушыларына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"Технологиялық дайындық" бөлімі бойынша жалпы білім беретін мектепке арналған көрнекі құралдар топтамасы. 1-бөлім. "Өмір қауіпсіздігінің негіздері" бөлімі бойынша жалпы білім беретін мектепке арналған көрнекі қүралдар топтамасы.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"Технологиялық дайындық" бөлімі бойынша жеке және топтық жұмысқа арналған карточкалар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10, 11-сынып оқушыларының білімін бақылау жұмыстарын ұйымдастыру және өткізу бойынша материалдар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В. Яковенко, В. Букин,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Әдістемелік нұсқау + қосымша + диск+ көрнекі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Д. Майхиев, В. Лим,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Дубинец, В. Кульбаева,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 сыныптар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жағыңда бол". Өзін-өзі дұрыс бағалау бойынша психологиялық жаттығулар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Ақерке Махмуд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заман. Орта ғасырлар. Жаңа заман. Қазіргі заман. Жалпы білім беретін мектепке арналған карталар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Балсарин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Ежелгі дүние. Орта ғасырлар. Жаңа заман. Қазіргі заман. Жалпы білім беретін мектепке арналған карталар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Бектасов, А. Көшкімбаев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сыныптар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және әлемнің жеке бөліктерінің, Қазақстанның географиялық карталары.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Плачинта, Т. Федорова.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Цифрлық басылымдар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Жиынтық бағалауға арналған электрондық дәптер-конструктор.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М.Ефимик, О. Калинина, О.Шаргалина,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Жиынтық бағалауға арналған электрондық дәптер-конструктор.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М.Ефимик, О. Калинина, О.Шаргалина,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Электрондық дәптер.</w:t>
            </w:r>
          </w:p>
          <w:p>
            <w:pPr>
              <w:spacing w:after="20"/>
              <w:ind w:left="20"/>
              <w:jc w:val="both"/>
            </w:pPr>
            <w:r>
              <w:rPr>
                <w:rFonts w:ascii="Times New Roman"/>
                <w:b w:val="false"/>
                <w:i w:val="false"/>
                <w:color w:val="000000"/>
                <w:sz w:val="20"/>
              </w:rPr>
              <w:t>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Жиынтық бағалауға арналған электрондық дәптер-конструктор. 8-сынып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Е.Нипрук,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Жиынтық бағалауға арналған электрондық дәптер-конструктор. 9-сынып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Д.Гудовщикова, Е.Бащук, С. Ермакова, А.Абдрашитова, Е.Буякова,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дәптер. 9-сынып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Жиынтық бағалауға арналған электрондық дәптер-конструктор. 9-сынып (web-платформа) </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Д.Гудовщикова, Е.Бащук, Ю.Ким,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Оқушылардың білімін бақылау жұмыстарын ұйымдастыру және өткізу бойынша материалдар. Электрондық дәптер. 10-сынып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В.Букин, А.Рихтер, Д.Зайко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ЖМБ және ҚГБ бойынша электрондық дәптер. 11-сынып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Оқушылардың білімін бақылау жұмыстарын ұйымдастыру және өткізу бойынша материалдар. Электрондық дәптер. 11-сынып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В.Яковенко, В.Букин, А.Рихтер, Д.Зайко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Өлкетану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сыныптар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 "Халық бірлігінің жаршысы"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Шорманұлы – "Еуразиялық деңгейдегі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Көпейұлы – "Қасиет иесі"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Беркімбайұлы – "Әнмен өрілген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 – "Тағдырмен тартыс"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 "Планетарлық деңгейдегі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Рафиқа Нұртазина – "Өмір сабақтары"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 "Ақын арманы"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Пішембаев – "Тастың тілін түсінген"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 "Заңғар энциклопедист-ғалым"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Шапық Шөкин – "Ғылым қайнарындағы өмір"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батыр – "Ұлы дала батыры"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 "Он сан Орта жүздің ұраны"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батыр – "Аңызға айналған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батыр – "Ұлы дала қолбасшысы"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Әбікей Сәтбаев – "Ағартушы-педагог"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Сұлтанбетсұлтан – "Арпалысқа толы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Әбікен Бектұров – "Аңызға айналған академик"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 "Қазақ киносының аңызы"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 Потанин – "Қазақ мұңлығы"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Ермұхан Бекмаханов –"Тұлпардың ізі"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Васильев –"Үзілген тағдыр"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Ақышев –"Алтын адам"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Багаев – "Өңірдің фотошежірешісі" немесе "Объективтегі әлем"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Ғабдыл-Уахит Хазірет: "Шипагер"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Қалижан Бекхожин: "Ақиық ақын"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"Қазақтың дүлдүл ақыны"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"Аймаңдай жазушы"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Шоңби Едігеұлы: "Қарадан шығып хан болған"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 би Күшікұлы: "Әділдіктің жаршысы"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Дөнентаев: "Бозторғай ақын"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Саматов: "Ұлт қайраткері"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Рүстембек Омаров: "Дәулескер күйші"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Мұсахан Қанапияұлы: "Тәлімгер"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"Театр тарланы"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 Иванов: "Өмір өткелдері"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Иманжүсіп Құтпанов: "Ерлік пен намыс жаршысы"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"Ардақты жауынгер"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 Шашкин: "Қаламгер-дәрігер"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 Ержанов: "Ғасыр тудырған ғұлама"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Зейтін Ақышев: "Педагог-жазушы"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Жұматов: "Ғалымның ұлы мұрасы"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Шәмкенов: "Қалдырған ізің мәңгілік"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Мұзафар Әлімбаев: "Өлеңім сыйым – халқыма"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"Академик асулары"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Жабайхан Әбділдин: "Әлемдік философия биігінде"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Сүлейменов: "Әлемдік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Абайтану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Р.Зайкенова, А.Қалиолданова, К.Шарипкулова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Р. Зайкенова, Қ. Қараева, Р. Сакенова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А. Алимова, Г. Калмурзаева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А. Алимова, Г. Калмурзаева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xml:space="preserve">
Г.А. Кунафина, </w:t>
            </w:r>
          </w:p>
          <w:p>
            <w:pPr>
              <w:spacing w:after="20"/>
              <w:ind w:left="20"/>
              <w:jc w:val="both"/>
            </w:pPr>
            <w:r>
              <w:rPr>
                <w:rFonts w:ascii="Times New Roman"/>
                <w:b w:val="false"/>
                <w:i w:val="false"/>
                <w:color w:val="000000"/>
                <w:sz w:val="20"/>
              </w:rPr>
              <w:t xml:space="preserve">
Ж.Е. Есенова, </w:t>
            </w:r>
          </w:p>
          <w:p>
            <w:pPr>
              <w:spacing w:after="20"/>
              <w:ind w:left="20"/>
              <w:jc w:val="both"/>
            </w:pPr>
            <w:r>
              <w:rPr>
                <w:rFonts w:ascii="Times New Roman"/>
                <w:b w:val="false"/>
                <w:i w:val="false"/>
                <w:color w:val="000000"/>
                <w:sz w:val="20"/>
              </w:rPr>
              <w:t>
Р.К.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Д. Коспаева, Р. Шынтаева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орыс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Пропись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М.М.,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руководство для учителя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М.М.,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Қазақ тілінде емес мектептер үшін)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Қазақ тілінде емес мектептер үшін ) №1, 2, 3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Рабочая тетрадь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Холодкова В., Бакка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Методическое руководство (электронная версия). Часть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 2,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Гайненова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КлевцоваЕ., Рудькова Т., Намазбаева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w:t>
            </w:r>
          </w:p>
          <w:p>
            <w:pPr>
              <w:spacing w:after="20"/>
              <w:ind w:left="20"/>
              <w:jc w:val="both"/>
            </w:pPr>
            <w:r>
              <w:rPr>
                <w:rFonts w:ascii="Times New Roman"/>
                <w:b w:val="false"/>
                <w:i w:val="false"/>
                <w:color w:val="000000"/>
                <w:sz w:val="20"/>
              </w:rPr>
              <w:t>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w:t>
            </w:r>
          </w:p>
          <w:p>
            <w:pPr>
              <w:spacing w:after="20"/>
              <w:ind w:left="20"/>
              <w:jc w:val="both"/>
            </w:pPr>
            <w:r>
              <w:rPr>
                <w:rFonts w:ascii="Times New Roman"/>
                <w:b w:val="false"/>
                <w:i w:val="false"/>
                <w:color w:val="000000"/>
                <w:sz w:val="20"/>
              </w:rPr>
              <w:t xml:space="preserve">
БогатырҰва Е., Бучина Р., Регель Н., Труханова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p>
            <w:pPr>
              <w:spacing w:after="20"/>
              <w:ind w:left="20"/>
              <w:jc w:val="both"/>
            </w:pPr>
            <w:r>
              <w:rPr>
                <w:rFonts w:ascii="Times New Roman"/>
                <w:b w:val="false"/>
                <w:i w:val="false"/>
                <w:color w:val="000000"/>
                <w:sz w:val="20"/>
              </w:rPr>
              <w:t xml:space="preserve">
1, 2 часть+CD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Достанбекова М., Пригарина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Никитина С., </w:t>
            </w:r>
          </w:p>
          <w:p>
            <w:pPr>
              <w:spacing w:after="20"/>
              <w:ind w:left="20"/>
              <w:jc w:val="both"/>
            </w:pPr>
            <w:r>
              <w:rPr>
                <w:rFonts w:ascii="Times New Roman"/>
                <w:b w:val="false"/>
                <w:i w:val="false"/>
                <w:color w:val="000000"/>
                <w:sz w:val="20"/>
              </w:rPr>
              <w:t>
Якунина Л., Казабеева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Сборник диктантов и текстов для изложений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p>
          <w:p>
            <w:pPr>
              <w:spacing w:after="20"/>
              <w:ind w:left="20"/>
              <w:jc w:val="both"/>
            </w:pPr>
            <w:r>
              <w:rPr>
                <w:rFonts w:ascii="Times New Roman"/>
                <w:b w:val="false"/>
                <w:i w:val="false"/>
                <w:color w:val="000000"/>
                <w:sz w:val="20"/>
              </w:rPr>
              <w:t xml:space="preserve">
Методическое руководство </w:t>
            </w:r>
          </w:p>
          <w:p>
            <w:pPr>
              <w:spacing w:after="20"/>
              <w:ind w:left="20"/>
              <w:jc w:val="both"/>
            </w:pPr>
            <w:r>
              <w:rPr>
                <w:rFonts w:ascii="Times New Roman"/>
                <w:b w:val="false"/>
                <w:i w:val="false"/>
                <w:color w:val="000000"/>
                <w:sz w:val="20"/>
              </w:rPr>
              <w:t>
1, 2 часть+CD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Методическое руководство для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 М., </w:t>
            </w:r>
          </w:p>
          <w:p>
            <w:pPr>
              <w:spacing w:after="20"/>
              <w:ind w:left="20"/>
              <w:jc w:val="both"/>
            </w:pPr>
            <w:r>
              <w:rPr>
                <w:rFonts w:ascii="Times New Roman"/>
                <w:b w:val="false"/>
                <w:i w:val="false"/>
                <w:color w:val="000000"/>
                <w:sz w:val="20"/>
              </w:rPr>
              <w:t>
Кошкина И., Теплякова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Кайрбекова, </w:t>
            </w:r>
          </w:p>
          <w:p>
            <w:pPr>
              <w:spacing w:after="20"/>
              <w:ind w:left="20"/>
              <w:jc w:val="both"/>
            </w:pPr>
            <w:r>
              <w:rPr>
                <w:rFonts w:ascii="Times New Roman"/>
                <w:b w:val="false"/>
                <w:i w:val="false"/>
                <w:color w:val="000000"/>
                <w:sz w:val="20"/>
              </w:rPr>
              <w:t>
Б. Нукебаева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p>
          <w:p>
            <w:pPr>
              <w:spacing w:after="20"/>
              <w:ind w:left="20"/>
              <w:jc w:val="both"/>
            </w:pPr>
            <w:r>
              <w:rPr>
                <w:rFonts w:ascii="Times New Roman"/>
                <w:b w:val="false"/>
                <w:i w:val="false"/>
                <w:color w:val="000000"/>
                <w:sz w:val="20"/>
              </w:rPr>
              <w:t xml:space="preserve">
№1, 2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Кайрбекова,</w:t>
            </w:r>
          </w:p>
          <w:p>
            <w:pPr>
              <w:spacing w:after="20"/>
              <w:ind w:left="20"/>
              <w:jc w:val="both"/>
            </w:pPr>
            <w:r>
              <w:rPr>
                <w:rFonts w:ascii="Times New Roman"/>
                <w:b w:val="false"/>
                <w:i w:val="false"/>
                <w:color w:val="000000"/>
                <w:sz w:val="20"/>
              </w:rPr>
              <w:t>
Б. Нукебаева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xml:space="preserve">
Руководство для учителя. </w:t>
            </w:r>
          </w:p>
          <w:p>
            <w:pPr>
              <w:spacing w:after="20"/>
              <w:ind w:left="20"/>
              <w:jc w:val="both"/>
            </w:pPr>
            <w:r>
              <w:rPr>
                <w:rFonts w:ascii="Times New Roman"/>
                <w:b w:val="false"/>
                <w:i w:val="false"/>
                <w:color w:val="000000"/>
                <w:sz w:val="20"/>
              </w:rPr>
              <w:t>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Лебедева Н., Орехова Н., Ушакова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xml:space="preserve">
Рабочая тетрадь. </w:t>
            </w:r>
          </w:p>
          <w:p>
            <w:pPr>
              <w:spacing w:after="20"/>
              <w:ind w:left="20"/>
              <w:jc w:val="both"/>
            </w:pPr>
            <w:r>
              <w:rPr>
                <w:rFonts w:ascii="Times New Roman"/>
                <w:b w:val="false"/>
                <w:i w:val="false"/>
                <w:color w:val="000000"/>
                <w:sz w:val="20"/>
              </w:rPr>
              <w:t>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Ушакова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Методическое руководство</w:t>
            </w:r>
          </w:p>
          <w:p>
            <w:pPr>
              <w:spacing w:after="20"/>
              <w:ind w:left="20"/>
              <w:jc w:val="both"/>
            </w:pPr>
            <w:r>
              <w:rPr>
                <w:rFonts w:ascii="Times New Roman"/>
                <w:b w:val="false"/>
                <w:i w:val="false"/>
                <w:color w:val="000000"/>
                <w:sz w:val="20"/>
              </w:rPr>
              <w:t xml:space="preserve">
1, 2 часть+CD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Т., Козленко А., </w:t>
            </w:r>
          </w:p>
          <w:p>
            <w:pPr>
              <w:spacing w:after="20"/>
              <w:ind w:left="20"/>
              <w:jc w:val="both"/>
            </w:pPr>
            <w:r>
              <w:rPr>
                <w:rFonts w:ascii="Times New Roman"/>
                <w:b w:val="false"/>
                <w:i w:val="false"/>
                <w:color w:val="000000"/>
                <w:sz w:val="20"/>
              </w:rPr>
              <w:t xml:space="preserve">
Усова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Юсупова А., Каптагаева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Юсупова А., Каптагаева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Методическое руководство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Тетрадь ученика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Зворыгина В., Болтушенко Н., Помогайко Т., Лауто О.,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Научный дневничок</w:t>
            </w:r>
          </w:p>
          <w:p>
            <w:pPr>
              <w:spacing w:after="20"/>
              <w:ind w:left="20"/>
              <w:jc w:val="both"/>
            </w:pPr>
            <w:r>
              <w:rPr>
                <w:rFonts w:ascii="Times New Roman"/>
                <w:b w:val="false"/>
                <w:i w:val="false"/>
                <w:color w:val="000000"/>
                <w:sz w:val="20"/>
              </w:rPr>
              <w:t>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Суюндикова Ж., Болтушенко Н., Зворыгина В., </w:t>
            </w:r>
          </w:p>
          <w:p>
            <w:pPr>
              <w:spacing w:after="20"/>
              <w:ind w:left="20"/>
              <w:jc w:val="both"/>
            </w:pPr>
            <w:r>
              <w:rPr>
                <w:rFonts w:ascii="Times New Roman"/>
                <w:b w:val="false"/>
                <w:i w:val="false"/>
                <w:color w:val="000000"/>
                <w:sz w:val="20"/>
              </w:rPr>
              <w:t>
Лауто О., Помогайко Т.,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Бигазина П., Андриянова Т., Беркало В., Каратаева Н., Полежаева А.</w:t>
            </w:r>
          </w:p>
          <w:p>
            <w:pPr>
              <w:spacing w:after="20"/>
              <w:ind w:left="20"/>
              <w:jc w:val="both"/>
            </w:pPr>
            <w:r>
              <w:rPr>
                <w:rFonts w:ascii="Times New Roman"/>
                <w:b w:val="false"/>
                <w:i w:val="false"/>
                <w:color w:val="000000"/>
                <w:sz w:val="20"/>
              </w:rPr>
              <w:t>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Бигазина П., Андриянова Т., Беркало В., Каратаева Н., Полежаева А.</w:t>
            </w:r>
          </w:p>
          <w:p>
            <w:pPr>
              <w:spacing w:after="20"/>
              <w:ind w:left="20"/>
              <w:jc w:val="both"/>
            </w:pPr>
            <w:r>
              <w:rPr>
                <w:rFonts w:ascii="Times New Roman"/>
                <w:b w:val="false"/>
                <w:i w:val="false"/>
                <w:color w:val="000000"/>
                <w:sz w:val="20"/>
              </w:rPr>
              <w:t>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p>
          <w:p>
            <w:pPr>
              <w:spacing w:after="20"/>
              <w:ind w:left="20"/>
              <w:jc w:val="both"/>
            </w:pPr>
            <w:r>
              <w:rPr>
                <w:rFonts w:ascii="Times New Roman"/>
                <w:b w:val="false"/>
                <w:i w:val="false"/>
                <w:color w:val="000000"/>
                <w:sz w:val="20"/>
              </w:rPr>
              <w:t>
Тетрадь ученика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Золотарeва В., Головина Г., Дюжикова М.,</w:t>
            </w:r>
          </w:p>
          <w:p>
            <w:pPr>
              <w:spacing w:after="20"/>
              <w:ind w:left="20"/>
              <w:jc w:val="both"/>
            </w:pPr>
            <w:r>
              <w:rPr>
                <w:rFonts w:ascii="Times New Roman"/>
                <w:b w:val="false"/>
                <w:i w:val="false"/>
                <w:color w:val="000000"/>
                <w:sz w:val="20"/>
              </w:rPr>
              <w:t xml:space="preserve">
Толыбекова 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Дюжикова М.,</w:t>
            </w:r>
          </w:p>
          <w:p>
            <w:pPr>
              <w:spacing w:after="20"/>
              <w:ind w:left="20"/>
              <w:jc w:val="both"/>
            </w:pPr>
            <w:r>
              <w:rPr>
                <w:rFonts w:ascii="Times New Roman"/>
                <w:b w:val="false"/>
                <w:i w:val="false"/>
                <w:color w:val="000000"/>
                <w:sz w:val="20"/>
              </w:rPr>
              <w:t>
Золотарeва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Руководство для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Сейтахметова Ж., Кажигалиева Ж.</w:t>
            </w:r>
          </w:p>
          <w:p>
            <w:pPr>
              <w:spacing w:after="20"/>
              <w:ind w:left="20"/>
              <w:jc w:val="both"/>
            </w:pPr>
            <w:r>
              <w:rPr>
                <w:rFonts w:ascii="Times New Roman"/>
                <w:b w:val="false"/>
                <w:i w:val="false"/>
                <w:color w:val="000000"/>
                <w:sz w:val="20"/>
              </w:rPr>
              <w:t>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Сейтахметова Ж.,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Зворыгина В., Болтушенко Н., Яндулова Т.,</w:t>
            </w:r>
          </w:p>
          <w:p>
            <w:pPr>
              <w:spacing w:after="20"/>
              <w:ind w:left="20"/>
              <w:jc w:val="both"/>
            </w:pPr>
            <w:r>
              <w:rPr>
                <w:rFonts w:ascii="Times New Roman"/>
                <w:b w:val="false"/>
                <w:i w:val="false"/>
                <w:color w:val="000000"/>
                <w:sz w:val="20"/>
              </w:rPr>
              <w:t>
Тарасова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Болтушенко Н., </w:t>
            </w:r>
          </w:p>
          <w:p>
            <w:pPr>
              <w:spacing w:after="20"/>
              <w:ind w:left="20"/>
              <w:jc w:val="both"/>
            </w:pPr>
            <w:r>
              <w:rPr>
                <w:rFonts w:ascii="Times New Roman"/>
                <w:b w:val="false"/>
                <w:i w:val="false"/>
                <w:color w:val="000000"/>
                <w:sz w:val="20"/>
              </w:rPr>
              <w:t>
Зворыгина В.,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p>
            <w:pPr>
              <w:spacing w:after="20"/>
              <w:ind w:left="20"/>
              <w:jc w:val="both"/>
            </w:pPr>
            <w:r>
              <w:rPr>
                <w:rFonts w:ascii="Times New Roman"/>
                <w:b w:val="false"/>
                <w:i w:val="false"/>
                <w:color w:val="000000"/>
                <w:sz w:val="20"/>
              </w:rPr>
              <w:t xml:space="preserve">
Методическое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p>
          <w:p>
            <w:pPr>
              <w:spacing w:after="20"/>
              <w:ind w:left="20"/>
              <w:jc w:val="both"/>
            </w:pPr>
            <w:r>
              <w:rPr>
                <w:rFonts w:ascii="Times New Roman"/>
                <w:b w:val="false"/>
                <w:i w:val="false"/>
                <w:color w:val="000000"/>
                <w:sz w:val="20"/>
              </w:rPr>
              <w:t xml:space="preserve">
Омарова Г., Карабутова А.,. Керимбаева С., Лосева Е., Токовенко О., Ковригина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p>
            <w:pPr>
              <w:spacing w:after="20"/>
              <w:ind w:left="20"/>
              <w:jc w:val="both"/>
            </w:pPr>
            <w:r>
              <w:rPr>
                <w:rFonts w:ascii="Times New Roman"/>
                <w:b w:val="false"/>
                <w:i w:val="false"/>
                <w:color w:val="000000"/>
                <w:sz w:val="20"/>
              </w:rPr>
              <w:t>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p>
          <w:p>
            <w:pPr>
              <w:spacing w:after="20"/>
              <w:ind w:left="20"/>
              <w:jc w:val="both"/>
            </w:pPr>
            <w:r>
              <w:rPr>
                <w:rFonts w:ascii="Times New Roman"/>
                <w:b w:val="false"/>
                <w:i w:val="false"/>
                <w:color w:val="000000"/>
                <w:sz w:val="20"/>
              </w:rPr>
              <w:t xml:space="preserve">
Омарова Г., Карабутова А.,. Керимбаева С., Лосева Е., Токовенко О., Ковригина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Методическое руководство </w:t>
            </w:r>
          </w:p>
          <w:p>
            <w:pPr>
              <w:spacing w:after="20"/>
              <w:ind w:left="20"/>
              <w:jc w:val="both"/>
            </w:pPr>
            <w:r>
              <w:rPr>
                <w:rFonts w:ascii="Times New Roman"/>
                <w:b w:val="false"/>
                <w:i w:val="false"/>
                <w:color w:val="000000"/>
                <w:sz w:val="20"/>
              </w:rPr>
              <w:t xml:space="preserve">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p>
            <w:pPr>
              <w:spacing w:after="20"/>
              <w:ind w:left="20"/>
              <w:jc w:val="both"/>
            </w:pPr>
            <w:r>
              <w:rPr>
                <w:rFonts w:ascii="Times New Roman"/>
                <w:b w:val="false"/>
                <w:i w:val="false"/>
                <w:color w:val="000000"/>
                <w:sz w:val="20"/>
              </w:rPr>
              <w:t>
Рабочая тетрадь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В. Ермилова, </w:t>
            </w:r>
          </w:p>
          <w:p>
            <w:pPr>
              <w:spacing w:after="20"/>
              <w:ind w:left="20"/>
              <w:jc w:val="both"/>
            </w:pPr>
            <w:r>
              <w:rPr>
                <w:rFonts w:ascii="Times New Roman"/>
                <w:b w:val="false"/>
                <w:i w:val="false"/>
                <w:color w:val="000000"/>
                <w:sz w:val="20"/>
              </w:rPr>
              <w:t xml:space="preserve">
С.В. Попкова, С.С.Козина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Ермилова,</w:t>
            </w:r>
          </w:p>
          <w:p>
            <w:pPr>
              <w:spacing w:after="20"/>
              <w:ind w:left="20"/>
              <w:jc w:val="both"/>
            </w:pPr>
            <w:r>
              <w:rPr>
                <w:rFonts w:ascii="Times New Roman"/>
                <w:b w:val="false"/>
                <w:i w:val="false"/>
                <w:color w:val="000000"/>
                <w:sz w:val="20"/>
              </w:rPr>
              <w:t xml:space="preserve">
С.В. Попкова, С.С.Козина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p>
            <w:pPr>
              <w:spacing w:after="20"/>
              <w:ind w:left="20"/>
              <w:jc w:val="both"/>
            </w:pPr>
            <w:r>
              <w:rPr>
                <w:rFonts w:ascii="Times New Roman"/>
                <w:b w:val="false"/>
                <w:i w:val="false"/>
                <w:color w:val="000000"/>
                <w:sz w:val="20"/>
              </w:rPr>
              <w:t>
(электронное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Бочкарев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 Каппучи О.</w:t>
            </w:r>
          </w:p>
          <w:p>
            <w:pPr>
              <w:spacing w:after="20"/>
              <w:ind w:left="20"/>
              <w:jc w:val="both"/>
            </w:pPr>
            <w:r>
              <w:rPr>
                <w:rFonts w:ascii="Times New Roman"/>
                <w:b w:val="false"/>
                <w:i w:val="false"/>
                <w:color w:val="000000"/>
                <w:sz w:val="20"/>
              </w:rPr>
              <w:t>
(СD-Валиуллина Р., Маханова А. , Джумабеков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Калиакбарова Л., Анисова Т., Әділбек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бiлiм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Ажгереева К., </w:t>
            </w:r>
          </w:p>
          <w:p>
            <w:pPr>
              <w:spacing w:after="20"/>
              <w:ind w:left="20"/>
              <w:jc w:val="both"/>
            </w:pPr>
            <w:r>
              <w:rPr>
                <w:rFonts w:ascii="Times New Roman"/>
                <w:b w:val="false"/>
                <w:i w:val="false"/>
                <w:color w:val="000000"/>
                <w:sz w:val="20"/>
              </w:rPr>
              <w:t xml:space="preserve">
Дрозд Н., </w:t>
            </w:r>
          </w:p>
          <w:p>
            <w:pPr>
              <w:spacing w:after="20"/>
              <w:ind w:left="20"/>
              <w:jc w:val="both"/>
            </w:pPr>
            <w:r>
              <w:rPr>
                <w:rFonts w:ascii="Times New Roman"/>
                <w:b w:val="false"/>
                <w:i w:val="false"/>
                <w:color w:val="000000"/>
                <w:sz w:val="20"/>
              </w:rPr>
              <w:t>
Кайдарова А.,</w:t>
            </w:r>
          </w:p>
          <w:p>
            <w:pPr>
              <w:spacing w:after="20"/>
              <w:ind w:left="20"/>
              <w:jc w:val="both"/>
            </w:pPr>
            <w:r>
              <w:rPr>
                <w:rFonts w:ascii="Times New Roman"/>
                <w:b w:val="false"/>
                <w:i w:val="false"/>
                <w:color w:val="000000"/>
                <w:sz w:val="20"/>
              </w:rPr>
              <w:t>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Ажгереева К., </w:t>
            </w:r>
          </w:p>
          <w:p>
            <w:pPr>
              <w:spacing w:after="20"/>
              <w:ind w:left="20"/>
              <w:jc w:val="both"/>
            </w:pPr>
            <w:r>
              <w:rPr>
                <w:rFonts w:ascii="Times New Roman"/>
                <w:b w:val="false"/>
                <w:i w:val="false"/>
                <w:color w:val="000000"/>
                <w:sz w:val="20"/>
              </w:rPr>
              <w:t xml:space="preserve">
Дрозд Н., </w:t>
            </w:r>
          </w:p>
          <w:p>
            <w:pPr>
              <w:spacing w:after="20"/>
              <w:ind w:left="20"/>
              <w:jc w:val="both"/>
            </w:pPr>
            <w:r>
              <w:rPr>
                <w:rFonts w:ascii="Times New Roman"/>
                <w:b w:val="false"/>
                <w:i w:val="false"/>
                <w:color w:val="000000"/>
                <w:sz w:val="20"/>
              </w:rPr>
              <w:t>
Кайдарова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1, 2 часть.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 1, 2 часть.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 2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Қазақтілі. Жиынтық бағалау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 + СD.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ученика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 (Диск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МахановаА. , Джумабеков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1, 2 часть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Есекеева Г.,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 1, 2 часть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Н.Дәулеткереева, А. Бекетова, А. Кенжина, А. Кожагалиева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Дәулеткереева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 (электронная версия).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Рабочие тетради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 + фонохрестоматия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Руководство для учителя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Клокова Е., Белозерова О., Ибраева Т., Сулейменова Г., Муханбеткалиев А., Касымова А., Опря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Абдибаева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Логические задачи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 Т., Жумагулова З.,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Рахметова Г., Одинцова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 Гаипбаева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И., Ибраева О., Карсултанова А., Ключанцева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 Бошакова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практических заданий по естествознанию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Абулгазиев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Атлас с комплектом контурных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Искакова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 Ибраева А., Кулымбетова А., Магзумова А., Маркабаева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древнего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 Пак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Б., Зикирина Г., Макашева Ж., Мукатаева Д., Тен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Толбаева Л., Момынтаева Л., Махаева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древнего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Карабутова А., Лосева Е., Рудькова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Кульманова Ш., Сулейменова Б., Сивакова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Кульманова Ш., Сулейменова Б., Мирманов Н., Токжанов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Кульманова Ш., Сулейменова Б., Мирманов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Бейсенбаева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 для подготовки к олимпиадам (5-6-классы)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 Т.,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 Белошистова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 Белошистова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Рахметова Г., Одинцова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 Гаипбаева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Пастухова Н., Соскин О., Гвоздева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Митинева С., Лукина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Казахстана в период средневековья.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А., Ешмукамбетов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Машимбаев С., Маженова М., Тортаев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Копекбай А.,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Кокебаева Г., Мырзабекова Р., Картабаева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 Касимова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Белоусова Т., Паимцева Н.,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Г., Верховцева Л., Костюченко О., Матвеева С., Прахнау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Калиева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Комплект наглядных пособий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Мусахаджаева А., Сабырова А., Абугазы М., Гизатова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Ж. Сәметова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З., Жумалиева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 Т., Жумагулова З.,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Салғараева Г., Маханова А.,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С., Егорина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Атлас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Головина Г., Козина С., Толыбекова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пособие</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 Алина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Токбергенова У., Турсынбаева Д., Ерженбек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Башарұлы Р., Шуиншина Ш., Сейфоллина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Кем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Момунтаева Л., Мамытова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Атлас. </w:t>
            </w:r>
          </w:p>
          <w:p>
            <w:pPr>
              <w:spacing w:after="20"/>
              <w:ind w:left="20"/>
              <w:jc w:val="both"/>
            </w:pPr>
            <w:r>
              <w:rPr>
                <w:rFonts w:ascii="Times New Roman"/>
                <w:b w:val="false"/>
                <w:i w:val="false"/>
                <w:color w:val="000000"/>
                <w:sz w:val="20"/>
              </w:rPr>
              <w:t>
Всемирная история 1640-1900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Сакенова Е., Юраш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мальчиков.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Жақманов М., Кульбекова Ж., Пак О., Хасенов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девочек.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 Курабаева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Е. Арын,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Кожахметов К.,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З.,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 +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Тренажер/ авт.: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Гайыпбаева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Бекежанова А.,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Комова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Абилмажинова С.,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Байметова Ж., Каратабанов Р., Куанышева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 (7-8-классы)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МясниковЕ., Кабульдинов З., Шаймерденова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Оразов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Аманкулова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Байзакова К., Макашева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Е., Рысбаева А., Лосева Е., Песина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 Лосенко О., Развенкова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Комплект наглядных пособий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Яковлев Р., Танбаев Х., Ермилова Е.,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 Полуянова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Джундубаева А.,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Джундубаева А.,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Багдашкина И., Захарова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Г.М.,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Г.М.,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Ж. Бекжанова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Құрманәлиева, А. Үсібалиева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Дюсов М., Ардабаева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Мендигалиева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Мендигалиева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Захаржевская А., Смирнова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Калымова Г., Орынтаева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Бекдаирова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Козина С., Головина Г., Толыбекова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Усиков В., Усикова А., Забенова Б., Королева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в таблицах (9-11).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Сакарьянова К., Усманова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8-9.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К., Мырзахметова А., Мусабаев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8-9 Методическое руководство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Аманкулова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Логвиненко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Калиева Г., Леканова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общеобразовательной школы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Комплек наглядных пособий для 9-класса общеобразовательной школы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общеобразовательной школы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Тулеуов Н.,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 Зайцева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Г., Савельева Г., Кутукова Е., Асадиллаева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Емельянова О., Лукпанова Г., Савельева В., Кутукова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Ескендирова Е., Ардакулы Д., Курман Б., Анапинова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 Керейбаева Е.,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Маджара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 Зайцева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Емельянова О., Савельева В., Лукпанова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 Керейбаева Е.,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 Нуртаева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Маджара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және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Ш. Ергожина, Е. 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Ж. Саметова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Леканова Т., Маркус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Методическое руководство для преподавателей-организаторов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Учебно-материальная база по начальной военной и технологической подготовке. Рекомендации по оборудованию и совершенствованию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 Букин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наглядных пособий для общеобразовательных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 Букин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 В.,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Книга для учителя (ОГН; ЕМН)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Аганина К., Кобдикова Ж., Караев Р., Султанов Ж. Караев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 С., Дуйсенханов Е., Сейтенова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Д., Валова М., Мирошникова Н.,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Х., Мантаева Р., Сагимбаева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Е.,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ОГН Методическое руководство. 10, 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Тренажер. Базовый уровень. 10, 11 классы. ОГН, ЕМН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Рсалина Л., Есенкул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 Шакирова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Куприй С., ИбраимоваБ.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 Каирбекова Р., Алиакбарова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Серикбаева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 Султанова А., Бондаренко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Д., Валова М.,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Е.,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 10, 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 Шакирова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Нурпейсова К., Абылайханова Н., Швецова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 Каирбекова Р., Алиакбарова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Серикбаева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және қоғамдық-гуманитарлық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Ерназарова, А. Бекетова, С. Кужакова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Куркеев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 Рыспаева А., Лосева Е.,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Методическое руководство +приложение +диск+наглядные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Майхиев Д., Лим В., Гудков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военнаяи технологическая подготовка. Методическое руководство для преподавателей-организаторов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военнаяи технологическая подготовка.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карточек для индивидуальной и групповой работы к разделу "Технологическая подготовка".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наглядных пособий для общеобразовательной школы раздела "Технологическая подготовка" Часть 1; раздела "Основы безопасности жизнедеятельности"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Сборник материалов по организации и проведению контроля с учащимися 10, 11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Букин В.,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Дубинец И., Кульбаева В.,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 сыныптар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психологических упражнений по здоровой самооценке "Будь на своей стороне"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Акерке Махмуд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Древняя история. Средние века. Новая история.Новейшая история. Комплект карт для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Балсарин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Древняя история. Средние века. Новая история. Новейшая история. Комплект карт для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Ш., Кушкумбаев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сыныптар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карты Казахстана, мира и отдельных частей света.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Плачинта И., Федорова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Цифрлық басылымдар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орыс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және қоғамдық-гуманитарлық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ЕМН. Хрестоматия. Электронное пособие 11 класс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ОГН. Хрестоматия. Электронное пособие 11 класс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7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Ефимик М., Калинина О., Шаргалина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 7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8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Нипрук Е., Калинина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9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Гудовщикова Д., Бащук Е., Ким Ю., Калинина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Материалы по организации и проведению контроля с учащимися. Электронная тетрадь. 10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Букин В., Рихтер А., Зайко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 По направлениям ЕМН и ОГН. 11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Материалы по организации и проведению контроля с учащимися. Электронная тетрадь. 11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Букин В., Рихтер А., Зайко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Өлкетану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сыныптар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 жырау – "Певец народного единства"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Шорманов – "Личность евразийского масштаба"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Машхур Жусуп Копеев – "Я – камень, забытый Богом на земле"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Беркимбаев – "Песня на все времена"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Султанмахмут Торайгыров – "Наперекор судьбе"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Каныш Сатпаев - "Личность планетарного масшатаба"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Рафика Нуртазина – "Уроки жизни"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Муса – "Мечты поэта"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 Пшембаев - "С камнем на "ты"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Алькей Маргулан - "Великий ученый-энциклопедист"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Шапык Чокин – "Жизнь – на алтарь науки"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батыр – "Великий воин степи"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батыр – "Жизнь, ставшая легендой"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батыр – "Полководец Великой степи"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Абикей Сатпаев - "Педагог - просветитель"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 Бектуров – "Легендарный академик"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Айманов – "Легенда казахского кино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 Потанин – "Великий путешественник"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 Бекмаханов – "По стопам истории"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Васильев – "Прерванный путь"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Кемель Акишев – "Золотой человек"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Багаев – "Мир из объектива"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 Бекхожин: "С поэзией иду..."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Байзаков: "Мастер поэтического слова"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 Аймауытов: "Свет казахской интеллигенции"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 би: "Светоч справедливости"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 Донентаев: "Золотое перо казахской поэзии"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 Саматов: "Деятель национального масштаба"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Рустембек Омаров: "Наследник великих кюйши"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 Канапиянов: "Наставник"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 Шанин: "Легенда казахского театра"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 Иванов: "Жизненные перевалы"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Иманжүсип Кутпанов: "Трагический дух эпохи"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 Камзин: "Доблестный воин"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Зейин Шашкин: "Казахский Чехов"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Зейтин Акишев: "Педагог-писатель"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Жуматов: "Великое наследие ученого"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Музафар Алимбаев: "Стихи свои я детям подарю…"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 Сагинов: "Яркий след академика"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Жабайхан Абдильдин: "Восхождение к вершинам мировой философии"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Сулейменов: "Личность мировой величины"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 сыныптар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Хрестоматия.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Байпаков, З. Қабылдинов, Г. Кан, С. Қорабай, Б. Әбдіғалиев, А. Сужикова, Ө. Әбдішүкірұлы, А. Диденко, О. Мазбаев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орыс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Кабульдинов З., Кан Г., Корабаев С., Абдигалиев Б., Сужикова А., Абдишукурулы О., Диденко А., Мазбаев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және орыс тілдерінде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Неміс тілі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Arbeitsbuch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(Ernst Klett Sprachen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Lehrerhandbuch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Bildkarten “Zug mit Buchstaben”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 Arbeitsbuch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Aiman Baigoshayeva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KlasseHörtextezumLehrbuchundArbeitsbuch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 Arbeitsbuch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Kulasch Schubakova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Kristina Samosledova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4.KlasseCDHörtextezum LehrbuchundArbeitsbuch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Kulshanat Bulatbayeva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5.Klasse Arbeitsbuch Teil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Assemgul Magsam, Ulshan Abdrachimova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 KlasseCDHörtextezumLehrbuchundArbeitsbuch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Assemgul Magsam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 Arbeitsbuch+Audio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w:t>
            </w:r>
          </w:p>
          <w:p>
            <w:pPr>
              <w:spacing w:after="20"/>
              <w:ind w:left="20"/>
              <w:jc w:val="both"/>
            </w:pPr>
            <w:r>
              <w:rPr>
                <w:rFonts w:ascii="Times New Roman"/>
                <w:b w:val="false"/>
                <w:i w:val="false"/>
                <w:color w:val="000000"/>
                <w:sz w:val="20"/>
              </w:rPr>
              <w:t xml:space="preserve">
(InterPress Distribution)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6.Klasse Arbeitsbuch Teil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Gulsira Kenshetaeva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 Klasse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Arbeitsbuch+Audio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Француз тілі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Cahier d’activites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A.Gousseva A.Gubernieva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EDU Stream и Просвещение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I-e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A.Gousseva A.Gubernieva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Livre du professeur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M.Kalougina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2 Cahier d’activités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N. Bourobina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 Francais Pour le Kazakhstan classe 2 Livre du professeur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2 Le manuel électronique (I-e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Ағылшын тілі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Pupil`s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Story 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Teacher’s Multimedia Resource Pack, Multi-ROM (Class CD 1 &amp; DVD PAL), Class CD 2, Teacher’s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Kazakhstan Edition 2. Teacher’s Book with Teacher’s Resource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p>
            <w:pPr>
              <w:spacing w:after="20"/>
              <w:ind w:left="20"/>
              <w:jc w:val="both"/>
            </w:pPr>
            <w:r>
              <w:rPr>
                <w:rFonts w:ascii="Times New Roman"/>
                <w:b w:val="false"/>
                <w:i w:val="false"/>
                <w:color w:val="000000"/>
                <w:sz w:val="20"/>
              </w:rPr>
              <w:t>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Kazakhstan Edition 2.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2 Kazakhstan Edition. E-book with Classroom Presentation 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Teacher's Book (Story Cards/ Picture Flashcards/ Teachers Multimedia Resource Pack CD-ROM/ Class CDs/ DVD/ Posters/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p>
            <w:pPr>
              <w:spacing w:after="20"/>
              <w:ind w:left="20"/>
              <w:jc w:val="both"/>
            </w:pPr>
            <w:r>
              <w:rPr>
                <w:rFonts w:ascii="Times New Roman"/>
                <w:b w:val="false"/>
                <w:i w:val="false"/>
                <w:color w:val="000000"/>
                <w:sz w:val="20"/>
              </w:rPr>
              <w:t>
(ТОО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English Language for Kazakhstan Grade 2. IeBook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 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3 for Kazakhstan (Grade 3)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Teacher's Multimedia Resource Pack (Class CDs/DVD/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Pupil's Multi-ROM (Pupil`s CD\DVD)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Teacher's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Course plan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ClassAudio CD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EyesOpen 1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Class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PAL Express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JanetHardy-Gould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Ronan McGuinness, Lara Storton, Beth Godfrey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Аудио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Тест дискісі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RobSved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TigerTime 5 Ресурсный диск по УМК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Class Audio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Emma Heyderman,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Class CD (1,2,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p>
            <w:pPr>
              <w:spacing w:after="20"/>
              <w:ind w:left="20"/>
              <w:jc w:val="both"/>
            </w:pPr>
            <w:r>
              <w:rPr>
                <w:rFonts w:ascii="Times New Roman"/>
                <w:b w:val="false"/>
                <w:i w:val="false"/>
                <w:color w:val="000000"/>
                <w:sz w:val="20"/>
              </w:rPr>
              <w:t>
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p>
            <w:pPr>
              <w:spacing w:after="20"/>
              <w:ind w:left="20"/>
              <w:jc w:val="both"/>
            </w:pPr>
            <w:r>
              <w:rPr>
                <w:rFonts w:ascii="Times New Roman"/>
                <w:b w:val="false"/>
                <w:i w:val="false"/>
                <w:color w:val="000000"/>
                <w:sz w:val="20"/>
              </w:rPr>
              <w:t>
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p>
            <w:pPr>
              <w:spacing w:after="20"/>
              <w:ind w:left="20"/>
              <w:jc w:val="both"/>
            </w:pPr>
            <w:r>
              <w:rPr>
                <w:rFonts w:ascii="Times New Roman"/>
                <w:b w:val="false"/>
                <w:i w:val="false"/>
                <w:color w:val="000000"/>
                <w:sz w:val="20"/>
              </w:rPr>
              <w:t>
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Express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p>
            <w:pPr>
              <w:spacing w:after="20"/>
              <w:ind w:left="20"/>
              <w:jc w:val="both"/>
            </w:pPr>
            <w:r>
              <w:rPr>
                <w:rFonts w:ascii="Times New Roman"/>
                <w:b w:val="false"/>
                <w:i w:val="false"/>
                <w:color w:val="000000"/>
                <w:sz w:val="20"/>
              </w:rPr>
              <w:t>
Bob Obee.</w:t>
            </w:r>
          </w:p>
          <w:p>
            <w:pPr>
              <w:spacing w:after="20"/>
              <w:ind w:left="20"/>
              <w:jc w:val="both"/>
            </w:pPr>
            <w:r>
              <w:rPr>
                <w:rFonts w:ascii="Times New Roman"/>
                <w:b w:val="false"/>
                <w:i w:val="false"/>
                <w:color w:val="000000"/>
                <w:sz w:val="20"/>
              </w:rPr>
              <w:t>
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Jenny Dooley, </w:t>
            </w:r>
          </w:p>
          <w:p>
            <w:pPr>
              <w:spacing w:after="20"/>
              <w:ind w:left="20"/>
              <w:jc w:val="both"/>
            </w:pPr>
            <w:r>
              <w:rPr>
                <w:rFonts w:ascii="Times New Roman"/>
                <w:b w:val="false"/>
                <w:i w:val="false"/>
                <w:color w:val="000000"/>
                <w:sz w:val="20"/>
              </w:rPr>
              <w:t>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JanetHardy-Gould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Bess Bradfield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Class Audio CDs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Test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BessBradfield, SheilaDignen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Teacher`s Book (Digibook,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Workbook &amp; Grammar Section+ Student’s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Teacher’s Resource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Class CDs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Interactive Whiteboard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Course plan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Class Audio CD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EyesOpen 3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Class CD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Dooley,BobObee.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PAL Express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EnglishPlus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Kate Mellersh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EnglishPlus Мұғалімкітабы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Peter Redpath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Аудио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Тест дискісі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BessBradfield, SheilaDignen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Work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Digibook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Class Audio CD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Laura McKenzie, Liz Kilbey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Class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Teacher`s Resource Pack &amp;Tests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James Styring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Peter Redpath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Class Audio CDs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Test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Peter Redpath, Emma Watkins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Teacher`s Book (Digibook,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Workbook &amp; Grammar Section+ Student’s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Teacher’s Resource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Class CDs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Interactive Whiteboard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PhysicsGrade 8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8 Student’sPortfolio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Class CD(1,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Teacher`s Resource Pack &amp; Tests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Workbook (Term 1, 2, 3, 4) (includes free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Teacher`s Resourse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Interactive Whiteboard Material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Student’sOnlineMaterial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Brian Hart,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Supplementary Materials forTeachers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Akysheva N. Tutbayeva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Class Audio CD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Workbook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James Styring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Teacher`s 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Helen Casey and de la Mare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Class Audio CDs (1,2,3)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CDs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Workbook+ Workbook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DigitalResources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DigitalResources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Teacher`s Resource Pack &amp;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AnnieCornford, FrancesWatkins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Teacher`s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AnnaCole, UrsulaMallows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Portfolio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ZakhidamDzhulai, AizatAimakhanova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ZakhidamDzhulai, AizatAimakhanova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Portfolio (Grammar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Teacher`s Resource Pack &amp;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Jessica Williams, Chris Sowton, Lewis Lansford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 Lansford, Robyn Brinks Lockwood, Chris Sowton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Suplementary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Tutbayeva R. 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Disc with Class Audio and Video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 Lansford, Robyn Brinks Lockwood, Chris Sowton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FrancesTreloar, GillHolley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Teacher`s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AnnaCole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Portfolio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ZakhidamJulay, AizatAimakhanova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Portfolio (Science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)Workbook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)Teacher`s Book with DVD-ROM and Digibook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)Class Audio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11HumanitiesWorkbook (Term 1, 2, 3, 4) (includes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w:t>
            </w:r>
          </w:p>
          <w:p>
            <w:pPr>
              <w:spacing w:after="20"/>
              <w:ind w:left="20"/>
              <w:jc w:val="both"/>
            </w:pPr>
            <w:r>
              <w:rPr>
                <w:rFonts w:ascii="Times New Roman"/>
                <w:b w:val="false"/>
                <w:i w:val="false"/>
                <w:color w:val="000000"/>
                <w:sz w:val="20"/>
              </w:rPr>
              <w:t>
Marileni</w:t>
            </w:r>
          </w:p>
          <w:p>
            <w:pPr>
              <w:spacing w:after="20"/>
              <w:ind w:left="20"/>
              <w:jc w:val="both"/>
            </w:pPr>
            <w:r>
              <w:rPr>
                <w:rFonts w:ascii="Times New Roman"/>
                <w:b w:val="false"/>
                <w:i w:val="false"/>
                <w:color w:val="000000"/>
                <w:sz w:val="20"/>
              </w:rPr>
              <w:t>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11HumanitiesClass CDs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Interactive Whiteboard Material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 Teacher`s Resourсe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11HumanitiesStudent’s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 (Cambridge University Press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Class Audio and Video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Workbook&amp;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11(Science Schools) DVDActivity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DVD Activity BookKEY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11(Science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SolutionsKazakhstanEdition Grade 11 (ScienceSchools)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TimFalla, Paul A Davies, Paul Kelly, Helen Wendholt, Sylvia Wheeldon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SolutionsKazakhstanEdition Grade 11 (ScienceSchools)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Helen Halliwell, Katherine Stannett Jeremy Bowell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Class Audio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 A Davies, Tim Falla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Teacher`s Resource Disk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 A Davies, Tim Falla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және орыс тілдерінде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карталар. Ежелгі Қазақстан тарихы / Контурные карты. История древнего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карталар. Орта ғасырлардағы Қазақстан тарихы / Контурные карты. История Казахстана в период средневековья.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ұйғыр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Һөсни хәт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Азнабакиева,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Иш дәптири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Азнабакиева,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Р. Изгуттынова, Ж.Акимбаева, Л.Жетписбаева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Р. Изғуттынова, Ж.Әкимбаева, Л.Жетписбаева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тили.Оқутуш методикиси </w:t>
            </w:r>
          </w:p>
          <w:p>
            <w:pPr>
              <w:spacing w:after="20"/>
              <w:ind w:left="20"/>
              <w:jc w:val="both"/>
            </w:pPr>
            <w:r>
              <w:rPr>
                <w:rFonts w:ascii="Times New Roman"/>
                <w:b w:val="false"/>
                <w:i w:val="false"/>
                <w:color w:val="000000"/>
                <w:sz w:val="20"/>
              </w:rPr>
              <w:t>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p>
          <w:p>
            <w:pPr>
              <w:spacing w:after="20"/>
              <w:ind w:left="20"/>
              <w:jc w:val="both"/>
            </w:pPr>
            <w:r>
              <w:rPr>
                <w:rFonts w:ascii="Times New Roman"/>
                <w:b w:val="false"/>
                <w:i w:val="false"/>
                <w:color w:val="000000"/>
                <w:sz w:val="20"/>
              </w:rPr>
              <w:t xml:space="preserve">
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№1, 2 иш дәптири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p>
          <w:p>
            <w:pPr>
              <w:spacing w:after="20"/>
              <w:ind w:left="20"/>
              <w:jc w:val="both"/>
            </w:pPr>
            <w:r>
              <w:rPr>
                <w:rFonts w:ascii="Times New Roman"/>
                <w:b w:val="false"/>
                <w:i w:val="false"/>
                <w:color w:val="000000"/>
                <w:sz w:val="20"/>
              </w:rPr>
              <w:t xml:space="preserve">
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w:t>
            </w:r>
          </w:p>
          <w:p>
            <w:pPr>
              <w:spacing w:after="20"/>
              <w:ind w:left="20"/>
              <w:jc w:val="both"/>
            </w:pPr>
            <w:r>
              <w:rPr>
                <w:rFonts w:ascii="Times New Roman"/>
                <w:b w:val="false"/>
                <w:i w:val="false"/>
                <w:color w:val="000000"/>
                <w:sz w:val="20"/>
              </w:rPr>
              <w:t xml:space="preserve">
Оқутуш методикиси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Мәһәмдинов, </w:t>
            </w:r>
          </w:p>
          <w:p>
            <w:pPr>
              <w:spacing w:after="20"/>
              <w:ind w:left="20"/>
              <w:jc w:val="both"/>
            </w:pPr>
            <w:r>
              <w:rPr>
                <w:rFonts w:ascii="Times New Roman"/>
                <w:b w:val="false"/>
                <w:i w:val="false"/>
                <w:color w:val="000000"/>
                <w:sz w:val="20"/>
              </w:rPr>
              <w:t xml:space="preserve">
Г. Садирова, </w:t>
            </w:r>
          </w:p>
          <w:p>
            <w:pPr>
              <w:spacing w:after="20"/>
              <w:ind w:left="20"/>
              <w:jc w:val="both"/>
            </w:pPr>
            <w:r>
              <w:rPr>
                <w:rFonts w:ascii="Times New Roman"/>
                <w:b w:val="false"/>
                <w:i w:val="false"/>
                <w:color w:val="000000"/>
                <w:sz w:val="20"/>
              </w:rPr>
              <w:t>
С. Кутамова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w:t>
            </w:r>
          </w:p>
          <w:p>
            <w:pPr>
              <w:spacing w:after="20"/>
              <w:ind w:left="20"/>
              <w:jc w:val="both"/>
            </w:pPr>
            <w:r>
              <w:rPr>
                <w:rFonts w:ascii="Times New Roman"/>
                <w:b w:val="false"/>
                <w:i w:val="false"/>
                <w:color w:val="000000"/>
                <w:sz w:val="20"/>
              </w:rPr>
              <w:t xml:space="preserve">
Г. Садирова, </w:t>
            </w:r>
          </w:p>
          <w:p>
            <w:pPr>
              <w:spacing w:after="20"/>
              <w:ind w:left="20"/>
              <w:jc w:val="both"/>
            </w:pPr>
            <w:r>
              <w:rPr>
                <w:rFonts w:ascii="Times New Roman"/>
                <w:b w:val="false"/>
                <w:i w:val="false"/>
                <w:color w:val="000000"/>
                <w:sz w:val="20"/>
              </w:rPr>
              <w:t>
С. Кутамова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Цифрлиқ саватлиқ. </w:t>
            </w:r>
          </w:p>
          <w:p>
            <w:pPr>
              <w:spacing w:after="20"/>
              <w:ind w:left="20"/>
              <w:jc w:val="both"/>
            </w:pPr>
            <w:r>
              <w:rPr>
                <w:rFonts w:ascii="Times New Roman"/>
                <w:b w:val="false"/>
                <w:i w:val="false"/>
                <w:color w:val="000000"/>
                <w:sz w:val="20"/>
              </w:rPr>
              <w:t>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Көпеева, </w:t>
            </w:r>
          </w:p>
          <w:p>
            <w:pPr>
              <w:spacing w:after="20"/>
              <w:ind w:left="20"/>
              <w:jc w:val="both"/>
            </w:pPr>
            <w:r>
              <w:rPr>
                <w:rFonts w:ascii="Times New Roman"/>
                <w:b w:val="false"/>
                <w:i w:val="false"/>
                <w:color w:val="000000"/>
                <w:sz w:val="20"/>
              </w:rPr>
              <w:t xml:space="preserve">
Ә. Қаптағаева, </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Дуния тонуш. </w:t>
            </w:r>
          </w:p>
          <w:p>
            <w:pPr>
              <w:spacing w:after="20"/>
              <w:ind w:left="20"/>
              <w:jc w:val="both"/>
            </w:pPr>
            <w:r>
              <w:rPr>
                <w:rFonts w:ascii="Times New Roman"/>
                <w:b w:val="false"/>
                <w:i w:val="false"/>
                <w:color w:val="000000"/>
                <w:sz w:val="20"/>
              </w:rPr>
              <w:t>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Толыбекова, </w:t>
            </w:r>
          </w:p>
          <w:p>
            <w:pPr>
              <w:spacing w:after="20"/>
              <w:ind w:left="20"/>
              <w:jc w:val="both"/>
            </w:pPr>
            <w:r>
              <w:rPr>
                <w:rFonts w:ascii="Times New Roman"/>
                <w:b w:val="false"/>
                <w:i w:val="false"/>
                <w:color w:val="000000"/>
                <w:sz w:val="20"/>
              </w:rPr>
              <w:t xml:space="preserve">
Г. Головина, </w:t>
            </w:r>
          </w:p>
          <w:p>
            <w:pPr>
              <w:spacing w:after="20"/>
              <w:ind w:left="20"/>
              <w:jc w:val="both"/>
            </w:pPr>
            <w:r>
              <w:rPr>
                <w:rFonts w:ascii="Times New Roman"/>
                <w:b w:val="false"/>
                <w:i w:val="false"/>
                <w:color w:val="000000"/>
                <w:sz w:val="20"/>
              </w:rPr>
              <w:t>
М. Дюжикова,</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Бәдиий әмгәк. </w:t>
            </w:r>
          </w:p>
          <w:p>
            <w:pPr>
              <w:spacing w:after="20"/>
              <w:ind w:left="20"/>
              <w:jc w:val="both"/>
            </w:pPr>
            <w:r>
              <w:rPr>
                <w:rFonts w:ascii="Times New Roman"/>
                <w:b w:val="false"/>
                <w:i w:val="false"/>
                <w:color w:val="000000"/>
                <w:sz w:val="20"/>
              </w:rPr>
              <w:t>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Азнибақиева,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 1, 2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Р. Илиева, Г. Азнибақиева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 1, 2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Методикилиқ қурал. Электронлуқ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Иш дәптири.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Тохтахунова, М.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ишдәптири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Ишдәптири.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Әқлиймәктәплири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Өзини-өзит 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Муәллим китави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Әлиев, Е. Бакаш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Х. Ниязова,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Г. Садирова, Г. Зилавдинова, А. Абдримова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Бәдиийәмгәк. Қизлар үчүн нусха. Методикили ққолланма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И.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Әлиев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 Х. 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Т. Садиров, Р. Исрайилова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Д.Рәйһанов, Т. Садиров, Б. Ғожамбәрдиева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Алиев, Р. Бердибаева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 Х. 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Х. Ниязова, Н. Исмайилжанова, Х.Мәсимова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Х. Иминова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Аюпов, Т. Нурахунов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және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Жубатова, Ж. Акимбаева, С. Нуркеева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Тәдбикарлиқвәти? арәтасаслири.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С.Щеглов, Е.Дуйсенханов, А.Сейтенова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Юнусова, Р. Һашимова,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Юнусова, Р. Һашимова,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және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өзбек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№1, №2 Һуснихат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Әқув фанининг Әқитиш методикаси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№3, №4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Уқув фанини уқитиш методикаси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Шамадиева Н., Аташикова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Л.Лебедева, М. Минжасарова,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С.Кучербаева, И.Темникова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 Ўқитувчи учун услубий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 Т.Рудькова, А.Намазбаева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Ўзбек тили. Методик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М.Мусаева, З. Аташикова, Н.Шамадиева.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Ўзбек тили. </w:t>
            </w:r>
          </w:p>
          <w:p>
            <w:pPr>
              <w:spacing w:after="20"/>
              <w:ind w:left="20"/>
              <w:jc w:val="both"/>
            </w:pPr>
            <w:r>
              <w:rPr>
                <w:rFonts w:ascii="Times New Roman"/>
                <w:b w:val="false"/>
                <w:i w:val="false"/>
                <w:color w:val="000000"/>
                <w:sz w:val="20"/>
              </w:rPr>
              <w:t>
Иш дафтари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Н.Шамадиева.</w:t>
            </w:r>
          </w:p>
          <w:p>
            <w:pPr>
              <w:spacing w:after="20"/>
              <w:ind w:left="20"/>
              <w:jc w:val="both"/>
            </w:pPr>
            <w:r>
              <w:rPr>
                <w:rFonts w:ascii="Times New Roman"/>
                <w:b w:val="false"/>
                <w:i w:val="false"/>
                <w:color w:val="000000"/>
                <w:sz w:val="20"/>
              </w:rPr>
              <w:t>
З. Аташикова, М.Мусаева.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Адабий Әқиш. </w:t>
            </w:r>
          </w:p>
          <w:p>
            <w:pPr>
              <w:spacing w:after="20"/>
              <w:ind w:left="20"/>
              <w:jc w:val="both"/>
            </w:pPr>
            <w:r>
              <w:rPr>
                <w:rFonts w:ascii="Times New Roman"/>
                <w:b w:val="false"/>
                <w:i w:val="false"/>
                <w:color w:val="000000"/>
                <w:sz w:val="20"/>
              </w:rPr>
              <w:t>
Методик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Аташикова З., Шамадиева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Әқиш.</w:t>
            </w:r>
          </w:p>
          <w:p>
            <w:pPr>
              <w:spacing w:after="20"/>
              <w:ind w:left="20"/>
              <w:jc w:val="both"/>
            </w:pPr>
            <w:r>
              <w:rPr>
                <w:rFonts w:ascii="Times New Roman"/>
                <w:b w:val="false"/>
                <w:i w:val="false"/>
                <w:color w:val="000000"/>
                <w:sz w:val="20"/>
              </w:rPr>
              <w:t xml:space="preserve">
Иш дафтари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Аташикова З., Шамадиева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№1,2 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Кучербаева, </w:t>
            </w:r>
          </w:p>
          <w:p>
            <w:pPr>
              <w:spacing w:after="20"/>
              <w:ind w:left="20"/>
              <w:jc w:val="both"/>
            </w:pPr>
            <w:r>
              <w:rPr>
                <w:rFonts w:ascii="Times New Roman"/>
                <w:b w:val="false"/>
                <w:i w:val="false"/>
                <w:color w:val="000000"/>
                <w:sz w:val="20"/>
              </w:rPr>
              <w:t>
Л. Кудек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ме?нат. №1,2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Королькова, </w:t>
            </w:r>
          </w:p>
          <w:p>
            <w:pPr>
              <w:spacing w:after="20"/>
              <w:ind w:left="20"/>
              <w:jc w:val="both"/>
            </w:pPr>
            <w:r>
              <w:rPr>
                <w:rFonts w:ascii="Times New Roman"/>
                <w:b w:val="false"/>
                <w:i w:val="false"/>
                <w:color w:val="000000"/>
                <w:sz w:val="20"/>
              </w:rPr>
              <w:t>
С. Жолдасбекова,</w:t>
            </w:r>
          </w:p>
          <w:p>
            <w:pPr>
              <w:spacing w:after="20"/>
              <w:ind w:left="20"/>
              <w:jc w:val="both"/>
            </w:pPr>
            <w:r>
              <w:rPr>
                <w:rFonts w:ascii="Times New Roman"/>
                <w:b w:val="false"/>
                <w:i w:val="false"/>
                <w:color w:val="000000"/>
                <w:sz w:val="20"/>
              </w:rPr>
              <w:t>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Нота хрестоматияси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Тузувчилар: Ш. Құлманова, Б. Сүлейменова, Н. Мирманов, Ә. Бүшікова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Иш дафтари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Ишдафтари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Иш дафтари. 1, 2, 3, 4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Иш дафтари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 Ковригина, О.Токовенко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 Ковригина, О. 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Уқитувчи учун китоб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(Тузувчилар) Б. Турдикулов, З. Ташева, А. Урмонова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Методик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С. Керимбаева, Г.Калиева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(Тузувчилар) Б. Турдиқулов, З. Ташева, Н.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Г. Калиева, Т. Леканова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және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Услубий кӘлланма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Шчеглов, Е. Дуйсенханов,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жаратылыстану-математикалық бағыт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және жаратылыстану-математикалық бағыттар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Омарова, А. Рысбаева, Е. Лосева, А. Сапарбаева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Услубий кулланма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тәжік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Дафтариталаба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Дастури методй бароимуаллим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білім беруге қажеттілігі бар балаларғы арналған оқу әдебиеттері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қазақ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Мектепке дейінгі тәрбие мен оқыту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сөйлеп үйренеміз. Есту қабілетінде бұзылыстары бар мектеп жасына дейінгі балалар мен төменгі сынып оқушыларына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ДауыссызК, Х, дыбыстарын дұрыс айтуға үйрету. Оқу-әдістемелік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сөйлеп үйренеміз. Есту қабілетінде бұзылыстары бар мектеп жасына дейінгі балалар мен төменгі сынып оқушыларына арналған оқу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жастағы балалардың даму ерекшеліктері. Мұғалімдерге, тәрбиешілерге, психологтарға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Көрмейтін білім алушыларға арналған Брайль қарпімен әзірленген (бейімделген) оқу-әдістемелік кешендер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Вишневская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Рельефті-нүктелі әліппе. Әдістемелік нұсқау. Көру қабілеті зақымдалған бастауыш сынып мұғалімдеріне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Вишневская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Көру қабілеті бұзылған (көрмейтін) балаларға арналған арнайы жалпы білім беретін мектептердің (сыныптардың) 8-сыныбына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С.Тұрсынғалиева, </w:t>
            </w:r>
          </w:p>
          <w:p>
            <w:pPr>
              <w:spacing w:after="20"/>
              <w:ind w:left="20"/>
              <w:jc w:val="both"/>
            </w:pPr>
            <w:r>
              <w:rPr>
                <w:rFonts w:ascii="Times New Roman"/>
                <w:b w:val="false"/>
                <w:i w:val="false"/>
                <w:color w:val="000000"/>
                <w:sz w:val="20"/>
              </w:rPr>
              <w:t xml:space="preserve">
Р. Зайкенова. </w:t>
            </w:r>
          </w:p>
          <w:p>
            <w:pPr>
              <w:spacing w:after="20"/>
              <w:ind w:left="20"/>
              <w:jc w:val="both"/>
            </w:pPr>
            <w:r>
              <w:rPr>
                <w:rFonts w:ascii="Times New Roman"/>
                <w:b w:val="false"/>
                <w:i w:val="false"/>
                <w:color w:val="000000"/>
                <w:sz w:val="20"/>
              </w:rPr>
              <w:t>
Бейімдеген:</w:t>
            </w:r>
          </w:p>
          <w:p>
            <w:pPr>
              <w:spacing w:after="20"/>
              <w:ind w:left="20"/>
              <w:jc w:val="both"/>
            </w:pPr>
            <w:r>
              <w:rPr>
                <w:rFonts w:ascii="Times New Roman"/>
                <w:b w:val="false"/>
                <w:i w:val="false"/>
                <w:color w:val="000000"/>
                <w:sz w:val="20"/>
              </w:rPr>
              <w:t>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Нашар көретін білім алушыларға арналған үлкейтілген қаріпті оқу-әдістемелік кешендер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Жазу дәптері №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Жұмабаева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Ақжолова, А. Жакеева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 3 для школ с казахским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Уақбаева, А. Мукашева Бейімдеген: Э.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А. Амирова, М. Оспанбекова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№1-3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Қалиева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№1-8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4-сынып оқушыларына арналған жұмыс дәптері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А.Амирова, М.Оспанбекова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жұмыс дәптері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4-сынып оқушыларына арналған жұмыс дәптері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Ә.Ақпаева, Л.Лебедева, Бейімдеген: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Арнайы мектептердің (сыныптардың) көру қабілеті бұзылған (нашар көретін) 6-сынып оқушыларына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Тұрсынғалиева, </w:t>
            </w:r>
          </w:p>
          <w:p>
            <w:pPr>
              <w:spacing w:after="20"/>
              <w:ind w:left="20"/>
              <w:jc w:val="both"/>
            </w:pPr>
            <w:r>
              <w:rPr>
                <w:rFonts w:ascii="Times New Roman"/>
                <w:b w:val="false"/>
                <w:i w:val="false"/>
                <w:color w:val="000000"/>
                <w:sz w:val="20"/>
              </w:rPr>
              <w:t xml:space="preserve">
Р. Зайкенова. </w:t>
            </w:r>
          </w:p>
          <w:p>
            <w:pPr>
              <w:spacing w:after="20"/>
              <w:ind w:left="20"/>
              <w:jc w:val="both"/>
            </w:pPr>
            <w:r>
              <w:rPr>
                <w:rFonts w:ascii="Times New Roman"/>
                <w:b w:val="false"/>
                <w:i w:val="false"/>
                <w:color w:val="000000"/>
                <w:sz w:val="20"/>
              </w:rPr>
              <w:t>
Бейімдеген:</w:t>
            </w:r>
          </w:p>
          <w:p>
            <w:pPr>
              <w:spacing w:after="20"/>
              <w:ind w:left="20"/>
              <w:jc w:val="both"/>
            </w:pPr>
            <w:r>
              <w:rPr>
                <w:rFonts w:ascii="Times New Roman"/>
                <w:b w:val="false"/>
                <w:i w:val="false"/>
                <w:color w:val="000000"/>
                <w:sz w:val="20"/>
              </w:rPr>
              <w:t>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Зерде бұзылыстары бар білім алушылар үшін арнайы мектептерге (сыныптарға) арналған оқу-әдістемелік кешендер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Қолеңбегі. Зерде бұзылыстары бар білім алушыларға арналған арнайы мектептің 0-сыныбындағы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Зерде бұзылыстары бар білім алушыларға арналған арнайы мектептің 0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Зерде бұзылыстары бар білім алушыларға арналған арнайы мектептің 1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Зерде бұзылыстары бар білім алушыларға арналған арнайы мектептің 1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Зерде бұзылыстары бар балаларға арналған арнайы мектептердің (сыныптардың) 2-сыныбына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еңбегі. №1, 2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Зерде бұзылыстары балаларға арналған арнайы мектептердің (сыныптардың) 2-сыныбына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Кислякова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Білім алуда ерекше қажеттіліктері бар оқушыларға арналған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 С. Заславская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әдебиеті.Хрестоматия. 5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арнайы білім беру мекемелеріне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 Н. 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 Н. 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Г. Кертаева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"Диалогтық сөйлеу тілін дамыту" логопедтер мен тәрбиешілерге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А. Иманова, А. Ахметоллина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Г. Кертаева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Көмекші мектепке арналған.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Көмекші мектепке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К. Каменова,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Хвойницкая, Б. Халыкова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Г. Кертаева, Е. Әбіл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w:t>
            </w:r>
          </w:p>
          <w:p>
            <w:pPr>
              <w:spacing w:after="20"/>
              <w:ind w:left="20"/>
              <w:jc w:val="both"/>
            </w:pPr>
            <w:r>
              <w:rPr>
                <w:rFonts w:ascii="Times New Roman"/>
                <w:b w:val="false"/>
                <w:i w:val="false"/>
                <w:color w:val="000000"/>
                <w:sz w:val="20"/>
              </w:rPr>
              <w:t>
Ф. Жалетденова,</w:t>
            </w:r>
          </w:p>
          <w:p>
            <w:pPr>
              <w:spacing w:after="20"/>
              <w:ind w:left="20"/>
              <w:jc w:val="both"/>
            </w:pPr>
            <w:r>
              <w:rPr>
                <w:rFonts w:ascii="Times New Roman"/>
                <w:b w:val="false"/>
                <w:i w:val="false"/>
                <w:color w:val="000000"/>
                <w:sz w:val="20"/>
              </w:rPr>
              <w:t>
Д. Жаукенова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тіл дамыту.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Сүлейменова, </w:t>
            </w:r>
          </w:p>
          <w:p>
            <w:pPr>
              <w:spacing w:after="20"/>
              <w:ind w:left="20"/>
              <w:jc w:val="both"/>
            </w:pPr>
            <w:r>
              <w:rPr>
                <w:rFonts w:ascii="Times New Roman"/>
                <w:b w:val="false"/>
                <w:i w:val="false"/>
                <w:color w:val="000000"/>
                <w:sz w:val="20"/>
              </w:rPr>
              <w:t xml:space="preserve">
К. Каменова, </w:t>
            </w:r>
          </w:p>
          <w:p>
            <w:pPr>
              <w:spacing w:after="20"/>
              <w:ind w:left="20"/>
              <w:jc w:val="both"/>
            </w:pPr>
            <w:r>
              <w:rPr>
                <w:rFonts w:ascii="Times New Roman"/>
                <w:b w:val="false"/>
                <w:i w:val="false"/>
                <w:color w:val="000000"/>
                <w:sz w:val="20"/>
              </w:rPr>
              <w:t>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Сүлейменова, </w:t>
            </w:r>
          </w:p>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 өнеркәсібі. Зерде даму бұзылыстары бар балаларға арналған арнайы мектеп. 2- бөлім. Оқу-әдістемелік кешен. "Қағазбен және қатырма қағазбен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2-бөлім. "Моншақпен және шытыра моншақпен жұмыс": Оқу-әдістемелік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"Моншақпен және шытыра моншақпен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"Моншақпен және шытыра моншақпен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"Қалдық материалдармен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Қалдық материалдармен жұмыс Бұйымдарды жасаудың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Қалдық материалдармен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Сазбен және тұзды қамырмен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 В. Юдина, К. Жагипарова, А. Ахметзянова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жұмыс. Жұмыс дәптер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жұмыс. Жұмыс дәптері№2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және тұзды қамырмен жұмыс. Бұйымдарды жасаудың технологиялық картасы. Сазбен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және тұзды қамырмен жұмыс. Бұйымдарды жасаудың технологиялық картасы. Тұзды қамырмен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 А. Ахметзянова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Тұзды қамырмен жұмыс. Жұмыс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Ағашпен жұмыс. Мұғалімге арналған бағдарламалық-әдістемелік құрал.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Ағашпен жұмыс. Бұйымдарды жасаудың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Ағашпен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Табиғи материалдармен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Самратова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Табиғи материалдармен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Самратова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Тоқыма материалдармен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 К. Жағипарова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Изонить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Құрақ құрау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Матадан жасалатын жапсырма құрақ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Бұйымдарды жасаудың технологиялық картасы. Жұмсақ ойыншық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Әдістемелік кұрал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кәcібі. Қағазбен және қатырма қағазбен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кәcібі. Қағазбен және қатырма қағазбен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орыс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Көрмейтін білім алушыларға арналған Брайль қарпімен әзірленген (бейімделген) оқу-әдістемелік кешендер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Рельефно-точечная грамота.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для 8 класса специальных общеобразовательных школ (классов) для детей с нарушением зрения (незрячих)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Нашар көретін білім алушыларға арналған үлкейтілген қаріпті оқу-әдістемелік кешендер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пропись № 1, 2, 3, 4,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Рабочая тетрадь № 1, 2, 3, 4 для школ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Мадхалыкова А., Иманбаева Н., Мукашева А. Адаптировали: Анищенко Н., Кучикова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1-4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Е.БогатырҰва, Р.Бучина, Н.Регель, О.Труханова,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1-8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Регель, О.Труханова, Е. БогатырҰва, Р. Бучина,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1-8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А.Акпаева, Л.Лебедева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Рабочая тетрадь 1-4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 Mukhamedjanova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Рыгалова, Д. Берденова, Адаптировала: И.Жунусканова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Часть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Шашкина Г., Анищенко О.,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Зерде бұзылыстары бар білім алушылар үшін арнайы мектептерге (сыныптарға) арналған оқу-әдістемелік кешендер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Воронкова В.,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Ручной труд. Методическое пособие </w:t>
            </w:r>
          </w:p>
          <w:p>
            <w:pPr>
              <w:spacing w:after="20"/>
              <w:ind w:left="20"/>
              <w:jc w:val="both"/>
            </w:pPr>
            <w:r>
              <w:rPr>
                <w:rFonts w:ascii="Times New Roman"/>
                <w:b w:val="false"/>
                <w:i w:val="false"/>
                <w:color w:val="000000"/>
                <w:sz w:val="20"/>
              </w:rPr>
              <w:t xml:space="preserve">
для 2 класса специальных школ (классов) </w:t>
            </w:r>
          </w:p>
          <w:p>
            <w:pPr>
              <w:spacing w:after="20"/>
              <w:ind w:left="20"/>
              <w:jc w:val="both"/>
            </w:pPr>
            <w:r>
              <w:rPr>
                <w:rFonts w:ascii="Times New Roman"/>
                <w:b w:val="false"/>
                <w:i w:val="false"/>
                <w:color w:val="000000"/>
                <w:sz w:val="20"/>
              </w:rPr>
              <w:t>
для детей с нарушением интеллект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Ручной труд. </w:t>
            </w:r>
          </w:p>
          <w:p>
            <w:pPr>
              <w:spacing w:after="20"/>
              <w:ind w:left="20"/>
              <w:jc w:val="both"/>
            </w:pPr>
            <w:r>
              <w:rPr>
                <w:rFonts w:ascii="Times New Roman"/>
                <w:b w:val="false"/>
                <w:i w:val="false"/>
                <w:color w:val="000000"/>
                <w:sz w:val="20"/>
              </w:rPr>
              <w:t>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xml:space="preserve">
Юлдабаева 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исскуство. Методическое пособие для 2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Изобразительное исскуство. </w:t>
            </w:r>
          </w:p>
          <w:p>
            <w:pPr>
              <w:spacing w:after="20"/>
              <w:ind w:left="20"/>
              <w:jc w:val="both"/>
            </w:pPr>
            <w:r>
              <w:rPr>
                <w:rFonts w:ascii="Times New Roman"/>
                <w:b w:val="false"/>
                <w:i w:val="false"/>
                <w:color w:val="000000"/>
                <w:sz w:val="20"/>
              </w:rPr>
              <w:t>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xml:space="preserve">
Юлдабаева 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Методические указания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Изучение табличного умножения и деления со школьниками, имеющими трудности в обучении.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Табличное умножение и деление.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 Заславская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Ермағамбет 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5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для всех типов специальных (коррекционных)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Кертаева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для всех типов специальных (коррекционных)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Кертаева Г., Абиль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Кертаева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&amp;ТренингСD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и развитие речи. </w:t>
            </w:r>
          </w:p>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Г.Есенжолова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