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93995" w14:textId="5493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2022 жылғы 10 тамыздағы № 359 бұйрығы. Қазақстан Республикасының Әділет министрлігінде 2022 жылғы 11 тамызда № 29088 болып тіркелді.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17948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p>
      <w:pPr>
        <w:spacing w:after="0"/>
        <w:ind w:left="0"/>
        <w:jc w:val="both"/>
      </w:pPr>
      <w:r>
        <w:rPr>
          <w:rFonts w:ascii="Times New Roman"/>
          <w:b w:val="false"/>
          <w:i w:val="false"/>
          <w:color w:val="000000"/>
          <w:sz w:val="28"/>
        </w:rPr>
        <w:t>
      "7) құжаттың электронды көшірмесі – түпнұсқа құжаттың түрі мен ақпаратын (деректерін) электрондық-цифрлық нысанда толық күйге келтіретін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Үлгілік конкурстық құжаттамаға 3-қосымшаға сәйкес өнім берушіні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Көрсетілетін қызметті берушіні таңдау кезінде өнім берушіні таңдау жөніндегі конкурстық құжаттамаға техникалық тапсырмаға:</w:t>
      </w:r>
    </w:p>
    <w:p>
      <w:pPr>
        <w:spacing w:after="0"/>
        <w:ind w:left="0"/>
        <w:jc w:val="both"/>
      </w:pPr>
      <w:r>
        <w:rPr>
          <w:rFonts w:ascii="Times New Roman"/>
          <w:b w:val="false"/>
          <w:i w:val="false"/>
          <w:color w:val="000000"/>
          <w:sz w:val="28"/>
        </w:rPr>
        <w:t xml:space="preserve">
      – "Әлеуметтік көмек көрсетілетін азаматтарға әлеуметтік көмектің мөлшерін, көздерін, түрлерін және оны беру қағидаларын бекіту туралы" Қазақстан Республикасы Үкіметінің 2012 жылғы 12 наурыздағы № 320 </w:t>
      </w:r>
      <w:r>
        <w:rPr>
          <w:rFonts w:ascii="Times New Roman"/>
          <w:b w:val="false"/>
          <w:i w:val="false"/>
          <w:color w:val="000000"/>
          <w:sz w:val="28"/>
        </w:rPr>
        <w:t>қаулысына</w:t>
      </w:r>
      <w:r>
        <w:rPr>
          <w:rFonts w:ascii="Times New Roman"/>
          <w:b w:val="false"/>
          <w:i w:val="false"/>
          <w:color w:val="000000"/>
          <w:sz w:val="28"/>
        </w:rPr>
        <w:t xml:space="preserve"> сәйкес келетін тағамдардың атауын, тағам порциясының граммен, тағам ингредиенттерімен (граммен) массасын,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білім беру органы бекіткен перспективалық тарату-мәзірі;</w:t>
      </w:r>
    </w:p>
    <w:p>
      <w:pPr>
        <w:spacing w:after="0"/>
        <w:ind w:left="0"/>
        <w:jc w:val="both"/>
      </w:pPr>
      <w:r>
        <w:rPr>
          <w:rFonts w:ascii="Times New Roman"/>
          <w:b w:val="false"/>
          <w:i w:val="false"/>
          <w:color w:val="000000"/>
          <w:sz w:val="28"/>
        </w:rPr>
        <w:t>
      – бағалар мемлекеттік сатып алу веб-порталында тауарларға, жұмыстарға, көрсетілетін қызметтерге бағалардың дерекқорына, статистика жүргізу жөніндегі уәкілетті органның мәліметтеріне сәйкес бірлік үшін орташа баға ескеріле отырып тағамдар мен өнімдердің бағасын көрсете отырып, тапсырыс беруші бекіткен тағамдардың, буфет өнімдерінің, оның ішінде шырындардың, сусындардың және басқаларының ассортименттік тізбесі;</w:t>
      </w:r>
    </w:p>
    <w:p>
      <w:pPr>
        <w:spacing w:after="0"/>
        <w:ind w:left="0"/>
        <w:jc w:val="both"/>
      </w:pPr>
      <w:r>
        <w:rPr>
          <w:rFonts w:ascii="Times New Roman"/>
          <w:b w:val="false"/>
          <w:i w:val="false"/>
          <w:color w:val="000000"/>
          <w:sz w:val="28"/>
        </w:rPr>
        <w:t>
      – тағамдардың технологиялық карталары қоса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мазмұндағы екінші абзацпен толықтырылсын:</w:t>
      </w:r>
    </w:p>
    <w:p>
      <w:pPr>
        <w:spacing w:after="0"/>
        <w:ind w:left="0"/>
        <w:jc w:val="both"/>
      </w:pPr>
      <w:r>
        <w:rPr>
          <w:rFonts w:ascii="Times New Roman"/>
          <w:b w:val="false"/>
          <w:i w:val="false"/>
          <w:color w:val="000000"/>
          <w:sz w:val="28"/>
        </w:rPr>
        <w:t>
      "Егер тамақтандыруды ұйымдастыру бойынша көрсетілетін қызметті берушіні таңдау жөніндегі конкурсты ұйымдастырушы білім беру ұйымы болып табылған жағдайда, конкурс лоттарға бөлінбей өткізіледі (1 білім беру ұйымы – 1 өнім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өтінімдерді ұсынудың соңғы күнінің мерзімі конкурс өткізу туралы хабарландыру мәтіні мен бекітілген конкурстық құжаттама мәтіні орналастырылған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43-тармақтың</w:t>
      </w:r>
      <w:r>
        <w:rPr>
          <w:rFonts w:ascii="Times New Roman"/>
          <w:b w:val="false"/>
          <w:i w:val="false"/>
          <w:color w:val="000000"/>
          <w:sz w:val="28"/>
        </w:rPr>
        <w:t xml:space="preserve"> 3) тармақшасы мынадай редакцияда жазылсын:</w:t>
      </w:r>
    </w:p>
    <w:p>
      <w:pPr>
        <w:spacing w:after="0"/>
        <w:ind w:left="0"/>
        <w:jc w:val="both"/>
      </w:pPr>
      <w:r>
        <w:rPr>
          <w:rFonts w:ascii="Times New Roman"/>
          <w:b w:val="false"/>
          <w:i w:val="false"/>
          <w:color w:val="000000"/>
          <w:sz w:val="28"/>
        </w:rPr>
        <w:t xml:space="preserve">
      "3) Үлгілік конкурстық құжаттамаға </w:t>
      </w:r>
      <w:r>
        <w:rPr>
          <w:rFonts w:ascii="Times New Roman"/>
          <w:b w:val="false"/>
          <w:i w:val="false"/>
          <w:color w:val="000000"/>
          <w:sz w:val="28"/>
        </w:rPr>
        <w:t>3-қосымшаға</w:t>
      </w:r>
      <w:r>
        <w:rPr>
          <w:rFonts w:ascii="Times New Roman"/>
          <w:b w:val="false"/>
          <w:i w:val="false"/>
          <w:color w:val="000000"/>
          <w:sz w:val="28"/>
        </w:rPr>
        <w:t xml:space="preserve"> сәйкес жеткізушіні таңдау жөніндегі конкурстық құжаттамаға техникалық тапсырма</w:t>
      </w:r>
    </w:p>
    <w:p>
      <w:pPr>
        <w:spacing w:after="0"/>
        <w:ind w:left="0"/>
        <w:jc w:val="both"/>
      </w:pPr>
      <w:r>
        <w:rPr>
          <w:rFonts w:ascii="Times New Roman"/>
          <w:b w:val="false"/>
          <w:i w:val="false"/>
          <w:color w:val="000000"/>
          <w:sz w:val="28"/>
        </w:rPr>
        <w:t>
      Қызмет берушіні таңдау кезінде техникалық тапсырмаға өнім берушіні таңдау жөніндегі конкурстық құжаттамаға конкурсты ұйымдастырушының перспективалық тарату-мәзірі, тағамдардың, буфет өнімдерінің ассортименттік тізбесі, тағамдардың технологиялық карталары қоса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Конкурс өткізілмеді деп танылған кезде конкурсты ұйымдастырушы осы Қағидалардың 30-тармағына сәйкес конкурсты қайта өткізу туралы хабарлайды.</w:t>
      </w:r>
    </w:p>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"Өнім беруші шарттың қолданылу мерзімін ұзартудан бас тартқан, өнім беруші тарапынан бұзушылықтар болған, шарт жасасудан бас тартқан немесе алдыңғы конкурста кезектілік тәртібімен екінші, үшінші, төртінші және тағы басқа орын алған әлеуетті өнім беруші болмаған жағдайда, конкурсты ұйымдастырушы тапсырыс беруші тамақтандыруды ұйымдастыру немесе біліктілік талаптарына сәйкес келетін және білім беру ұйымдарында кемінде 2 жыл қызмет көрсету, тауар жеткізу бойынша тәжірибесі бар тауарларды жеткізу жөнінде қызметтер көрсететін өнім берушіні тарту туралы шешім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мазмұндағы төртінші, бесінші абзацтармен толықтырылсын:</w:t>
      </w:r>
    </w:p>
    <w:p>
      <w:pPr>
        <w:spacing w:after="0"/>
        <w:ind w:left="0"/>
        <w:jc w:val="both"/>
      </w:pPr>
      <w:r>
        <w:rPr>
          <w:rFonts w:ascii="Times New Roman"/>
          <w:b w:val="false"/>
          <w:i w:val="false"/>
          <w:color w:val="000000"/>
          <w:sz w:val="28"/>
        </w:rPr>
        <w:t>
      "Қызметтерді және (немесе)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 көрсетілетін қызметтерге (1 білім алушыға арналған тамақтану) және (немесе) тауарларға орташа баға шегінде жүзеге асырылады.</w:t>
      </w:r>
    </w:p>
    <w:p>
      <w:pPr>
        <w:spacing w:after="0"/>
        <w:ind w:left="0"/>
        <w:jc w:val="both"/>
      </w:pPr>
      <w:r>
        <w:rPr>
          <w:rFonts w:ascii="Times New Roman"/>
          <w:b w:val="false"/>
          <w:i w:val="false"/>
          <w:color w:val="000000"/>
          <w:sz w:val="28"/>
        </w:rPr>
        <w:t>
      Көрсетілетін қызметтерді және (немесе) тауарларды сатып алу жоспарына өзгерістер және (немесе) толықтырулар енгізілген кезде ағымдағы қаржы жылына арналған қолданыстағы шартқа конкурстық рәсімдер өткізілместен өзгерістер және (немесе) толықтырулар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"84. Көрсетілетін қызметті жеткізуші жалға алу шартын алған күннен бастап үш жұмыс күні ішінде халықтың санитариялық-эпидемиологиялық саламаттылығы саласындағы аумақтық органдарға объектінің қызметіне рұқсат беру құжаттарын алу үшін өтініш жібереді және білім алушыларды тамақтандыруды ұйымдастыру бойынша қызмет көрсетуге дейін "Халықтың санитариялық-эпидемиологиялық саламаттылығы саласындағы есепке алу мен есеп құжаттамасының нысандарын бекіту туралы" Қазақстан Республикасы Деңсаулық сақтау министрінің 2021 жылғы 20 тамыздағы № ҚР ДСМ-84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24082 тіркелген) 290-қосымшаға сәйкес нысан бойынша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туралы санитариялық-эпидемиологиялық қорытынды алады.";</w:t>
      </w:r>
    </w:p>
    <w:bookmarkStart w:name="z13" w:id="2"/>
    <w:p>
      <w:pPr>
        <w:spacing w:after="0"/>
        <w:ind w:left="0"/>
        <w:jc w:val="both"/>
      </w:pPr>
      <w:r>
        <w:rPr>
          <w:rFonts w:ascii="Times New Roman"/>
          <w:b w:val="false"/>
          <w:i w:val="false"/>
          <w:color w:val="000000"/>
          <w:sz w:val="28"/>
        </w:rPr>
        <w:t>
      мынадай мазмұндағы 107-1-тармақпен толықтырсын:</w:t>
      </w:r>
    </w:p>
    <w:bookmarkEnd w:id="2"/>
    <w:p>
      <w:pPr>
        <w:spacing w:after="0"/>
        <w:ind w:left="0"/>
        <w:jc w:val="both"/>
      </w:pPr>
      <w:r>
        <w:rPr>
          <w:rFonts w:ascii="Times New Roman"/>
          <w:b w:val="false"/>
          <w:i w:val="false"/>
          <w:color w:val="000000"/>
          <w:sz w:val="28"/>
        </w:rPr>
        <w:t>
      "107-1. Тағамдарды, буфет өнімдерін, сусындарды, шөлмектегі суды өткізу конкурстық құжаттаманың техникалық тапсырмасына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"108. Тамақтандыруды ұйымдастыру кезінде білім алушылардың білім беру жүйесімен интеграцияланған ақпараттық платформаға не білім беру жүйесіне бақылау - кассалық құрылғылардан деректерді тіркеу және беру функциясы бар мектеп асханасына баруын есепке алу жүзеге асырылады.</w:t>
      </w:r>
    </w:p>
    <w:p>
      <w:pPr>
        <w:spacing w:after="0"/>
        <w:ind w:left="0"/>
        <w:jc w:val="both"/>
      </w:pPr>
      <w:r>
        <w:rPr>
          <w:rFonts w:ascii="Times New Roman"/>
          <w:b w:val="false"/>
          <w:i w:val="false"/>
          <w:color w:val="000000"/>
          <w:sz w:val="28"/>
        </w:rPr>
        <w:t>
      Платформада (жүйеде) күн сайын бағасы көрсетілген мәзір, тағамдар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ас мәзірінің сәйкестігін бағалау жөніндегі функционал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"175. Конкурс өткізілмеді деп танылған кезде конкурсты ұйымдастырушы осы Қағидалардың 30-тармағына сәйкес конкурсты қайта өткізу туралы хабарлайды.</w:t>
      </w:r>
    </w:p>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188-тармақ</w:t>
      </w:r>
      <w:r>
        <w:rPr>
          <w:rFonts w:ascii="Times New Roman"/>
          <w:b w:val="false"/>
          <w:i w:val="false"/>
          <w:color w:val="000000"/>
          <w:sz w:val="28"/>
        </w:rPr>
        <w:t xml:space="preserve"> мынадай мазмұндағы төртінші, бесінші абзацтармен толықтырылсын:</w:t>
      </w:r>
    </w:p>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"265. Конкурс өткізілмеді деп танылған кезде конкурсты ұйымдастырушы осы Қағидалардың 30-тармағына сәйкес конкурсты қайта өткізу туралы хабарлайды.</w:t>
      </w:r>
    </w:p>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278-тармақ</w:t>
      </w:r>
      <w:r>
        <w:rPr>
          <w:rFonts w:ascii="Times New Roman"/>
          <w:b w:val="false"/>
          <w:i w:val="false"/>
          <w:color w:val="000000"/>
          <w:sz w:val="28"/>
        </w:rPr>
        <w:t xml:space="preserve"> мынадай мазмұндағы төртінші, бесінші абзацтармен толықтырылсын:</w:t>
      </w:r>
    </w:p>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"303. Конкурсты ұйымдастырушы конкурстық комиссияның құрамына келісім бойынша веб-порталда тіркелген жергілікті атқарушы органдардың өкілдерін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"316. Конкурсты ұйымдастырушы конкурстық құжаттама бекітілген күннен бастап үш жұмыс күнінен кешіктірмей жұмыс күндері сағат 9.00-ден 18.00-ге дейінгі кезеңде веб-порталда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конкурс өткізу туралы хабарландырудың мәтінін, сондай-ақ конкурстық құжаттаманы орналастырады.</w:t>
      </w:r>
    </w:p>
    <w:p>
      <w:pPr>
        <w:spacing w:after="0"/>
        <w:ind w:left="0"/>
        <w:jc w:val="both"/>
      </w:pPr>
      <w:r>
        <w:rPr>
          <w:rFonts w:ascii="Times New Roman"/>
          <w:b w:val="false"/>
          <w:i w:val="false"/>
          <w:color w:val="000000"/>
          <w:sz w:val="28"/>
        </w:rPr>
        <w:t>
      Өтінімдерді қабылдаудың басталуы хабарландыру орналастырылған күннен бастап үш жұмыс күні өткеннен кейін жүзеге асырылады.</w:t>
      </w:r>
    </w:p>
    <w:p>
      <w:pPr>
        <w:spacing w:after="0"/>
        <w:ind w:left="0"/>
        <w:jc w:val="both"/>
      </w:pPr>
      <w:r>
        <w:rPr>
          <w:rFonts w:ascii="Times New Roman"/>
          <w:b w:val="false"/>
          <w:i w:val="false"/>
          <w:color w:val="000000"/>
          <w:sz w:val="28"/>
        </w:rPr>
        <w:t>
      Әлеуетті өнім берушілердің конкурсқа қатысуға өтінімдер ұсынуының соңғы күнінің мерзімі конкурс өткізу туралы хабарландырудың мәтінін және бекітілген конкурстық құжаттаманың мәтінін орналастырған күннен бастап кемінде күнтізбелік он бес күнді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"355. Конкурс өткізілмеді деп танылған кезде конкурсты ұйымдастырушы осы Қағидалардың 30-тармағына сәйкес конкурсты қайта өткізу туралы хабарлайды.</w:t>
      </w:r>
    </w:p>
    <w:p>
      <w:pPr>
        <w:spacing w:after="0"/>
        <w:ind w:left="0"/>
        <w:jc w:val="both"/>
      </w:pPr>
      <w:r>
        <w:rPr>
          <w:rFonts w:ascii="Times New Roman"/>
          <w:b w:val="false"/>
          <w:i w:val="false"/>
          <w:color w:val="000000"/>
          <w:sz w:val="28"/>
        </w:rPr>
        <w:t>
      Әлеуетті өнім беруші тапсырыс берушінің, ұйымдастырушының, конкурстық комиссияның әрекеттеріне (әрекетсіздігіне), шешімдеріне конкурс қорытындылары туралы хаттама орналастырылған күннен бастап бес жұмыс күнінен кешіктірмей уәкілетті органға шағым жасаған кезде, конкурсты қайта өткізу туралы хабарландыруды орналастыру шағымды қарау мерзімі аяқталғанға дейін тоқтата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мынадай мазмұндағы төртінші, бесінші абзацтармен толықтырылсын:</w:t>
      </w:r>
    </w:p>
    <w:p>
      <w:pPr>
        <w:spacing w:after="0"/>
        <w:ind w:left="0"/>
        <w:jc w:val="both"/>
      </w:pPr>
      <w:r>
        <w:rPr>
          <w:rFonts w:ascii="Times New Roman"/>
          <w:b w:val="false"/>
          <w:i w:val="false"/>
          <w:color w:val="000000"/>
          <w:sz w:val="28"/>
        </w:rPr>
        <w:t>
      "Тауарларды сатып алу жоспарына бағаның өзгеруі бөлігінде өзгерістер және (немесе) толықтырулар енгізу ағымдағы кезеңге арналған инфляция деңгейіне сәйкес және мемлекеттік сатып алу порталындағы тауарлардың орташа бағасы шегінде жүзеге асырылады.</w:t>
      </w:r>
    </w:p>
    <w:p>
      <w:pPr>
        <w:spacing w:after="0"/>
        <w:ind w:left="0"/>
        <w:jc w:val="both"/>
      </w:pPr>
      <w:r>
        <w:rPr>
          <w:rFonts w:ascii="Times New Roman"/>
          <w:b w:val="false"/>
          <w:i w:val="false"/>
          <w:color w:val="000000"/>
          <w:sz w:val="28"/>
        </w:rPr>
        <w:t>
      Тауарларды сатып алу жоспарына өзгерістер және (немесе) толықтырулар енгізілген кезде ағымдағы қаржы жылына арналған қолданыстағы шартқа өзгерістер және (немесе) толықтырулар конкурстық рәсімдер өткізілмей енгізіледі";</w:t>
      </w:r>
    </w:p>
    <w:bookmarkStart w:name="z40" w:id="3"/>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3"/>
    <w:bookmarkStart w:name="z41" w:id="4"/>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6-қосымша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4"/>
    <w:bookmarkStart w:name="z42" w:id="5"/>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жазылсын.</w:t>
      </w:r>
    </w:p>
    <w:bookmarkEnd w:id="5"/>
    <w:bookmarkStart w:name="z43" w:id="6"/>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бойынша қызметті немесе тауарларды жеткізушіні,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жеткізушіні таңдау жөніндегі үлгілік конкурстық құжаттамаға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жазылсын.</w:t>
      </w:r>
    </w:p>
    <w:bookmarkEnd w:id="6"/>
    <w:bookmarkStart w:name="z35" w:id="7"/>
    <w:p>
      <w:pPr>
        <w:spacing w:after="0"/>
        <w:ind w:left="0"/>
        <w:jc w:val="both"/>
      </w:pPr>
      <w:r>
        <w:rPr>
          <w:rFonts w:ascii="Times New Roman"/>
          <w:b w:val="false"/>
          <w:i w:val="false"/>
          <w:color w:val="000000"/>
          <w:sz w:val="28"/>
        </w:rPr>
        <w:t xml:space="preserve">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жазылсын.</w:t>
      </w:r>
    </w:p>
    <w:bookmarkEnd w:id="7"/>
    <w:bookmarkStart w:name="z27" w:id="8"/>
    <w:p>
      <w:pPr>
        <w:spacing w:after="0"/>
        <w:ind w:left="0"/>
        <w:jc w:val="both"/>
      </w:pPr>
      <w:r>
        <w:rPr>
          <w:rFonts w:ascii="Times New Roman"/>
          <w:b w:val="false"/>
          <w:i w:val="false"/>
          <w:color w:val="000000"/>
          <w:sz w:val="28"/>
        </w:rPr>
        <w:t>
      2. Қазақстан Республикасы Оқу-ағарту министрлігінің Балалардың құқықтарын қорғау комитеті заңнамада белгіленген тәртіппен:</w:t>
      </w:r>
    </w:p>
    <w:bookmarkEnd w:id="8"/>
    <w:bookmarkStart w:name="z28"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29" w:id="10"/>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10"/>
    <w:bookmarkStart w:name="z30" w:id="11"/>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31"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12"/>
    <w:bookmarkStart w:name="z32"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Оқу-ағарту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Қаржы вице-министрі</w:t>
            </w:r>
          </w:p>
          <w:p>
            <w:pPr>
              <w:spacing w:after="20"/>
              <w:ind w:left="20"/>
              <w:jc w:val="both"/>
            </w:pPr>
            <w:r>
              <w:rPr>
                <w:rFonts w:ascii="Times New Roman"/>
                <w:b/>
                <w:i w:val="false"/>
                <w:color w:val="000000"/>
                <w:sz w:val="20"/>
              </w:rPr>
              <w:t>______________ Т.М. Савельева</w:t>
            </w:r>
          </w:p>
          <w:p>
            <w:pPr>
              <w:spacing w:after="20"/>
              <w:ind w:left="20"/>
              <w:jc w:val="both"/>
            </w:pPr>
            <w:r>
              <w:rPr>
                <w:rFonts w:ascii="Times New Roman"/>
                <w:b/>
                <w:i w:val="false"/>
                <w:color w:val="000000"/>
                <w:sz w:val="20"/>
              </w:rPr>
              <w:t>2022 жылғы " " 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Денсаулық сақтау вице-министрі</w:t>
            </w:r>
          </w:p>
          <w:p>
            <w:pPr>
              <w:spacing w:after="20"/>
              <w:ind w:left="20"/>
              <w:jc w:val="both"/>
            </w:pPr>
            <w:r>
              <w:rPr>
                <w:rFonts w:ascii="Times New Roman"/>
                <w:b/>
                <w:i w:val="false"/>
                <w:color w:val="000000"/>
                <w:sz w:val="20"/>
              </w:rPr>
              <w:t>______________ А.С. Есмағамбетова</w:t>
            </w:r>
          </w:p>
          <w:p>
            <w:pPr>
              <w:spacing w:after="20"/>
              <w:ind w:left="20"/>
              <w:jc w:val="both"/>
            </w:pPr>
            <w:r>
              <w:rPr>
                <w:rFonts w:ascii="Times New Roman"/>
                <w:b/>
                <w:i w:val="false"/>
                <w:color w:val="000000"/>
                <w:sz w:val="20"/>
              </w:rPr>
              <w:t>2022 жылғы " " ___________</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Ұлттық экономика вице-министрі</w:t>
            </w:r>
          </w:p>
          <w:p>
            <w:pPr>
              <w:spacing w:after="20"/>
              <w:ind w:left="20"/>
              <w:jc w:val="both"/>
            </w:pPr>
            <w:r>
              <w:rPr>
                <w:rFonts w:ascii="Times New Roman"/>
                <w:b/>
                <w:i w:val="false"/>
                <w:color w:val="000000"/>
                <w:sz w:val="20"/>
              </w:rPr>
              <w:t>______________ Б.Б. Омарбеков</w:t>
            </w:r>
          </w:p>
          <w:p>
            <w:pPr>
              <w:spacing w:after="20"/>
              <w:ind w:left="20"/>
              <w:jc w:val="both"/>
            </w:pPr>
            <w:r>
              <w:rPr>
                <w:rFonts w:ascii="Times New Roman"/>
                <w:b/>
                <w:i w:val="false"/>
                <w:color w:val="000000"/>
                <w:sz w:val="20"/>
              </w:rPr>
              <w:t>2022 жылғы " " 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1-қосымша</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 xml:space="preserve">қосымша білім беру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w:t>
            </w:r>
            <w:r>
              <w:br/>
            </w:r>
            <w:r>
              <w:rPr>
                <w:rFonts w:ascii="Times New Roman"/>
                <w:b w:val="false"/>
                <w:i w:val="false"/>
                <w:color w:val="000000"/>
                <w:sz w:val="20"/>
              </w:rPr>
              <w:t>таңдау жөніндегі үлгілік</w:t>
            </w:r>
            <w:r>
              <w:br/>
            </w:r>
            <w:r>
              <w:rPr>
                <w:rFonts w:ascii="Times New Roman"/>
                <w:b w:val="false"/>
                <w:i w:val="false"/>
                <w:color w:val="000000"/>
                <w:sz w:val="20"/>
              </w:rPr>
              <w:t xml:space="preserve">конкурстық құжаттамаға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Жеткізушіні таңдау жөніндегі конкурстық құжаттамаға техникалық тапсырма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p>
            <w:pPr>
              <w:spacing w:after="20"/>
              <w:ind w:left="20"/>
              <w:jc w:val="both"/>
            </w:pPr>
            <w:r>
              <w:rPr>
                <w:rFonts w:ascii="Times New Roman"/>
                <w:b w:val="false"/>
                <w:i w:val="false"/>
                <w:color w:val="000000"/>
                <w:sz w:val="20"/>
              </w:rPr>
              <w:t>
ҚҚС есебінсіз лот бойынша жалпы сома теңгемен (соманы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Тамақтандыруды ұйымдастыру бойынша қызмет. Осы техникалық тапсырмада _________________________________________________ </w:t>
            </w:r>
          </w:p>
          <w:p>
            <w:pPr>
              <w:spacing w:after="20"/>
              <w:ind w:left="20"/>
              <w:jc w:val="both"/>
            </w:pPr>
            <w:r>
              <w:rPr>
                <w:rFonts w:ascii="Times New Roman"/>
                <w:b w:val="false"/>
                <w:i w:val="false"/>
                <w:color w:val="000000"/>
                <w:sz w:val="20"/>
              </w:rPr>
              <w:t xml:space="preserve">(білім беру ұйымының атауын көрсету) </w:t>
            </w:r>
          </w:p>
          <w:p>
            <w:pPr>
              <w:spacing w:after="20"/>
              <w:ind w:left="20"/>
              <w:jc w:val="both"/>
            </w:pPr>
            <w:r>
              <w:rPr>
                <w:rFonts w:ascii="Times New Roman"/>
                <w:b w:val="false"/>
                <w:i w:val="false"/>
                <w:color w:val="000000"/>
                <w:sz w:val="20"/>
              </w:rPr>
              <w:t xml:space="preserve">білім алушыларды тамақтандыруды ұйымдастыру бойынша көрсетілетін қызмет сәйкес келуі тиіс сапалық және сандық сипаттамалар жазылады.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 мен білім алушылар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Үкіметінің 2008 жылғы 25 қаңтардағы №64 </w:t>
            </w:r>
            <w:r>
              <w:rPr>
                <w:rFonts w:ascii="Times New Roman"/>
                <w:b w:val="false"/>
                <w:i w:val="false"/>
                <w:color w:val="000000"/>
                <w:sz w:val="20"/>
              </w:rPr>
              <w:t>қаулысына</w:t>
            </w:r>
            <w:r>
              <w:rPr>
                <w:rFonts w:ascii="Times New Roman"/>
                <w:b w:val="false"/>
                <w:i w:val="false"/>
                <w:color w:val="000000"/>
                <w:sz w:val="20"/>
              </w:rPr>
              <w:t xml:space="preserve">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лагерьдегі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бюджет қаражаты есебінен тамақтанатын тәрбиеленушілер мен білім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мектепте тамақтандырумен қамтамасыз етілетін балалар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(балалардың санаты мен санын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балаға тамақтану құны (теңгемен)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Үкіметінің 2008 жылғы 25 қаңтардағы №64 қаулысына сәйкес мемлекеттік бюджет қаражаты есебінен мектепте тамақтандырумен қамтамасыз етілетін балалар үшін тамақтану құны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 үшін тамақтану құны (санаты мен құнын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_____________________________________(білім беру ұйымының атауын көрсету) балалардың тамақтануын ұйымдастыру кезіндегі негізгі мақсаттары мен міндеттері оқушыларды тамақтық заттар мен энергияға жас ерекшеліктеріне сәйкес теңгерімді тамақтандырумен қамтамасыз ету болып табылады.</w:t>
      </w:r>
    </w:p>
    <w:p>
      <w:pPr>
        <w:spacing w:after="0"/>
        <w:ind w:left="0"/>
        <w:jc w:val="both"/>
      </w:pPr>
      <w:r>
        <w:rPr>
          <w:rFonts w:ascii="Times New Roman"/>
          <w:b w:val="false"/>
          <w:i w:val="false"/>
          <w:color w:val="000000"/>
          <w:sz w:val="28"/>
        </w:rPr>
        <w:t>
      Білім алушыларды тамақтандыру _____________________________ (білім алушыларды тамақтандыру ұйымдастырылатын орынды көрсету, асхана және (немесе) буфет) жүзеге асырылады.</w:t>
      </w:r>
    </w:p>
    <w:p>
      <w:pPr>
        <w:spacing w:after="0"/>
        <w:ind w:left="0"/>
        <w:jc w:val="both"/>
      </w:pPr>
      <w:r>
        <w:rPr>
          <w:rFonts w:ascii="Times New Roman"/>
          <w:b w:val="false"/>
          <w:i w:val="false"/>
          <w:color w:val="000000"/>
          <w:sz w:val="28"/>
        </w:rPr>
        <w:t>
      Қызметті жеткізуші ас блогының және оның персоналының жұмысына басшылық жасайды, сондай-ақ тамақ дайындау технологиясының, азық-түлік салудың, порциялардың шығу нормаларының сақталуын, білім алушыларға азық-түлік пен тағамдардың босатылуын және жеткізілетін өнімдердің сапасын бақылауды, оларды сақтау және өткізу қағидаларының сақталуын қамтамасыз етеді.</w:t>
      </w:r>
    </w:p>
    <w:p>
      <w:pPr>
        <w:spacing w:after="0"/>
        <w:ind w:left="0"/>
        <w:jc w:val="both"/>
      </w:pPr>
      <w:r>
        <w:rPr>
          <w:rFonts w:ascii="Times New Roman"/>
          <w:b w:val="false"/>
          <w:i w:val="false"/>
          <w:color w:val="000000"/>
          <w:sz w:val="28"/>
        </w:rPr>
        <w:t>
      Қызметті жеткізуші ас блогында, өндірістік және қойма үй-жайларында халықтың санитариялық-эпидемиологиялық саламаттылығы саласындағы нормативтік құқықтық актілердің сақталуын қамтамасыз етеді.</w:t>
      </w:r>
    </w:p>
    <w:p>
      <w:pPr>
        <w:spacing w:after="0"/>
        <w:ind w:left="0"/>
        <w:jc w:val="both"/>
      </w:pPr>
      <w:r>
        <w:rPr>
          <w:rFonts w:ascii="Times New Roman"/>
          <w:b w:val="false"/>
          <w:i w:val="false"/>
          <w:color w:val="000000"/>
          <w:sz w:val="28"/>
        </w:rPr>
        <w:t>
      Қала мектептерінде қызметті жеткізуші Шарт заңды күшіне енген күннен бастап бір ай ішінде ас әзірлейтін асхананың ас блогында бейнебақылау жүйесін орнатады және Тапсырыс берушіге объектіде орнатылған бейнебақылау жүйесімен бөлінген бейне сигнал (бейнекамералар) көзі бар нақты уақыт режимінде тағамдарды дайындау процесінің бейне ағындарына қол жеткізуді қамтамасыз етеді. Бейнебақылау жүйесі арқылы түсірілген материалдар білім беру ұйымында келесі 10 жұмыс күні ішінде сақталады. Шарттың қолданылу мерзімі өткен соң аталған жабдық жеткізушінің меншігінде қалады.</w:t>
      </w:r>
    </w:p>
    <w:p>
      <w:pPr>
        <w:spacing w:after="0"/>
        <w:ind w:left="0"/>
        <w:jc w:val="both"/>
      </w:pPr>
      <w:r>
        <w:rPr>
          <w:rFonts w:ascii="Times New Roman"/>
          <w:b w:val="false"/>
          <w:i w:val="false"/>
          <w:color w:val="000000"/>
          <w:sz w:val="28"/>
        </w:rPr>
        <w:t>
      Қызметті жеткізуші салық заңнамасы саласындағы нормативтік құқықтық актілерге сәйкес асханада төлемдерді қабылдауды қамтамасыз етеді.</w:t>
      </w:r>
    </w:p>
    <w:p>
      <w:pPr>
        <w:spacing w:after="0"/>
        <w:ind w:left="0"/>
        <w:jc w:val="both"/>
      </w:pPr>
      <w:r>
        <w:rPr>
          <w:rFonts w:ascii="Times New Roman"/>
          <w:b w:val="false"/>
          <w:i w:val="false"/>
          <w:color w:val="000000"/>
          <w:sz w:val="28"/>
        </w:rPr>
        <w:t>
      Қала мектептерінде қызметті жеткізуші Шарт заңды күшіне енген күннен бастап екі ай ішінде арнайы жабдықтар мен бағдарламалық қамтылымды орната отырып, білім алушылармен қолма-қол ақшасыз есеп айырысу жүйесін енгізеді. Шарттың қолданылу мерзімі өткен соң аталған жабдық қызметті жеткізушінің меншігінде қалады.</w:t>
      </w:r>
    </w:p>
    <w:p>
      <w:pPr>
        <w:spacing w:after="0"/>
        <w:ind w:left="0"/>
        <w:jc w:val="both"/>
      </w:pPr>
      <w:r>
        <w:rPr>
          <w:rFonts w:ascii="Times New Roman"/>
          <w:b w:val="false"/>
          <w:i w:val="false"/>
          <w:color w:val="000000"/>
          <w:sz w:val="28"/>
        </w:rPr>
        <w:t>
      Тағамдарды, буфет өнімдерін, сусындарды, шөлмектегі суды өткізу конкурстық құжаттаманың техникалық тапсырмасына сәйкес жүзеге асырылады.</w:t>
      </w:r>
    </w:p>
    <w:p>
      <w:pPr>
        <w:spacing w:after="0"/>
        <w:ind w:left="0"/>
        <w:jc w:val="both"/>
      </w:pPr>
      <w:r>
        <w:rPr>
          <w:rFonts w:ascii="Times New Roman"/>
          <w:b w:val="false"/>
          <w:i w:val="false"/>
          <w:color w:val="000000"/>
          <w:sz w:val="28"/>
        </w:rPr>
        <w:t>
      Тамақтандыруды ұйымдастыру кезінде білім беру жүйесімен интеграцияланған ақпараттық платформа арқылы не білім беру жүйесі арқылы білім алушылардың асханаға баруын есепке алу және фискализациялау жүзеге асырылады.</w:t>
      </w:r>
    </w:p>
    <w:p>
      <w:pPr>
        <w:spacing w:after="0"/>
        <w:ind w:left="0"/>
        <w:jc w:val="both"/>
      </w:pPr>
      <w:r>
        <w:rPr>
          <w:rFonts w:ascii="Times New Roman"/>
          <w:b w:val="false"/>
          <w:i w:val="false"/>
          <w:color w:val="000000"/>
          <w:sz w:val="28"/>
        </w:rPr>
        <w:t>
      Платформада (жүйеде) күн сайын бағасы көрсетілген мәзір, ас фотосуреті орналастырылады, мектеп асханасында білім алушылардың тамақтануы туралы ата-аналарды автоматты түрде хабардар ету, білім алушылар мен олардың ата-аналарының қызметтер сапасын, ас мәзірінің сәйкестігін бағалау жөніндегі функционал көзделеді.</w:t>
      </w:r>
    </w:p>
    <w:p>
      <w:pPr>
        <w:spacing w:after="0"/>
        <w:ind w:left="0"/>
        <w:jc w:val="both"/>
      </w:pPr>
      <w:r>
        <w:rPr>
          <w:rFonts w:ascii="Times New Roman"/>
          <w:b w:val="false"/>
          <w:i w:val="false"/>
          <w:color w:val="000000"/>
          <w:sz w:val="28"/>
        </w:rPr>
        <w:t>
      Өнім беруші халықтың санитариялық-эпидемиологиялық саламаттылығы саласындағы нормативтік құқықтық актілердің талаптарына сәйкес білім беру ұйымының тағамдар мен аспаздық өнімдердің (бракераж) сапасын органолептикалық бағалау журналын жүргізуі үшін жағдайды қамтамасыз етеді.</w:t>
      </w:r>
    </w:p>
    <w:p>
      <w:pPr>
        <w:spacing w:after="0"/>
        <w:ind w:left="0"/>
        <w:jc w:val="both"/>
      </w:pPr>
      <w:r>
        <w:rPr>
          <w:rFonts w:ascii="Times New Roman"/>
          <w:b w:val="false"/>
          <w:i w:val="false"/>
          <w:color w:val="000000"/>
          <w:sz w:val="28"/>
        </w:rPr>
        <w:t>
      Өнім беруші білім алушылардың тамақтануын ұйымдастыруға байланысты мәліметтерді күн сайын немесе Тапсырыс берушінің талабы бойынша білім беру ұйымының сайтында орналастыру үшін (тағамның суреті бар ас мәзірі, атауы, бағасы) ұсынады.</w:t>
      </w:r>
    </w:p>
    <w:p>
      <w:pPr>
        <w:spacing w:after="0"/>
        <w:ind w:left="0"/>
        <w:jc w:val="both"/>
      </w:pPr>
      <w:r>
        <w:rPr>
          <w:rFonts w:ascii="Times New Roman"/>
          <w:b w:val="false"/>
          <w:i w:val="false"/>
          <w:color w:val="000000"/>
          <w:sz w:val="28"/>
        </w:rPr>
        <w:t>
      Өнім беруші тамақтану сапасына мониторинг жүргізу жөніндегі комиссиялар (бракераждық), тамақтану сапасын бақылау жөніндегі ведомствоаралық сараптамалық топтар мүшелерінің ас блогына кіруін қамтамасыз етеді.</w:t>
      </w:r>
    </w:p>
    <w:p>
      <w:pPr>
        <w:spacing w:after="0"/>
        <w:ind w:left="0"/>
        <w:jc w:val="both"/>
      </w:pPr>
      <w:r>
        <w:rPr>
          <w:rFonts w:ascii="Times New Roman"/>
          <w:b w:val="false"/>
          <w:i w:val="false"/>
          <w:color w:val="000000"/>
          <w:sz w:val="28"/>
        </w:rPr>
        <w:t>
      Тағамдардың, тамақ өнімдерінің және аспаздық өнімдердің тұтынушылық қасиеттері, олардың органолептикалық қасиеттері, дайындау технологиялары мен шарттары балаларға арналған тамақ өнімдерінің қауіпсіздігі бөлігінде Еуразиялық экономикалық одақтың техникалық регламенттеріне сәйкес келуі тиіс.</w:t>
      </w:r>
    </w:p>
    <w:p>
      <w:pPr>
        <w:spacing w:after="0"/>
        <w:ind w:left="0"/>
        <w:jc w:val="both"/>
      </w:pPr>
      <w:r>
        <w:rPr>
          <w:rFonts w:ascii="Times New Roman"/>
          <w:b w:val="false"/>
          <w:i w:val="false"/>
          <w:color w:val="000000"/>
          <w:sz w:val="28"/>
        </w:rPr>
        <w:t>
      Мектептегі тамақтанудың базалық ұйымынан _______________________ (білім беру ұйымының атауын көрсету) асханасына және (немесе) буфетіне тағамдарды жеткізу жағдайында тиісті температураның сақталуын қамтамасыз ететін арнайы ыдыстар (термоконтейнерлер) пайдаланылады.</w:t>
      </w:r>
    </w:p>
    <w:p>
      <w:pPr>
        <w:spacing w:after="0"/>
        <w:ind w:left="0"/>
        <w:jc w:val="both"/>
      </w:pPr>
      <w:r>
        <w:rPr>
          <w:rFonts w:ascii="Times New Roman"/>
          <w:b w:val="false"/>
          <w:i w:val="false"/>
          <w:color w:val="000000"/>
          <w:sz w:val="28"/>
        </w:rPr>
        <w:t>
      Оқу процесі кезеңінде білім алушыларға ыстық тамақ: бірінші ауысым үшін _____, ______, ______, _______ (уақыты мен үзілісті көрсету), екінші ауысым үшін _____, ______, ______, _______ (уақыты мен үзілісті көрсету). Жазғы мектеп жанындағы лагерь қызметі кезінде_____, ______, ______, _______ (тамақтану уақыты мен атауын көрсету).</w:t>
      </w:r>
    </w:p>
    <w:p>
      <w:pPr>
        <w:spacing w:after="0"/>
        <w:ind w:left="0"/>
        <w:jc w:val="both"/>
      </w:pPr>
      <w:r>
        <w:rPr>
          <w:rFonts w:ascii="Times New Roman"/>
          <w:b w:val="false"/>
          <w:i w:val="false"/>
          <w:color w:val="000000"/>
          <w:sz w:val="28"/>
        </w:rPr>
        <w:t>
      Білім алушылар мен тәрбиеленушілердің тамақтану кестесі білім беру ұйымының басшысы _____________________________(басшының тегі, аты, әкесінің аты (бар болса) бекіткен белгіленген тамақтану режиміне сәйкес белгіленеді.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нормативтік құқықтық актілерге сәйкес келетін буфет өнімдерін сатуға жағдай жасалады.</w:t>
      </w:r>
    </w:p>
    <w:p>
      <w:pPr>
        <w:spacing w:after="0"/>
        <w:ind w:left="0"/>
        <w:jc w:val="both"/>
      </w:pPr>
      <w:r>
        <w:rPr>
          <w:rFonts w:ascii="Times New Roman"/>
          <w:b w:val="false"/>
          <w:i w:val="false"/>
          <w:color w:val="000000"/>
          <w:sz w:val="28"/>
        </w:rPr>
        <w:t>
      Дайын аспаздық өнімдер мен тамақ өнімдерін өткізу ___________ сағатта жүзеге асырылады (асхананың және (немесе) буфеттің жұмыс уақыты көрсетіледі).</w:t>
      </w:r>
    </w:p>
    <w:p>
      <w:pPr>
        <w:spacing w:after="0"/>
        <w:ind w:left="0"/>
        <w:jc w:val="both"/>
      </w:pPr>
      <w:r>
        <w:rPr>
          <w:rFonts w:ascii="Times New Roman"/>
          <w:b w:val="false"/>
          <w:i w:val="false"/>
          <w:color w:val="000000"/>
          <w:sz w:val="28"/>
        </w:rPr>
        <w:t>
      Өнім беруші ай сайын _________ (орта білім беру ұйымы басшысының тегі, аты, әкесінің аты (бар болса)) мынадай мәліметтер ұсынады:</w:t>
      </w:r>
    </w:p>
    <w:p>
      <w:pPr>
        <w:spacing w:after="0"/>
        <w:ind w:left="0"/>
        <w:jc w:val="both"/>
      </w:pPr>
      <w:r>
        <w:rPr>
          <w:rFonts w:ascii="Times New Roman"/>
          <w:b w:val="false"/>
          <w:i w:val="false"/>
          <w:color w:val="000000"/>
          <w:sz w:val="28"/>
        </w:rPr>
        <w:t>
      -білім алушылар үшін олардың сапасы мен қауіпсіздігін куәландыратын құжаттарды қоса бере отырып, пайдаланылатын тамақ өнімдерінің тізбесі туралы;</w:t>
      </w:r>
    </w:p>
    <w:p>
      <w:pPr>
        <w:spacing w:after="0"/>
        <w:ind w:left="0"/>
        <w:jc w:val="both"/>
      </w:pPr>
      <w:r>
        <w:rPr>
          <w:rFonts w:ascii="Times New Roman"/>
          <w:b w:val="false"/>
          <w:i w:val="false"/>
          <w:color w:val="000000"/>
          <w:sz w:val="28"/>
        </w:rPr>
        <w:t>
      -конкурс кезінде көрсетілген ас блогы қызметкерлерінің сандық және сапалық құрамының сәйкестігі туралы.</w:t>
      </w:r>
    </w:p>
    <w:p>
      <w:pPr>
        <w:spacing w:after="0"/>
        <w:ind w:left="0"/>
        <w:jc w:val="both"/>
      </w:pPr>
      <w:r>
        <w:rPr>
          <w:rFonts w:ascii="Times New Roman"/>
          <w:b w:val="false"/>
          <w:i w:val="false"/>
          <w:color w:val="000000"/>
          <w:sz w:val="28"/>
        </w:rPr>
        <w:t>
      Өнім беруші міндетті түрде шығарылатын өнімнің ассортименттік тізбесін халықтың санитариялық-эпидемиологиялық саламаттылығы саласындағы нормативтік құқықтық актілердің талаптарына сәйкес бекітеді.</w:t>
      </w:r>
    </w:p>
    <w:p>
      <w:pPr>
        <w:spacing w:after="0"/>
        <w:ind w:left="0"/>
        <w:jc w:val="both"/>
      </w:pPr>
      <w:r>
        <w:rPr>
          <w:rFonts w:ascii="Times New Roman"/>
          <w:b w:val="false"/>
          <w:i w:val="false"/>
          <w:color w:val="000000"/>
          <w:sz w:val="28"/>
        </w:rPr>
        <w:t>
      Нақты тамақтану рационы перспективалық мәзірге сәйкес келуі тиіс. Бір азық-түлікті, тағамдарды және аспаздық өнімдерді басқасына ауыстыру халықтың санитариялық-эпидемиологиялық саламаттылығы саласындағы нормативтік құқықтық актілердің талаптарына сәйкес ерекше жағдайларда жол беріледі.</w:t>
      </w:r>
    </w:p>
    <w:p>
      <w:pPr>
        <w:spacing w:after="0"/>
        <w:ind w:left="0"/>
        <w:jc w:val="both"/>
      </w:pPr>
      <w:r>
        <w:rPr>
          <w:rFonts w:ascii="Times New Roman"/>
          <w:b w:val="false"/>
          <w:i w:val="false"/>
          <w:color w:val="000000"/>
          <w:sz w:val="28"/>
        </w:rPr>
        <w:t>
      Оқушылардың жекелеген санаттары үшін (оқушылардың санаттарын көрсету) жеңіл (диеталық) тамақтану ұйымдастырылады.</w:t>
      </w:r>
    </w:p>
    <w:p>
      <w:pPr>
        <w:spacing w:after="0"/>
        <w:ind w:left="0"/>
        <w:jc w:val="both"/>
      </w:pPr>
      <w:r>
        <w:rPr>
          <w:rFonts w:ascii="Times New Roman"/>
          <w:b w:val="false"/>
          <w:i w:val="false"/>
          <w:color w:val="000000"/>
          <w:sz w:val="28"/>
        </w:rPr>
        <w:t>
      Қызметті жеткізуші дайын тағамдарды дайындау технологиясын сақтау және калориялығына сәйкес болу үшін ас блоктарында тағам дайындаудың бірыңғай картотекасының (технологиялық карталар) болуын қамтамасыз етеді.</w:t>
      </w:r>
    </w:p>
    <w:p>
      <w:pPr>
        <w:spacing w:after="0"/>
        <w:ind w:left="0"/>
        <w:jc w:val="both"/>
      </w:pPr>
      <w:r>
        <w:rPr>
          <w:rFonts w:ascii="Times New Roman"/>
          <w:b w:val="false"/>
          <w:i w:val="false"/>
          <w:color w:val="000000"/>
          <w:sz w:val="28"/>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p>
      <w:pPr>
        <w:spacing w:after="0"/>
        <w:ind w:left="0"/>
        <w:jc w:val="both"/>
      </w:pPr>
      <w:r>
        <w:rPr>
          <w:rFonts w:ascii="Times New Roman"/>
          <w:b w:val="false"/>
          <w:i w:val="false"/>
          <w:color w:val="000000"/>
          <w:sz w:val="28"/>
        </w:rPr>
        <w:t>
      Асхананың ас блогында тағамдар мен аспаздық өнімдерді дайындаудың технологиялық процесін қамтамасыз ету жұмысын ұйымдастыруды өндіріс меңгерушісі қамтамасыз етеді.</w:t>
      </w:r>
    </w:p>
    <w:p>
      <w:pPr>
        <w:spacing w:after="0"/>
        <w:ind w:left="0"/>
        <w:jc w:val="both"/>
      </w:pPr>
      <w:r>
        <w:rPr>
          <w:rFonts w:ascii="Times New Roman"/>
          <w:b w:val="false"/>
          <w:i w:val="false"/>
          <w:color w:val="000000"/>
          <w:sz w:val="28"/>
        </w:rPr>
        <w:t>
      Ас блогында халықтың санитариялық-эпидемиологиялық саламаттылығы саласындағы нормативтік құқықтық актілердің талаптарына сәйкес қажетті құжаттама (тез бұзылатын тамақ өнімдері мен жартылай фабрикаттардың бракераж журналы, "С-витаминдеу" журналы, тағамдар мен аспаздық бұйымдардың сапасын органолептикалық бағалау журналы, ас блогы қызметкерлерін тексеру нәтижелерінің журналы, бір айдағы Тамақ өнімдері нормаларының орындалуын бақылау ведомостары, ас мәзірін, дайындалатын тағамдардың технологиялық картасын, тамақ өнімдеріне кіріс құжаттарын, келіп түсетін тамақ өнімдерінің сапасын растайтын құжаттарды (атап көрсету: жүкқұжаттар, сәйкестік сертификаттары, сапа куәліктері, ветеринариялық-санитариялық сараптама құжаттары, ұсыныс-пікірлер кітабы) тұрақты түрде болады.</w:t>
      </w:r>
    </w:p>
    <w:p>
      <w:pPr>
        <w:spacing w:after="0"/>
        <w:ind w:left="0"/>
        <w:jc w:val="both"/>
      </w:pPr>
      <w:r>
        <w:rPr>
          <w:rFonts w:ascii="Times New Roman"/>
          <w:b w:val="false"/>
          <w:i w:val="false"/>
          <w:color w:val="000000"/>
          <w:sz w:val="28"/>
        </w:rPr>
        <w:t>
      Өнім берушіде қызмет көрсету басталар алдында жұмыс істеуге рұқсаты бар ас блогының әрбір қызметкерінің медициналық кітапшалары болады.</w:t>
      </w:r>
    </w:p>
    <w:p>
      <w:pPr>
        <w:spacing w:after="0"/>
        <w:ind w:left="0"/>
        <w:jc w:val="both"/>
      </w:pPr>
      <w:r>
        <w:rPr>
          <w:rFonts w:ascii="Times New Roman"/>
          <w:b w:val="false"/>
          <w:i w:val="false"/>
          <w:color w:val="000000"/>
          <w:sz w:val="28"/>
        </w:rPr>
        <w:t>
      Өнім беруші қызмет көрсетуді бастамас бұрын өндірістік бақылау жоспарын бекітеді және тапсырыс берушіге (ұйымдастырушыға) тиісті растайтын құжаттармен қоса жоспардың көшірмесін ұсынады.</w:t>
      </w:r>
    </w:p>
    <w:p>
      <w:pPr>
        <w:spacing w:after="0"/>
        <w:ind w:left="0"/>
        <w:jc w:val="both"/>
      </w:pPr>
      <w:r>
        <w:rPr>
          <w:rFonts w:ascii="Times New Roman"/>
          <w:b w:val="false"/>
          <w:i w:val="false"/>
          <w:color w:val="000000"/>
          <w:sz w:val="28"/>
        </w:rPr>
        <w:t>
      Өнім беруші қолда бар технологиялық, тоңазытқыш және санитариялық-техникалық жабдықтардың жарамдылығын және уақытында мемлекеттік тексеруді (өлшеу құралдары үшін) қамтамасыз етеді, сондай-ақ халықтың санитариялық-эпидемиологиялық саламаттылығы саласындағы нормативтік құқықтық актілердің талаптарына сәйкес тамақ өнімдерін жеткізуді ұйымдастырады.</w:t>
      </w:r>
    </w:p>
    <w:p>
      <w:pPr>
        <w:spacing w:after="0"/>
        <w:ind w:left="0"/>
        <w:jc w:val="both"/>
      </w:pPr>
      <w:r>
        <w:rPr>
          <w:rFonts w:ascii="Times New Roman"/>
          <w:b w:val="false"/>
          <w:i w:val="false"/>
          <w:color w:val="000000"/>
          <w:sz w:val="28"/>
        </w:rPr>
        <w:t>
      Білім беру ұйымында қажетті технологиялық, тоңазытқыш және санитариялық-техникалық жабдықтар мен мүкәммал болмаған жағдайда өнім беруші қызмет көрсету процесінде олардың болуын қамтамасыз етеді.</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өндірістен кемінде 60% (алпыс пайыз) тамақ өнімдерін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Тауарларды жеткізу. Техникалық тапсырмада жеткізілетін тауарлар сәйкес келуі тиіс сатып алынатын тауарлардың толық сипаттамасы және талап етілетін функционалдық, техникалық, сапалық сипаттамалары, кепілдік мерзімі, шығу тегі жазылады.</w:t>
      </w:r>
    </w:p>
    <w:p>
      <w:pPr>
        <w:spacing w:after="0"/>
        <w:ind w:left="0"/>
        <w:jc w:val="both"/>
      </w:pPr>
      <w:r>
        <w:rPr>
          <w:rFonts w:ascii="Times New Roman"/>
          <w:b w:val="false"/>
          <w:i w:val="false"/>
          <w:color w:val="000000"/>
          <w:sz w:val="28"/>
        </w:rPr>
        <w:t>
      Тауарларға арналған техникалық тапсырмада функционалдық, техникалық, сапалық сипаттамалардың сипаты функционалдық шектерін, техникалық сипаттамалардың параметрлерін, үздік сипаттаманы айқындау мақсаттары үшін тауардың мақсатын қамтитын тиісті бөлімдерге бөлінуі тиіс.</w:t>
      </w:r>
    </w:p>
    <w:p>
      <w:pPr>
        <w:spacing w:after="0"/>
        <w:ind w:left="0"/>
        <w:jc w:val="both"/>
      </w:pPr>
      <w:r>
        <w:rPr>
          <w:rFonts w:ascii="Times New Roman"/>
          <w:b w:val="false"/>
          <w:i w:val="false"/>
          <w:color w:val="000000"/>
          <w:sz w:val="28"/>
        </w:rPr>
        <w:t>
      Сатып алынатын тамақ өнімдері Қазақстан Республикасының тамақ өнімдерінің қауіпсіздігі туралы заңнамасында белгіленген талаптарға сәйкес келуі тиіс.</w:t>
      </w:r>
    </w:p>
    <w:p>
      <w:pPr>
        <w:spacing w:after="0"/>
        <w:ind w:left="0"/>
        <w:jc w:val="both"/>
      </w:pPr>
      <w:r>
        <w:rPr>
          <w:rFonts w:ascii="Times New Roman"/>
          <w:b w:val="false"/>
          <w:i w:val="false"/>
          <w:color w:val="000000"/>
          <w:sz w:val="28"/>
        </w:rPr>
        <w:t>
      Отандық тауар өндірушілерді қолдау үшін өнім беруші тамақтандыруды ұйымдастыру шеңберінде отандық тауар өндірушілерден азық-түлік өнімдерінің кемінде 60% (алпыс пайыз) сатып алады.</w:t>
      </w:r>
    </w:p>
    <w:p>
      <w:pPr>
        <w:spacing w:after="0"/>
        <w:ind w:left="0"/>
        <w:jc w:val="both"/>
      </w:pPr>
      <w:r>
        <w:rPr>
          <w:rFonts w:ascii="Times New Roman"/>
          <w:b w:val="false"/>
          <w:i w:val="false"/>
          <w:color w:val="000000"/>
          <w:sz w:val="28"/>
        </w:rPr>
        <w:t>
      Бұл ретте, отандық өндірістің азық-түлік өнімдерін сатып алу фактісін растайтын құжат ретінде белгіленген үлгідегі түпнұсқасы немесе көшірмесі не Уәкілетті ұйым куәландырған белгіленген тәртіппен берілген "СТ-KZ" тауардың шығу тегі туралы сертификаттың көшірмесі ұсынылады (егер жеткізілетін тауарлардың көлемі екі және одан көп бірлікті құраса, онда белгіленген үлгідегі түпнұсқасы немесе көшірмесі не Уәкілетті ұйым куәландырған, ұсынылған көлемге (үлгіге берілген сертификатты қоспағанда) немесе сериялық өндіріс өніміне белгіленген тәртіппен берілген "СТ-KZ" тауардың шығу тегі туралы сертификаттың көшірмесі ұсынылады.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Орындаушыға әрбір сипаттамалар мен қосымша шарттар жеке жолда көрсетіледі.</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 қосымша</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 ұйымдарында</w:t>
            </w:r>
            <w:r>
              <w:br/>
            </w:r>
            <w:r>
              <w:rPr>
                <w:rFonts w:ascii="Times New Roman"/>
                <w:b w:val="false"/>
                <w:i w:val="false"/>
                <w:color w:val="000000"/>
                <w:sz w:val="20"/>
              </w:rPr>
              <w:t>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6-қосымша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Әлеуетті өнім берушінің біліктілігі туралы мәліметтер</w:t>
      </w:r>
    </w:p>
    <w:p>
      <w:pPr>
        <w:spacing w:after="0"/>
        <w:ind w:left="0"/>
        <w:jc w:val="both"/>
      </w:pPr>
      <w:r>
        <w:rPr>
          <w:rFonts w:ascii="Times New Roman"/>
          <w:b w:val="false"/>
          <w:i w:val="false"/>
          <w:color w:val="000000"/>
          <w:sz w:val="28"/>
        </w:rPr>
        <w:t>
      (әлеуетті өнім беруші көрсетілетін қызметтерді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w:t>
      </w:r>
    </w:p>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қызметті көрсету үшін ____________________________</w:t>
      </w:r>
    </w:p>
    <w:p>
      <w:pPr>
        <w:spacing w:after="0"/>
        <w:ind w:left="0"/>
        <w:jc w:val="both"/>
      </w:pPr>
      <w:r>
        <w:rPr>
          <w:rFonts w:ascii="Times New Roman"/>
          <w:b w:val="false"/>
          <w:i w:val="false"/>
          <w:color w:val="000000"/>
          <w:sz w:val="28"/>
        </w:rPr>
        <w:t>
      (әлеуетті өнім берушінің атауын, тегін, атын, әкесінің атын (бар болса) көрсету) әлеуетті өнім берушіде қажетті штат қызметкерлері бар.</w:t>
      </w:r>
    </w:p>
    <w:p>
      <w:pPr>
        <w:spacing w:after="0"/>
        <w:ind w:left="0"/>
        <w:jc w:val="both"/>
      </w:pPr>
      <w:r>
        <w:rPr>
          <w:rFonts w:ascii="Times New Roman"/>
          <w:b w:val="false"/>
          <w:i w:val="false"/>
          <w:color w:val="000000"/>
          <w:sz w:val="28"/>
        </w:rPr>
        <w:t>
      Қызметкерлердің жалпы саны ____ құрайды, оның ішінде растайтын құжаттарының көшірмелері бар ____ аспазшы, ____ өндіріс меңгерушісі, ____ диетолог немесе диеталық бике _____ басқа қызметкер бар: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тегі, аты, әкесінің аты (бар болса)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(қоғамдық тамақтандыру саласында) біліктілігі берілген білімі (орта-арнайы, техникалық және кәсіптік, жоғары білім) және мамандығы (диплом, куәлік №), разряды (сертификаттың, куәліктің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курстар, біліктілігі (куәлік № және (немесе) сертификат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(ҚР Еңбек кодексіне сәйкес лауазымын көрсете отырып,еңбек қатынастары туралы растайтын құжаттың күні, №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3. Растайтын құжаттардың көшірмелерін қоса бере отырып,</w:t>
      </w:r>
    </w:p>
    <w:p>
      <w:pPr>
        <w:spacing w:after="0"/>
        <w:ind w:left="0"/>
        <w:jc w:val="both"/>
      </w:pPr>
      <w:r>
        <w:rPr>
          <w:rFonts w:ascii="Times New Roman"/>
          <w:b w:val="false"/>
          <w:i w:val="false"/>
          <w:color w:val="000000"/>
          <w:sz w:val="28"/>
        </w:rPr>
        <w:t xml:space="preserve">_________________________________________________________  </w:t>
      </w:r>
    </w:p>
    <w:p>
      <w:pPr>
        <w:spacing w:after="0"/>
        <w:ind w:left="0"/>
        <w:jc w:val="both"/>
      </w:pPr>
      <w:r>
        <w:rPr>
          <w:rFonts w:ascii="Times New Roman"/>
          <w:b w:val="false"/>
          <w:i w:val="false"/>
          <w:color w:val="000000"/>
          <w:sz w:val="28"/>
        </w:rPr>
        <w:t>(әлеуеттi өнiм берушiнің атауын көрсету)</w:t>
      </w:r>
    </w:p>
    <w:p>
      <w:pPr>
        <w:spacing w:after="0"/>
        <w:ind w:left="0"/>
        <w:jc w:val="both"/>
      </w:pPr>
      <w:r>
        <w:rPr>
          <w:rFonts w:ascii="Times New Roman"/>
          <w:b w:val="false"/>
          <w:i w:val="false"/>
          <w:color w:val="000000"/>
          <w:sz w:val="28"/>
        </w:rPr>
        <w:t>өткен 5 жылда көрсетілген қызмет көрсету нарығындағы көрсетілетін қызметтердің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Көрсетiлген қызметтердiң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берушiлердiң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көрсету орны, жылы</w:t>
            </w:r>
          </w:p>
        </w:tc>
      </w:tr>
    </w:tbl>
    <w:p>
      <w:pPr>
        <w:spacing w:after="0"/>
        <w:ind w:left="0"/>
        <w:jc w:val="both"/>
      </w:pPr>
      <w:r>
        <w:rPr>
          <w:rFonts w:ascii="Times New Roman"/>
          <w:b w:val="false"/>
          <w:i w:val="false"/>
          <w:color w:val="000000"/>
          <w:sz w:val="28"/>
        </w:rPr>
        <w:t>
      4. Әлеуетті өнім беруші қызмет көрсетуге арналған бар ресурстар туралы қосымша мәліметтерді көрсетеді.</w:t>
      </w:r>
    </w:p>
    <w:p>
      <w:pPr>
        <w:spacing w:after="0"/>
        <w:ind w:left="0"/>
        <w:jc w:val="both"/>
      </w:pPr>
      <w:r>
        <w:rPr>
          <w:rFonts w:ascii="Times New Roman"/>
          <w:b w:val="false"/>
          <w:i w:val="false"/>
          <w:color w:val="000000"/>
          <w:sz w:val="28"/>
        </w:rPr>
        <w:t>
      Бiлiктiлiгi туралы барлық мәлiметтердiң дұрыстығын растаймын.</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Әлеуетті өнім беруші туралы мәліметтер</w:t>
      </w:r>
    </w:p>
    <w:p>
      <w:pPr>
        <w:spacing w:after="0"/>
        <w:ind w:left="0"/>
        <w:jc w:val="both"/>
      </w:pPr>
      <w:r>
        <w:rPr>
          <w:rFonts w:ascii="Times New Roman"/>
          <w:b w:val="false"/>
          <w:i w:val="false"/>
          <w:color w:val="000000"/>
          <w:sz w:val="28"/>
        </w:rPr>
        <w:t>
                                (әлеуетті өнім беруші тауарларды сатып алу кезінде толтырады)</w:t>
      </w:r>
    </w:p>
    <w:p>
      <w:pPr>
        <w:spacing w:after="0"/>
        <w:ind w:left="0"/>
        <w:jc w:val="both"/>
      </w:pPr>
      <w:r>
        <w:rPr>
          <w:rFonts w:ascii="Times New Roman"/>
          <w:b w:val="false"/>
          <w:i w:val="false"/>
          <w:color w:val="000000"/>
          <w:sz w:val="28"/>
        </w:rPr>
        <w:t>
                 1. Әлеуетті өнім берушінің атауы ___________________________________</w:t>
      </w:r>
    </w:p>
    <w:p>
      <w:pPr>
        <w:spacing w:after="0"/>
        <w:ind w:left="0"/>
        <w:jc w:val="both"/>
      </w:pPr>
      <w:r>
        <w:rPr>
          <w:rFonts w:ascii="Times New Roman"/>
          <w:b w:val="false"/>
          <w:i w:val="false"/>
          <w:color w:val="000000"/>
          <w:sz w:val="28"/>
        </w:rPr>
        <w:t xml:space="preserve">           2. Растайтын құжаттардың көшірмелерін қоса бере отырып, өткен 5 жылда әлеуетті</w:t>
      </w:r>
    </w:p>
    <w:p>
      <w:pPr>
        <w:spacing w:after="0"/>
        <w:ind w:left="0"/>
        <w:jc w:val="both"/>
      </w:pPr>
      <w:r>
        <w:rPr>
          <w:rFonts w:ascii="Times New Roman"/>
          <w:b w:val="false"/>
          <w:i w:val="false"/>
          <w:color w:val="000000"/>
          <w:sz w:val="28"/>
        </w:rPr>
        <w:t>өнім беруші жеткізген (өндірген) конкурста сатып алынатын ұқсас тауарлардың көлемі,</w:t>
      </w:r>
    </w:p>
    <w:p>
      <w:pPr>
        <w:spacing w:after="0"/>
        <w:ind w:left="0"/>
        <w:jc w:val="both"/>
      </w:pPr>
      <w:r>
        <w:rPr>
          <w:rFonts w:ascii="Times New Roman"/>
          <w:b w:val="false"/>
          <w:i w:val="false"/>
          <w:color w:val="000000"/>
          <w:sz w:val="28"/>
        </w:rPr>
        <w:t>теңгемен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және олардың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және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(әлеуетті өнім берушінің қалауы бойынша көрсетіледі)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Барлық мәліметтердің дұрыстығын растаймын.</w:t>
      </w:r>
    </w:p>
    <w:p>
      <w:pPr>
        <w:spacing w:after="0"/>
        <w:ind w:left="0"/>
        <w:jc w:val="both"/>
      </w:pPr>
      <w:r>
        <w:rPr>
          <w:rFonts w:ascii="Times New Roman"/>
          <w:b w:val="false"/>
          <w:i w:val="false"/>
          <w:color w:val="000000"/>
          <w:sz w:val="28"/>
        </w:rPr>
        <w:t>
      Күні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3-қосымша</w:t>
            </w:r>
            <w:r>
              <w:br/>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жеткізушіні таңдау</w:t>
            </w:r>
            <w:r>
              <w:br/>
            </w:r>
            <w:r>
              <w:rPr>
                <w:rFonts w:ascii="Times New Roman"/>
                <w:b w:val="false"/>
                <w:i w:val="false"/>
                <w:color w:val="000000"/>
                <w:sz w:val="20"/>
              </w:rPr>
              <w:t>жөніндегі үлгілік конкурстық</w:t>
            </w:r>
            <w:r>
              <w:br/>
            </w:r>
            <w:r>
              <w:rPr>
                <w:rFonts w:ascii="Times New Roman"/>
                <w:b w:val="false"/>
                <w:i w:val="false"/>
                <w:color w:val="000000"/>
                <w:sz w:val="20"/>
              </w:rPr>
              <w:t>құжаттамаға 7-қосымша</w:t>
            </w:r>
          </w:p>
        </w:tc>
      </w:tr>
    </w:tbl>
    <w:p>
      <w:pPr>
        <w:spacing w:after="0"/>
        <w:ind w:left="0"/>
        <w:jc w:val="left"/>
      </w:pPr>
      <w:r>
        <w:rPr>
          <w:rFonts w:ascii="Times New Roman"/>
          <w:b/>
          <w:i w:val="false"/>
          <w:color w:val="000000"/>
        </w:rPr>
        <w:t xml:space="preserve"> Көрсетілетін қызметті жеткізушіні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соңғы 5 жылдағы жұмыс тәжірибесі (5 балдан артық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білім алушылары мен тәрбиеленушілерін тамақтандыруды ұйымдастыру бойынша жұмыс тәжірибесі – әр 8 айға 1 балдан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 – әр 12 айға 1 балдан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Азпаз біліктілігі (қоғамдық тамақтандыру саласында) берілген арнайы орта білімі (2007 жылғы 27 шілдеге дейін білімі туралы құжатты алған жағдайда) немесе техникалық және кәсіптік, жоғары білімі бар аспаздың болуы (10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3 разряд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4 разряд (2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мен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 (1 балдан аспайды)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(1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берілген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 (2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p>
            <w:pPr>
              <w:spacing w:after="20"/>
              <w:ind w:left="20"/>
              <w:jc w:val="both"/>
            </w:pPr>
            <w:r>
              <w:rPr>
                <w:rFonts w:ascii="Times New Roman"/>
                <w:b w:val="false"/>
                <w:i w:val="false"/>
                <w:color w:val="000000"/>
                <w:sz w:val="20"/>
              </w:rPr>
              <w:t>
(2 балдан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p>
            <w:pPr>
              <w:spacing w:after="20"/>
              <w:ind w:left="20"/>
              <w:jc w:val="both"/>
            </w:pPr>
            <w:r>
              <w:rPr>
                <w:rFonts w:ascii="Times New Roman"/>
                <w:b w:val="false"/>
                <w:i w:val="false"/>
                <w:color w:val="000000"/>
                <w:sz w:val="20"/>
              </w:rPr>
              <w:t>
(0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1-тармақ бойынша ағымдағы жылдың алдындағы 5 жылдағы жұмыс тәжірибесінің болуы:</w:t>
      </w:r>
    </w:p>
    <w:p>
      <w:pPr>
        <w:spacing w:after="0"/>
        <w:ind w:left="0"/>
        <w:jc w:val="both"/>
      </w:pPr>
      <w:r>
        <w:rPr>
          <w:rFonts w:ascii="Times New Roman"/>
          <w:b w:val="false"/>
          <w:i w:val="false"/>
          <w:color w:val="000000"/>
          <w:sz w:val="28"/>
        </w:rPr>
        <w:t>
      орта мемлекеттік білім беру ұйымдарының білім алушылары мен тәрбиеленушілерін тамақтандыруды ұйымдастыру бойынша бұрын жасалған шарттардың көшірмелерімен, осы шарттардың орындаудың соңғы айы үшін көрсетілген қызметтер актілерімен және шот-фактуралармен, мемлекеттік заңды тұлғалардың асханаларын мүліктік жалдау (жалға беру) шарттарының көшірмелерімен расталады.</w:t>
      </w:r>
    </w:p>
    <w:p>
      <w:pPr>
        <w:spacing w:after="0"/>
        <w:ind w:left="0"/>
        <w:jc w:val="both"/>
      </w:pPr>
      <w:r>
        <w:rPr>
          <w:rFonts w:ascii="Times New Roman"/>
          <w:b w:val="false"/>
          <w:i w:val="false"/>
          <w:color w:val="000000"/>
          <w:sz w:val="28"/>
        </w:rPr>
        <w:t>
      Шартта (қосымша келісімде) көрсетілген жазғы каникул айларында (маусым-тамыз айлары) қызметтер ұсынылған жағдайда, осы айлар үшін көрсетілген қызметтер актілері мен шот-фактуралар қосымша ұсынылады;</w:t>
      </w:r>
    </w:p>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бойынша:</w:t>
      </w:r>
    </w:p>
    <w:p>
      <w:pPr>
        <w:spacing w:after="0"/>
        <w:ind w:left="0"/>
        <w:jc w:val="both"/>
      </w:pPr>
      <w:r>
        <w:rPr>
          <w:rFonts w:ascii="Times New Roman"/>
          <w:b w:val="false"/>
          <w:i w:val="false"/>
          <w:color w:val="000000"/>
          <w:sz w:val="28"/>
        </w:rPr>
        <w:t>
      көрсетілетін қызметті ұсыну кезінде – бұрын жасалған шарттардың көшірмелерімен, осы шарттардың орындалуының соңғы айы үшін көрсетілген қызметтер актілерімен және шот-фактуралармен,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қорытындының көшірмелерімен;</w:t>
      </w:r>
    </w:p>
    <w:p>
      <w:pPr>
        <w:spacing w:after="0"/>
        <w:ind w:left="0"/>
        <w:jc w:val="both"/>
      </w:pPr>
      <w:r>
        <w:rPr>
          <w:rFonts w:ascii="Times New Roman"/>
          <w:b w:val="false"/>
          <w:i w:val="false"/>
          <w:color w:val="000000"/>
          <w:sz w:val="28"/>
        </w:rPr>
        <w:t>
      басқа қоғамдық тамақтану объектілерінде тамақтандыруды ұйымдастыру –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қорытындыны қоса бере отырып, қоғамдық тамақтану объектісіне құқық белгілейтін құжаттардың көшірмелерімен (жекеменшік, (меншік құқығын растайтын құжаттар қоса берілсін), жалдау, өтеусіз пайдалану, сенімгерлік басқару және т.б. (жалға берушінің меншік құқығын растайтын құжаттар және т.б. қосымша қоса берілсін) расталады.</w:t>
      </w:r>
    </w:p>
    <w:p>
      <w:pPr>
        <w:spacing w:after="0"/>
        <w:ind w:left="0"/>
        <w:jc w:val="both"/>
      </w:pPr>
      <w:r>
        <w:rPr>
          <w:rFonts w:ascii="Times New Roman"/>
          <w:b w:val="false"/>
          <w:i w:val="false"/>
          <w:color w:val="000000"/>
          <w:sz w:val="28"/>
        </w:rPr>
        <w:t>
      Бұл ретте бір мезгілде бірнеше орта білім беру ұйымдарында және (немесе) қоғамдық тамақтандыру саласында қызмет көрсету кезінде деректер жинақталмайды. Бір кезең ішінде орта білім беру ұйымында және қоғамдық тамақтандыру саласында бір мезгілде қызмет көрсеткені туралы растаушы құжаттар ұсынылған жағдайда орта білім беру ұйымдарындағы жұмыс тәжірибесі ескеріледі. Орта білім беру ұйымындағы және қоғамдық тамақтандыру саласындағы жұмыс тәжірибесін жинақтауға жол берілмейді.</w:t>
      </w:r>
    </w:p>
    <w:p>
      <w:pPr>
        <w:spacing w:after="0"/>
        <w:ind w:left="0"/>
        <w:jc w:val="both"/>
      </w:pPr>
      <w:r>
        <w:rPr>
          <w:rFonts w:ascii="Times New Roman"/>
          <w:b w:val="false"/>
          <w:i w:val="false"/>
          <w:color w:val="000000"/>
          <w:sz w:val="28"/>
        </w:rPr>
        <w:t xml:space="preserve">
      – 2, 3, 4-тармақтар бойынша әлеуетті өнім беруші өтінім берген сәтте ҚР Еңбек кодексіне сәйкес қызметкерлердің еңбек қызметін, "Білім туралы" ҚР </w:t>
      </w:r>
      <w:r>
        <w:rPr>
          <w:rFonts w:ascii="Times New Roman"/>
          <w:b w:val="false"/>
          <w:i w:val="false"/>
          <w:color w:val="000000"/>
          <w:sz w:val="28"/>
        </w:rPr>
        <w:t>Заңына</w:t>
      </w:r>
      <w:r>
        <w:rPr>
          <w:rFonts w:ascii="Times New Roman"/>
          <w:b w:val="false"/>
          <w:i w:val="false"/>
          <w:color w:val="000000"/>
          <w:sz w:val="28"/>
        </w:rPr>
        <w:t xml:space="preserve"> сәйкес кәсіптік білімі туралы құжаттарды, разрядын растайтын, сондай-ақ маманның жеке басын куәландыратын құжаттардың көшірмелерін ұсынған кезде тиісті балдар қойылады. Құжаттар құжаттардың түпнұсқаларынан (телнұсқаларынан) электрондық көшірмелер түрінде ұсынылады.</w:t>
      </w:r>
    </w:p>
    <w:p>
      <w:pPr>
        <w:spacing w:after="0"/>
        <w:ind w:left="0"/>
        <w:jc w:val="both"/>
      </w:pPr>
      <w:r>
        <w:rPr>
          <w:rFonts w:ascii="Times New Roman"/>
          <w:b w:val="false"/>
          <w:i w:val="false"/>
          <w:color w:val="000000"/>
          <w:sz w:val="28"/>
        </w:rPr>
        <w:t>
      Аспаз біліктілігі бар білімі болған жағдайда аспаздың біліктілігін (разрядын) арттыру уәкілетті орган белгілеген үлгідегі электрондық көшірмесі құжатпен расталады.</w:t>
      </w:r>
    </w:p>
    <w:p>
      <w:pPr>
        <w:spacing w:after="0"/>
        <w:ind w:left="0"/>
        <w:jc w:val="both"/>
      </w:pPr>
      <w:r>
        <w:rPr>
          <w:rFonts w:ascii="Times New Roman"/>
          <w:b w:val="false"/>
          <w:i w:val="false"/>
          <w:color w:val="000000"/>
          <w:sz w:val="28"/>
        </w:rPr>
        <w:t>
      Медициналық білімі болған жағдайда, диетология саласында біліктілігін арттыру немесе қайта даярлау уәкілетті орган белгілеген үлгідегі құжаттың электрондық көшірмесімен расталады.</w:t>
      </w:r>
    </w:p>
    <w:p>
      <w:pPr>
        <w:spacing w:after="0"/>
        <w:ind w:left="0"/>
        <w:jc w:val="both"/>
      </w:pPr>
      <w:r>
        <w:rPr>
          <w:rFonts w:ascii="Times New Roman"/>
          <w:b w:val="false"/>
          <w:i w:val="false"/>
          <w:color w:val="000000"/>
          <w:sz w:val="28"/>
        </w:rPr>
        <w:t>
      – 5-тармақ бойынша конкурс өткізілетін тиісті облыстың, республикалық маңызы бар қаланың, астананың аумағында қызметін растайтын өткен жылдың алдынғы кезеңі үшін салық есептілігі ұсынылған жағдайда тиісті балл қойылады.</w:t>
      </w:r>
    </w:p>
    <w:p>
      <w:pPr>
        <w:spacing w:after="0"/>
        <w:ind w:left="0"/>
        <w:jc w:val="both"/>
      </w:pPr>
      <w:r>
        <w:rPr>
          <w:rFonts w:ascii="Times New Roman"/>
          <w:b w:val="false"/>
          <w:i w:val="false"/>
          <w:color w:val="000000"/>
          <w:sz w:val="28"/>
        </w:rPr>
        <w:t>
      Бір қызметкер бірнеше лауазымдарды қоса атқарған жағдайда балдар өлшемшарттардың біреуі бойынша ғана қойылады.</w:t>
      </w:r>
    </w:p>
    <w:p>
      <w:pPr>
        <w:spacing w:after="0"/>
        <w:ind w:left="0"/>
        <w:jc w:val="both"/>
      </w:pPr>
      <w:r>
        <w:rPr>
          <w:rFonts w:ascii="Times New Roman"/>
          <w:b w:val="false"/>
          <w:i w:val="false"/>
          <w:color w:val="000000"/>
          <w:sz w:val="28"/>
        </w:rPr>
        <w:t>
      Әлеуетті өнім беруші жеңімпаз деп жарияланған және (немесе) шартқа сәйкес ағымдағы конкурсты өткізу кезеңінде қызмет көрсететін және (немесе) басқа ұйымда қызметін жүзеге асыратын бұрын өткізілген конкурстарда әлеуетті өнім беруші ұсынған аспаздардың болуы туралы мәліметтерді ұсынған кезде конкурстық комиссия балл қоймайды. Қызметкерлер туралы мәліметтерді тексеруді конкурсты ұйымдастырушы мемлекеттік сатып алу веб-порталында жүзеге асырады.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4-қосымша</w:t>
            </w:r>
            <w:r>
              <w:br/>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бойынша қызметті немесе</w:t>
            </w:r>
            <w:r>
              <w:br/>
            </w:r>
            <w:r>
              <w:rPr>
                <w:rFonts w:ascii="Times New Roman"/>
                <w:b w:val="false"/>
                <w:i w:val="false"/>
                <w:color w:val="000000"/>
                <w:sz w:val="20"/>
              </w:rPr>
              <w:t>тауарларды жеткізушіні,</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w:t>
            </w:r>
            <w:r>
              <w:br/>
            </w:r>
            <w:r>
              <w:rPr>
                <w:rFonts w:ascii="Times New Roman"/>
                <w:b w:val="false"/>
                <w:i w:val="false"/>
                <w:color w:val="000000"/>
                <w:sz w:val="20"/>
              </w:rPr>
              <w:t>беру ұйымдарында, техникалық</w:t>
            </w:r>
            <w:r>
              <w:br/>
            </w:r>
            <w:r>
              <w:rPr>
                <w:rFonts w:ascii="Times New Roman"/>
                <w:b w:val="false"/>
                <w:i w:val="false"/>
                <w:color w:val="000000"/>
                <w:sz w:val="20"/>
              </w:rPr>
              <w:t>және кәсіптік, орта білімнен</w:t>
            </w:r>
            <w:r>
              <w:br/>
            </w:r>
            <w:r>
              <w:rPr>
                <w:rFonts w:ascii="Times New Roman"/>
                <w:b w:val="false"/>
                <w:i w:val="false"/>
                <w:color w:val="000000"/>
                <w:sz w:val="20"/>
              </w:rPr>
              <w:t>кейінгі 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w:t>
            </w:r>
            <w:r>
              <w:br/>
            </w:r>
            <w:r>
              <w:rPr>
                <w:rFonts w:ascii="Times New Roman"/>
                <w:b w:val="false"/>
                <w:i w:val="false"/>
                <w:color w:val="000000"/>
                <w:sz w:val="20"/>
              </w:rPr>
              <w:t>байланысты тауарларды</w:t>
            </w:r>
            <w:r>
              <w:br/>
            </w:r>
            <w:r>
              <w:rPr>
                <w:rFonts w:ascii="Times New Roman"/>
                <w:b w:val="false"/>
                <w:i w:val="false"/>
                <w:color w:val="000000"/>
                <w:sz w:val="20"/>
              </w:rPr>
              <w:t>жеткізушіні таңдау жөніндегі</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8-қосымша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p>
      <w:pPr>
        <w:spacing w:after="0"/>
        <w:ind w:left="0"/>
        <w:jc w:val="left"/>
      </w:pPr>
      <w:r>
        <w:rPr>
          <w:rFonts w:ascii="Times New Roman"/>
          <w:b/>
          <w:i w:val="false"/>
          <w:color w:val="000000"/>
        </w:rPr>
        <w:t xml:space="preserve"> Тауарларды жеткізушіні таңдау өлшемшарттары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12 айға 1 балдан, бірақ 5 балдан аспайды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отандық тауарды өндірушінің мәртебесін растайтын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 арнайы автокөлікпен жеткізу шарттары (3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Жалдап алу, өтеусіз пайдалану, лизинг және басқа шарттар негізінде көліктің болуы (2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көлігінің болуы (3 балл)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берушінің тіркелуінің болуы (2 балдан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(0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(2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1-тармақ бойынша ағымдағы жылдың алдындағы соңғы 5 жылдағы жұмыс тәжірибесінің болуы тауарларды жеткізу кезеңі, осы шарттарды орындаудың соңғы айы үшін тауарларды қабылдау-тапсыру актілері көрсетіле отырып, бұрын жасалған шарттардың көшірмелерімен расталады.</w:t>
            </w:r>
          </w:p>
          <w:p>
            <w:pPr>
              <w:spacing w:after="20"/>
              <w:ind w:left="20"/>
              <w:jc w:val="both"/>
            </w:pPr>
            <w:r>
              <w:rPr>
                <w:rFonts w:ascii="Times New Roman"/>
                <w:b w:val="false"/>
                <w:i w:val="false"/>
                <w:color w:val="000000"/>
                <w:sz w:val="20"/>
              </w:rPr>
              <w:t>
Бұл ретте бір кезең ішінде тауарларды бір мезгілде бірнеше ұйымға (бірнеше тапсырыс берушіге) жеткізу кезінде деректер жинақталмайды;</w:t>
            </w:r>
          </w:p>
          <w:p>
            <w:pPr>
              <w:spacing w:after="20"/>
              <w:ind w:left="20"/>
              <w:jc w:val="both"/>
            </w:pPr>
            <w:r>
              <w:rPr>
                <w:rFonts w:ascii="Times New Roman"/>
                <w:b w:val="false"/>
                <w:i w:val="false"/>
                <w:color w:val="000000"/>
                <w:sz w:val="20"/>
              </w:rPr>
              <w:t>
– 2-тармақ бойынша әлеуетті өнім беруші біріктірілген лотқа қатысқан жағдайда, әлеуетті өнім беруші - отандық тауар өндіруші ерікті түрде сертификатт(ард)ы ұсынған кезде балдар осы лот тауарларының кемінде 20%- ына (жиырма пайызына) қойылады.</w:t>
            </w:r>
          </w:p>
          <w:p>
            <w:pPr>
              <w:spacing w:after="20"/>
              <w:ind w:left="20"/>
              <w:jc w:val="both"/>
            </w:pPr>
            <w:r>
              <w:rPr>
                <w:rFonts w:ascii="Times New Roman"/>
                <w:b w:val="false"/>
                <w:i w:val="false"/>
                <w:color w:val="000000"/>
                <w:sz w:val="20"/>
              </w:rPr>
              <w:t>
Бұл ретте бір кезең ішінде тауарларды бір мезгілде бірнеше ұйымға (бірнеше тапсырыс берушіге) жеткізу кезінде деректер жинақталмайды;</w:t>
            </w:r>
          </w:p>
          <w:p>
            <w:pPr>
              <w:spacing w:after="20"/>
              <w:ind w:left="20"/>
              <w:jc w:val="both"/>
            </w:pPr>
            <w:r>
              <w:rPr>
                <w:rFonts w:ascii="Times New Roman"/>
                <w:b w:val="false"/>
                <w:i w:val="false"/>
                <w:color w:val="000000"/>
                <w:sz w:val="20"/>
              </w:rPr>
              <w:t xml:space="preserve">
– 3-тармақ бойынша Қазақстан Республикасы Денсаулық сақтау министрінің 2021 жылғы 11 қаңтардағы № ҚР ДСМ-5 </w:t>
            </w:r>
            <w:r>
              <w:rPr>
                <w:rFonts w:ascii="Times New Roman"/>
                <w:b w:val="false"/>
                <w:i w:val="false"/>
                <w:color w:val="000000"/>
                <w:sz w:val="20"/>
              </w:rPr>
              <w:t>бұйрығымен</w:t>
            </w:r>
            <w:r>
              <w:rPr>
                <w:rFonts w:ascii="Times New Roman"/>
                <w:b w:val="false"/>
                <w:i w:val="false"/>
                <w:color w:val="000000"/>
                <w:sz w:val="20"/>
              </w:rPr>
              <w:t xml:space="preserve"> бекітілген "Жолаушылар мен жүктерді тасымалдауға арналған көлік құралдарына қойылатын санитариялық-эпидемиологиялық талаптар" санитариялық қағидаларының (Нормативтік құқықтық актілерді мемлекеттік тіркеу тізілімінде № 22066 болып тіркелген) талаптарына сәйкес мамандандырылған көліктің бар болуына арналған құжаттар, әлеуетті өнім беруші автокөліктің мамандандырылған автокөлікке қойылатын талаптарға сәйкестігін растайтын әулетті өнім берушінің қолымен куәландырылған анықтама (автокөліктің техникалық сипаттамаларын, автокөлікке техникалық паспорттың мәліметтерін (№, берілген күні, автокөліктің маркасы, автокөліктің мемлекеттік тіркеу нөмірі, иесі) ұсынылған кезде тиісті балл қойылады;</w:t>
            </w:r>
          </w:p>
          <w:p>
            <w:pPr>
              <w:spacing w:after="20"/>
              <w:ind w:left="20"/>
              <w:jc w:val="both"/>
            </w:pPr>
            <w:r>
              <w:rPr>
                <w:rFonts w:ascii="Times New Roman"/>
                <w:b w:val="false"/>
                <w:i w:val="false"/>
                <w:color w:val="000000"/>
                <w:sz w:val="20"/>
              </w:rPr>
              <w:t>
– 4-тармақ бойынша конкурс өткізілетін тиісті облыстың, республикалық маңызы бар қаланың, астананың аумағында қызметін растайтын өткен жылдың алдыңғы кезеңі үшін салық есептілігі ұсынылған жағдайда тиісті балдар қойылады.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5-қосымша</w:t>
            </w:r>
            <w:r>
              <w:br/>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тауарларды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Конкурс туралы хабарландыру</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(конкурсты ұйымдастырушының атауы, пошталық және электрондық мекенжайлары, лот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орта білім беру ұйымдарында білім алушыларды тамақтандыруды ұйымдастыру, </w:t>
      </w:r>
    </w:p>
    <w:p>
      <w:pPr>
        <w:spacing w:after="0"/>
        <w:ind w:left="0"/>
        <w:jc w:val="both"/>
      </w:pPr>
      <w:r>
        <w:rPr>
          <w:rFonts w:ascii="Times New Roman"/>
          <w:b w:val="false"/>
          <w:i w:val="false"/>
          <w:color w:val="000000"/>
          <w:sz w:val="28"/>
        </w:rPr>
        <w:t xml:space="preserve">сондай-ақ мектепке дейінгі ұйымдарда, жетім балалар мен ата-анасының қамқорлығынсыз </w:t>
      </w:r>
    </w:p>
    <w:p>
      <w:pPr>
        <w:spacing w:after="0"/>
        <w:ind w:left="0"/>
        <w:jc w:val="both"/>
      </w:pPr>
      <w:r>
        <w:rPr>
          <w:rFonts w:ascii="Times New Roman"/>
          <w:b w:val="false"/>
          <w:i w:val="false"/>
          <w:color w:val="000000"/>
          <w:sz w:val="28"/>
        </w:rPr>
        <w:t xml:space="preserve">қалған балаларға арналған білім беру ұйымдарында тәрбиеленетін және білім алатын </w:t>
      </w:r>
    </w:p>
    <w:p>
      <w:pPr>
        <w:spacing w:after="0"/>
        <w:ind w:left="0"/>
        <w:jc w:val="both"/>
      </w:pPr>
      <w:r>
        <w:rPr>
          <w:rFonts w:ascii="Times New Roman"/>
          <w:b w:val="false"/>
          <w:i w:val="false"/>
          <w:color w:val="000000"/>
          <w:sz w:val="28"/>
        </w:rPr>
        <w:t xml:space="preserve">балаларды тамақтандыруды қамтамасыз етуге байланысты көрсетілетін қызметтерді </w:t>
      </w:r>
    </w:p>
    <w:p>
      <w:pPr>
        <w:spacing w:after="0"/>
        <w:ind w:left="0"/>
        <w:jc w:val="both"/>
      </w:pPr>
      <w:r>
        <w:rPr>
          <w:rFonts w:ascii="Times New Roman"/>
          <w:b w:val="false"/>
          <w:i w:val="false"/>
          <w:color w:val="000000"/>
          <w:sz w:val="28"/>
        </w:rPr>
        <w:t>немесе тауарларды жеткізушіні таңдау жөніндегі конкурс өткізілетіні туралы хабарлайды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(сатып алынатын көрсетілетін қызметтердің немесе тауарлардың атауы)</w:t>
      </w:r>
    </w:p>
    <w:p>
      <w:pPr>
        <w:spacing w:after="0"/>
        <w:ind w:left="0"/>
        <w:jc w:val="both"/>
      </w:pPr>
      <w:r>
        <w:rPr>
          <w:rFonts w:ascii="Times New Roman"/>
          <w:b w:val="false"/>
          <w:i w:val="false"/>
          <w:color w:val="000000"/>
          <w:sz w:val="28"/>
        </w:rPr>
        <w:t>Қызмет: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(қызмет көрсету орны және оның көлемі, көрсетілетін қызметті алушылар </w:t>
      </w:r>
    </w:p>
    <w:p>
      <w:pPr>
        <w:spacing w:after="0"/>
        <w:ind w:left="0"/>
        <w:jc w:val="both"/>
      </w:pPr>
      <w:r>
        <w:rPr>
          <w:rFonts w:ascii="Times New Roman"/>
          <w:b w:val="false"/>
          <w:i w:val="false"/>
          <w:color w:val="000000"/>
          <w:sz w:val="28"/>
        </w:rPr>
        <w:t xml:space="preserve">санаттарының тізбесі және олардың саны, қызмет көрсетуге бөлінген сома көрсетіледі) </w:t>
      </w:r>
    </w:p>
    <w:p>
      <w:pPr>
        <w:spacing w:after="0"/>
        <w:ind w:left="0"/>
        <w:jc w:val="both"/>
      </w:pPr>
      <w:r>
        <w:rPr>
          <w:rFonts w:ascii="Times New Roman"/>
          <w:b w:val="false"/>
          <w:i w:val="false"/>
          <w:color w:val="000000"/>
          <w:sz w:val="28"/>
        </w:rPr>
        <w:t>көрсетіледі.</w:t>
      </w:r>
    </w:p>
    <w:p>
      <w:pPr>
        <w:spacing w:after="0"/>
        <w:ind w:left="0"/>
        <w:jc w:val="both"/>
      </w:pPr>
      <w:r>
        <w:rPr>
          <w:rFonts w:ascii="Times New Roman"/>
          <w:b w:val="false"/>
          <w:i w:val="false"/>
          <w:color w:val="000000"/>
          <w:sz w:val="28"/>
        </w:rPr>
        <w:t>Қызметті көрсету мерзімі _________________________________________</w:t>
      </w:r>
    </w:p>
    <w:p>
      <w:pPr>
        <w:spacing w:after="0"/>
        <w:ind w:left="0"/>
        <w:jc w:val="both"/>
      </w:pPr>
      <w:r>
        <w:rPr>
          <w:rFonts w:ascii="Times New Roman"/>
          <w:b w:val="false"/>
          <w:i w:val="false"/>
          <w:color w:val="000000"/>
          <w:sz w:val="28"/>
        </w:rPr>
        <w:t>Немесе:</w:t>
      </w:r>
    </w:p>
    <w:p>
      <w:pPr>
        <w:spacing w:after="0"/>
        <w:ind w:left="0"/>
        <w:jc w:val="both"/>
      </w:pPr>
      <w:r>
        <w:rPr>
          <w:rFonts w:ascii="Times New Roman"/>
          <w:b w:val="false"/>
          <w:i w:val="false"/>
          <w:color w:val="000000"/>
          <w:sz w:val="28"/>
        </w:rPr>
        <w:t>Тауар__________________________________________________________</w:t>
      </w:r>
    </w:p>
    <w:p>
      <w:pPr>
        <w:spacing w:after="0"/>
        <w:ind w:left="0"/>
        <w:jc w:val="both"/>
      </w:pPr>
      <w:r>
        <w:rPr>
          <w:rFonts w:ascii="Times New Roman"/>
          <w:b w:val="false"/>
          <w:i w:val="false"/>
          <w:color w:val="000000"/>
          <w:sz w:val="28"/>
        </w:rPr>
        <w:t xml:space="preserve">(тауарларды жеткізудің орны, сатып алынатын тауарлардың тізбесі, тауарларды сатып </w:t>
      </w:r>
    </w:p>
    <w:p>
      <w:pPr>
        <w:spacing w:after="0"/>
        <w:ind w:left="0"/>
        <w:jc w:val="both"/>
      </w:pPr>
      <w:r>
        <w:rPr>
          <w:rFonts w:ascii="Times New Roman"/>
          <w:b w:val="false"/>
          <w:i w:val="false"/>
          <w:color w:val="000000"/>
          <w:sz w:val="28"/>
        </w:rPr>
        <w:t>алуға бөлінген сома көрсетіледі) жеткізіледі.</w:t>
      </w:r>
    </w:p>
    <w:p>
      <w:pPr>
        <w:spacing w:after="0"/>
        <w:ind w:left="0"/>
        <w:jc w:val="both"/>
      </w:pPr>
      <w:r>
        <w:rPr>
          <w:rFonts w:ascii="Times New Roman"/>
          <w:b w:val="false"/>
          <w:i w:val="false"/>
          <w:color w:val="000000"/>
          <w:sz w:val="28"/>
        </w:rPr>
        <w:t>Тауарларды жеткізудің талап етілетін мерзімі _________________.</w:t>
      </w:r>
    </w:p>
    <w:p>
      <w:pPr>
        <w:spacing w:after="0"/>
        <w:ind w:left="0"/>
        <w:jc w:val="both"/>
      </w:pPr>
      <w:r>
        <w:rPr>
          <w:rFonts w:ascii="Times New Roman"/>
          <w:b w:val="false"/>
          <w:i w:val="false"/>
          <w:color w:val="000000"/>
          <w:sz w:val="28"/>
        </w:rPr>
        <w:t>Конкурстық құжаттаманың талаптарына жауап беретін барлық әлеуетті өнім берушілер</w:t>
      </w:r>
    </w:p>
    <w:p>
      <w:pPr>
        <w:spacing w:after="0"/>
        <w:ind w:left="0"/>
        <w:jc w:val="both"/>
      </w:pPr>
      <w:r>
        <w:rPr>
          <w:rFonts w:ascii="Times New Roman"/>
          <w:b w:val="false"/>
          <w:i w:val="false"/>
          <w:color w:val="000000"/>
          <w:sz w:val="28"/>
        </w:rPr>
        <w:t>конкурсқа жіберіледі.</w:t>
      </w:r>
    </w:p>
    <w:p>
      <w:pPr>
        <w:spacing w:after="0"/>
        <w:ind w:left="0"/>
        <w:jc w:val="both"/>
      </w:pPr>
      <w:r>
        <w:rPr>
          <w:rFonts w:ascii="Times New Roman"/>
          <w:b w:val="false"/>
          <w:i w:val="false"/>
          <w:color w:val="000000"/>
          <w:sz w:val="28"/>
        </w:rPr>
        <w:t>Өтінімдерді қабылдаудың басталуы__________ (уақыты мен күнін көрсету).</w:t>
      </w:r>
    </w:p>
    <w:p>
      <w:pPr>
        <w:spacing w:after="0"/>
        <w:ind w:left="0"/>
        <w:jc w:val="both"/>
      </w:pPr>
      <w:r>
        <w:rPr>
          <w:rFonts w:ascii="Times New Roman"/>
          <w:b w:val="false"/>
          <w:i w:val="false"/>
          <w:color w:val="000000"/>
          <w:sz w:val="28"/>
        </w:rPr>
        <w:t>Конкурсқа қатысуға арналған өтінімдерді берудің соңғы мерзімі _______</w:t>
      </w:r>
    </w:p>
    <w:p>
      <w:pPr>
        <w:spacing w:after="0"/>
        <w:ind w:left="0"/>
        <w:jc w:val="both"/>
      </w:pPr>
      <w:r>
        <w:rPr>
          <w:rFonts w:ascii="Times New Roman"/>
          <w:b w:val="false"/>
          <w:i w:val="false"/>
          <w:color w:val="000000"/>
          <w:sz w:val="28"/>
        </w:rPr>
        <w:t xml:space="preserve"> (уақыты мен күнін көрсету керек)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6-қосымша</w:t>
            </w:r>
            <w:r>
              <w:br/>
            </w:r>
            <w:r>
              <w:rPr>
                <w:rFonts w:ascii="Times New Roman"/>
                <w:b w:val="false"/>
                <w:i w:val="false"/>
                <w:color w:val="000000"/>
                <w:sz w:val="20"/>
              </w:rPr>
              <w:t>Мемлекеттік орта білім беру</w:t>
            </w:r>
            <w:r>
              <w:br/>
            </w:r>
            <w:r>
              <w:rPr>
                <w:rFonts w:ascii="Times New Roman"/>
                <w:b w:val="false"/>
                <w:i w:val="false"/>
                <w:color w:val="000000"/>
                <w:sz w:val="20"/>
              </w:rPr>
              <w:t>ұйымдарында, мектептен тыс</w:t>
            </w:r>
            <w:r>
              <w:br/>
            </w:r>
            <w:r>
              <w:rPr>
                <w:rFonts w:ascii="Times New Roman"/>
                <w:b w:val="false"/>
                <w:i w:val="false"/>
                <w:color w:val="000000"/>
                <w:sz w:val="20"/>
              </w:rPr>
              <w:t>қосымша білім беру</w:t>
            </w:r>
            <w:r>
              <w:br/>
            </w:r>
            <w:r>
              <w:rPr>
                <w:rFonts w:ascii="Times New Roman"/>
                <w:b w:val="false"/>
                <w:i w:val="false"/>
                <w:color w:val="000000"/>
                <w:sz w:val="20"/>
              </w:rPr>
              <w:t>ұйымдарында білім алушыларды</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сондай-ақ мемлекеттік мектепке</w:t>
            </w:r>
            <w:r>
              <w:br/>
            </w:r>
            <w:r>
              <w:rPr>
                <w:rFonts w:ascii="Times New Roman"/>
                <w:b w:val="false"/>
                <w:i w:val="false"/>
                <w:color w:val="000000"/>
                <w:sz w:val="20"/>
              </w:rPr>
              <w:t>дейінгі ұйымдарда, жетім</w:t>
            </w:r>
            <w:r>
              <w:br/>
            </w:r>
            <w:r>
              <w:rPr>
                <w:rFonts w:ascii="Times New Roman"/>
                <w:b w:val="false"/>
                <w:i w:val="false"/>
                <w:color w:val="000000"/>
                <w:sz w:val="20"/>
              </w:rPr>
              <w:t>балалар мен ата-анасының</w:t>
            </w:r>
            <w:r>
              <w:br/>
            </w:r>
            <w:r>
              <w:rPr>
                <w:rFonts w:ascii="Times New Roman"/>
                <w:b w:val="false"/>
                <w:i w:val="false"/>
                <w:color w:val="000000"/>
                <w:sz w:val="20"/>
              </w:rPr>
              <w:t>қамқорлығынсыз қалған</w:t>
            </w:r>
            <w:r>
              <w:br/>
            </w:r>
            <w:r>
              <w:rPr>
                <w:rFonts w:ascii="Times New Roman"/>
                <w:b w:val="false"/>
                <w:i w:val="false"/>
                <w:color w:val="000000"/>
                <w:sz w:val="20"/>
              </w:rPr>
              <w:t>балаларға арналған білім беру</w:t>
            </w:r>
            <w:r>
              <w:br/>
            </w:r>
            <w:r>
              <w:rPr>
                <w:rFonts w:ascii="Times New Roman"/>
                <w:b w:val="false"/>
                <w:i w:val="false"/>
                <w:color w:val="000000"/>
                <w:sz w:val="20"/>
              </w:rPr>
              <w:t>ұйымдарында,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тәрбиеленетін және білім алатын</w:t>
            </w:r>
            <w:r>
              <w:br/>
            </w:r>
            <w:r>
              <w:rPr>
                <w:rFonts w:ascii="Times New Roman"/>
                <w:b w:val="false"/>
                <w:i w:val="false"/>
                <w:color w:val="000000"/>
                <w:sz w:val="20"/>
              </w:rPr>
              <w:t>балаларды тамақтандыруды</w:t>
            </w:r>
            <w:r>
              <w:br/>
            </w:r>
            <w:r>
              <w:rPr>
                <w:rFonts w:ascii="Times New Roman"/>
                <w:b w:val="false"/>
                <w:i w:val="false"/>
                <w:color w:val="000000"/>
                <w:sz w:val="20"/>
              </w:rPr>
              <w:t>қамтамасыз етуге байланысты</w:t>
            </w:r>
            <w:r>
              <w:br/>
            </w:r>
            <w:r>
              <w:rPr>
                <w:rFonts w:ascii="Times New Roman"/>
                <w:b w:val="false"/>
                <w:i w:val="false"/>
                <w:color w:val="000000"/>
                <w:sz w:val="20"/>
              </w:rPr>
              <w:t xml:space="preserve">тауарларды сатып алу </w:t>
            </w:r>
            <w:r>
              <w:br/>
            </w:r>
            <w:r>
              <w:rPr>
                <w:rFonts w:ascii="Times New Roman"/>
                <w:b w:val="false"/>
                <w:i w:val="false"/>
                <w:color w:val="000000"/>
                <w:sz w:val="20"/>
              </w:rPr>
              <w:t xml:space="preserve">қағидаларына 5-қосымша </w:t>
            </w:r>
            <w:r>
              <w:br/>
            </w:r>
            <w:r>
              <w:rPr>
                <w:rFonts w:ascii="Times New Roman"/>
                <w:b w:val="false"/>
                <w:i w:val="false"/>
                <w:color w:val="000000"/>
                <w:sz w:val="20"/>
              </w:rPr>
              <w:t xml:space="preserve">     нысан </w:t>
            </w:r>
          </w:p>
        </w:tc>
      </w:tr>
    </w:tbl>
    <w:p>
      <w:pPr>
        <w:spacing w:after="0"/>
        <w:ind w:left="0"/>
        <w:jc w:val="left"/>
      </w:pPr>
      <w:r>
        <w:rPr>
          <w:rFonts w:ascii="Times New Roman"/>
          <w:b/>
          <w:i w:val="false"/>
          <w:color w:val="000000"/>
        </w:rPr>
        <w:t xml:space="preserve"> Конкурс қорытындылары туралы хаттама</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Тапсырыс беруші*_______________________________________________</w:t>
      </w:r>
    </w:p>
    <w:p>
      <w:pPr>
        <w:spacing w:after="0"/>
        <w:ind w:left="0"/>
        <w:jc w:val="both"/>
      </w:pPr>
      <w:r>
        <w:rPr>
          <w:rFonts w:ascii="Times New Roman"/>
          <w:b w:val="false"/>
          <w:i w:val="false"/>
          <w:color w:val="000000"/>
          <w:sz w:val="28"/>
        </w:rPr>
        <w:t>
      Конкурстың №__________________________________________________</w:t>
      </w:r>
    </w:p>
    <w:p>
      <w:pPr>
        <w:spacing w:after="0"/>
        <w:ind w:left="0"/>
        <w:jc w:val="both"/>
      </w:pPr>
      <w:r>
        <w:rPr>
          <w:rFonts w:ascii="Times New Roman"/>
          <w:b w:val="false"/>
          <w:i w:val="false"/>
          <w:color w:val="000000"/>
          <w:sz w:val="28"/>
        </w:rPr>
        <w:t>
      Конкурстың атауы _______________________________________________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Ұйымдастырушының мекенжайы___________________________________</w:t>
      </w:r>
    </w:p>
    <w:p>
      <w:pPr>
        <w:spacing w:after="0"/>
        <w:ind w:left="0"/>
        <w:jc w:val="both"/>
      </w:pPr>
      <w:r>
        <w:rPr>
          <w:rFonts w:ascii="Times New Roman"/>
          <w:b w:val="false"/>
          <w:i w:val="false"/>
          <w:color w:val="000000"/>
          <w:sz w:val="28"/>
        </w:rPr>
        <w:t>
      Конкурстық комиссияның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жұмыс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Комиссиядағы рөлі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сомасын көрсете отырып, сатып алынатын қызметтердің, тауарлардың тізбесі____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бағасы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Лот № 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w:t>
      </w:r>
    </w:p>
    <w:p>
      <w:pPr>
        <w:spacing w:after="0"/>
        <w:ind w:left="0"/>
        <w:jc w:val="both"/>
      </w:pPr>
      <w:r>
        <w:rPr>
          <w:rFonts w:ascii="Times New Roman"/>
          <w:b w:val="false"/>
          <w:i w:val="false"/>
          <w:color w:val="000000"/>
          <w:sz w:val="28"/>
        </w:rPr>
        <w:t>
      Конкурсқа қатысу үшін ұсынылған өтінімдер (лот) туралы ақпарат (хронология бойынша):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ұсыну күні мен уақыты (хронология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қатысуға арналған өтінімдерді қарау кезінде мынадай құжаттар сұралды (осы Қағидаларға сәйкес сұраулар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ұйымның/адамның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Сұрауға жауап беру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Конкурстық комиссия мүшелерінің дауыс беру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 (әлеуетті өнім берушілердің тізбесі), БСН (ЖСН) / 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Т.А.Ә.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мүшесінің шешімі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себебі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мен құжаттарды көрсете отырып, олардың біліктілік талаптарына және конкурстық құжаттама талаптарына сәйкес еместігін растайтын бас тарту себептерін нақты көрсету</w:t>
            </w:r>
          </w:p>
        </w:tc>
      </w:tr>
    </w:tbl>
    <w:p>
      <w:pPr>
        <w:spacing w:after="0"/>
        <w:ind w:left="0"/>
        <w:jc w:val="both"/>
      </w:pPr>
      <w:r>
        <w:rPr>
          <w:rFonts w:ascii="Times New Roman"/>
          <w:b w:val="false"/>
          <w:i w:val="false"/>
          <w:color w:val="000000"/>
          <w:sz w:val="28"/>
        </w:rPr>
        <w:t>
      Конкурсқа қатысуға жіберілмеген өтінімдер (өтінімдер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тарту себебі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Мынадай өтінімдер конкурсқа қатысуға жіберілді (өтінім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Қағидаларда көрсетілген өлшемшарттарды осы конкурсқа қатысуға ұсынылған конкурсқа қатысуға арналған барлық өтінімдерге қолдану нәтижелері туралы ақпарат:</w:t>
      </w:r>
    </w:p>
    <w:p>
      <w:pPr>
        <w:spacing w:after="0"/>
        <w:ind w:left="0"/>
        <w:jc w:val="both"/>
      </w:pPr>
      <w:r>
        <w:rPr>
          <w:rFonts w:ascii="Times New Roman"/>
          <w:b w:val="false"/>
          <w:i w:val="false"/>
          <w:color w:val="000000"/>
          <w:sz w:val="28"/>
        </w:rPr>
        <w:t>
      қызметтерді жеткізушілерге: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нарығында соңғы 5 жылдағы жұмыс тәжірибесі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ұйымдарының білім алушылары мен тәрбиеленушілерін тамақтандыруды ұйымдастыру бойынша жұмыс тәжірибесі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қоғамдық тамақтану объектілерінде тамақтандыруды ұйымдастыру бойынша жұмыс тәжірибесі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Азпаз біліктілігі (қоғамдық тамақтандыру саласында) берілген арнайы орта білімі (2007 жылғы 27 шілдеге дейін білімі туралы құжатты алған жағдайда) немесе техникалық және кәсіптік, жоғары білімі бар аспаздың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Диетология саласында медициналық білімі мен біліктілігі және (немесе) диетология саласында біліктілігін арттырудан (қайта даярлаудан) өткен медициналық білімі бар диетологтың немесе диеталық бикенің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 біліктілігі берілген (қоғамдық тамақтану саласында) арнайы орта білімі (білім туралы құжатын 2007 жылғы 27 шілдеге дейін алған жағдайда) немесе техникалық және кәсіптік, жоғары білімі бар өндіріс меңгерушісінің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тауарларды жеткізушілерге: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мәні болып табылатын тауар нарығындағы соңғы 5 жылдағы жұмыс тәжірибесі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(лоттың) мәні болып табылатын отандық тауарды өндірушінің мәртебесін растайтын құжаттың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арнайы автокөлікпен жеткізу 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өткізілетін тиісті облыстың, республикалық маңызы бар қаланың, астананың аумағында әлеуетті өнім берушіні тіркеудің болуы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Конкурсқа қатысушылардың балдарын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 / 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жалпы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бойынша жұмыс тәжірибесі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 күні мен уақыты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Конкурстық комиссия өлшемшарттарға сәйкес қарастыру нәтижелері бойынша ашық дауыс беру жолымен былай деп шешті:</w:t>
      </w:r>
    </w:p>
    <w:p>
      <w:pPr>
        <w:spacing w:after="0"/>
        <w:ind w:left="0"/>
        <w:jc w:val="both"/>
      </w:pPr>
      <w:r>
        <w:rPr>
          <w:rFonts w:ascii="Times New Roman"/>
          <w:b w:val="false"/>
          <w:i w:val="false"/>
          <w:color w:val="000000"/>
          <w:sz w:val="28"/>
        </w:rPr>
        <w:t>
      1) конкурстың (лоттың) жеңімпазы ______________________(конкурсқа қатысушының атауы мен орналасқан жерін, сондай-ақ ол жеңімпаз деп танылған жағдайларды көрсету),</w:t>
      </w:r>
    </w:p>
    <w:p>
      <w:pPr>
        <w:spacing w:after="0"/>
        <w:ind w:left="0"/>
        <w:jc w:val="both"/>
      </w:pPr>
      <w:r>
        <w:rPr>
          <w:rFonts w:ascii="Times New Roman"/>
          <w:b w:val="false"/>
          <w:i w:val="false"/>
          <w:color w:val="000000"/>
          <w:sz w:val="28"/>
        </w:rPr>
        <w:t>
      екінші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үшінші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төртінші орын иегері ___________________(конкурсқа қатысушының атауы мен орналасқан жерін көрсету) деп танылсын;</w:t>
      </w:r>
    </w:p>
    <w:p>
      <w:pPr>
        <w:spacing w:after="0"/>
        <w:ind w:left="0"/>
        <w:jc w:val="both"/>
      </w:pPr>
      <w:r>
        <w:rPr>
          <w:rFonts w:ascii="Times New Roman"/>
          <w:b w:val="false"/>
          <w:i w:val="false"/>
          <w:color w:val="000000"/>
          <w:sz w:val="28"/>
        </w:rPr>
        <w:t>
      және т.б.</w:t>
      </w:r>
    </w:p>
    <w:p>
      <w:pPr>
        <w:spacing w:after="0"/>
        <w:ind w:left="0"/>
        <w:jc w:val="both"/>
      </w:pPr>
      <w:r>
        <w:rPr>
          <w:rFonts w:ascii="Times New Roman"/>
          <w:b w:val="false"/>
          <w:i w:val="false"/>
          <w:color w:val="000000"/>
          <w:sz w:val="28"/>
        </w:rPr>
        <w:t>
      2) Конкурстың тапсырыс берушісі _________________ (атауын және орналасқан жерін көрсету) _______________-мен (конкурс жеңімпазының атауын көрсету) осы Қағидаларда белгіленген мерзімде орта білім беру ұйымдарында білім алушыларды, сондай-ақ мектепке дейінгі ұйымдарда, жетім балалар мен ата-анасының қамқорлығынсыз қалған балаларға арналған білім беру ұйымдарында тәрбиеленушілер мен білім алушыларды тамақтандыруды ұйымдастыру бойынша қызметтер көрсету немесе тауарлар жеткізу туралы шарт жасассын</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__________________ конкурс (лот) өткізілмеді деп танылсын (конкурстың атауын және конкурсты (лотты) өткізілмеді деп тану себебін көрсету)</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Мынадай негізде конкурс (лот) өткізілмеді: Уәкілетті мемлекеттік органдардың актілері (нұсқама, хабарлама, ұсыныс, шешім) ________ жылғы "__"___________№___.</w:t>
      </w:r>
    </w:p>
    <w:p>
      <w:pPr>
        <w:spacing w:after="0"/>
        <w:ind w:left="0"/>
        <w:jc w:val="both"/>
      </w:pPr>
      <w:r>
        <w:rPr>
          <w:rFonts w:ascii="Times New Roman"/>
          <w:b w:val="false"/>
          <w:i w:val="false"/>
          <w:color w:val="000000"/>
          <w:sz w:val="28"/>
        </w:rPr>
        <w:t>
      Болдырмау туралы шешім қабылдаған орган: (______________________).</w:t>
      </w:r>
    </w:p>
    <w:p>
      <w:pPr>
        <w:spacing w:after="0"/>
        <w:ind w:left="0"/>
        <w:jc w:val="both"/>
      </w:pPr>
      <w:r>
        <w:rPr>
          <w:rFonts w:ascii="Times New Roman"/>
          <w:b w:val="false"/>
          <w:i w:val="false"/>
          <w:color w:val="000000"/>
          <w:sz w:val="28"/>
        </w:rPr>
        <w:t>
      Не:</w:t>
      </w:r>
    </w:p>
    <w:p>
      <w:pPr>
        <w:spacing w:after="0"/>
        <w:ind w:left="0"/>
        <w:jc w:val="both"/>
      </w:pPr>
      <w:r>
        <w:rPr>
          <w:rFonts w:ascii="Times New Roman"/>
          <w:b w:val="false"/>
          <w:i w:val="false"/>
          <w:color w:val="000000"/>
          <w:sz w:val="28"/>
        </w:rPr>
        <w:t>
      Осы Қағидаларға сәйкес көрсетілетін қызметтерді және (немесе) тауарларды сатып алудың жылдық жоспарында көзделмеген көрсетілетін қызметтерді, тауарларды сатып алу бойынша конкурстан (лоттан) бас тартылды.</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Егер бірнеше тапсырыс беруші болса, тапсырыс беруші туралы мәлімет көрсетілмейді.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ТЕН – төлеушінің есеп нөмірі;</w:t>
      </w:r>
    </w:p>
    <w:p>
      <w:pPr>
        <w:spacing w:after="0"/>
        <w:ind w:left="0"/>
        <w:jc w:val="both"/>
      </w:pPr>
      <w:r>
        <w:rPr>
          <w:rFonts w:ascii="Times New Roman"/>
          <w:b w:val="false"/>
          <w:i w:val="false"/>
          <w:color w:val="000000"/>
          <w:sz w:val="28"/>
        </w:rPr>
        <w:t>
      Т.А.Ә.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