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b3d5" w14:textId="842b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республикалық мемлекеттік қазыналық кәсіпорындары өндіретін және сататын тауарларға (жұмыстарға, көрсетілетін қызметтерге) бағаларды белгілеу туралы" Қазақстан Республикасы Мәдениет және спорт министрінің 2020 жылғы 15 қыркүйектегі № 254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5 шiлдедегi № 182 бұйрығы. Қазақстан Республикасының Әділет министрлігінде 2022 жылғы 12 шiлдеде № 28776 болып тіркелді. Күші жойылды - Қазақстан Республикасы Мәдениет және ақпарат министрінің 2025 жылғы 4 шiлдедегi № 307-НҚ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04.07.2025 </w:t>
      </w:r>
      <w:r>
        <w:rPr>
          <w:rFonts w:ascii="Times New Roman"/>
          <w:b w:val="false"/>
          <w:i w:val="false"/>
          <w:color w:val="ff0000"/>
          <w:sz w:val="28"/>
        </w:rPr>
        <w:t>№ 307-НҚ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республикалық мемлекеттік қазыналық кәсіпорындары өндіретін және сататын тауарларға (жұмыстарға, көрсетілетін қызметтерге) бағаларды белгілеу туралы" Қазақстан Республикасы Мәдениет және спорт министрінің 2020 жылғы 15 қыркүйектегі № 254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21214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бұйрыққа: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"Абай атындағы Қазақ ұлттық опера және балет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"Мұхтар Әуезов атындағы Қазақ ұлттық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"Михаил Лермонтов атындағы Ұлттық орыс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"Ғабит Мүсірепов атындағы Қазақ мемлекеттік академиялық балалар мен жасөспірімдер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"Наталия Сац атындағы Орыс мемлекеттік академиялық балалар мен жасөспірімдер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мемлекеттік академиялық корей музыкалық комедия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"Құдыс Қожамияров атындағы республикалық мемлекеттік академиялық ұйғыр музыкалық комедия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академиялық неміс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"Жамбыл атындағы Қазақ мемлекеттік филармониясы"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"Құрманғазы атындағы Қазақ ұлттық халық аспаптар оркестрі"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"Салтанат" мемлекеттік би ансамблі"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мемлекеттік академиялық би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Камератасы" классикалық музыка ансамблі"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"Роза Бағланова атындағы "Қазақконцерт" мемлекеттік концерттік ұйымы"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Ұлттық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мемлекеттік орталық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"Әбілхан Қастеев атындағы Қазақстан Республикасының мемлекеттік өнер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"Сирек кездесетін қияқты саз аспаптарының мемлекеттік коллекциясы"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"Мәдениеттерді жақындастыру орталығы" мемлекеттік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"Ордабасы" ұлттық тарихи-мәдени 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"Берел"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"Есік"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"Отырар" мемлекеттік археологиялық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"Ұлытау" ұлттық тарихи-мәдени және табиғи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"Әзірет Сұлтан"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"Абайдың "Жидебай-Бөрілі" мемлекеттік тарихи-мәдени және әдеби-мемориалдық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"Ежелгі Тараз ескерткіштері"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"Таңбалы" мемлекеттік тарихи-мәдени және табиғи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"Сарайшық"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30-қосымшаға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"Ботай"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31-қосымшаға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"Бозоқ"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32-қосымшаға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"Петр Чайковский атындағы Алматы музыкалық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33-қосымшаға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"Жүсіпбек Елебеков атындағы республикалық эстрадалық-цирк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"Александр Селезнев атындағы Алматы хореографиялық училищесі"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35-қосымшаға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"Орал Таңсықбаев атындағы Алматы сәндік-қолданбалы өнер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36-қосымшаға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"Қалибек Қуанышбаев атындағы мемлекеттік академиялық қазақ музыкалық драма театры" республикалық мемлекеттік қазыналық кәсіпорны өндіретін және сататын тауарларға (жұмыстарға, көрсетілетін қызметтерге) бағалар белгіленсін.";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"Құрманғазы атындағы Қазақ ұлттық халық аспаптар оркестрі"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"Әбілхан Қастеев атындағы Қазақстан Республикасының мемлекеттік өнер музейі"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"Берел"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"Есік"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"Отырар" мемлекеттік археологиялық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"Ұлытау" ұлттық тарихи-мәдени және табиғи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"Әзірет Сұлтан"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"Абайдың "Жидебай-Бөрілі" мемлекеттік тарихи-мәдени және әдеби-мемориалдық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"Ежелгі Тараз ескерткіштері" мемлекеттік тарихи-мәдени музей-қорығы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"Таңбалы" мемлекеттік тарихи-мәдени және табиғи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"Сарайшық"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"Бозоқ"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"Петр Чайковский атындағы Алматы музыкалық колледжі"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"Жүсіпбек Елебеков атындағы республикалық эстрадалық-цирк колледжі"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"Александр Селезнев атындағы Алматы хореографиялық училищесі"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"Орал Таңсықбаев атындағы Алматы сәндік-қолданбалы өнер колледжі" республикалық мемлекеттік қазыналық кәсіпорны өндіретін және сататын тауарларға (жұмыстарға, көрсетілетін қызметтерге) бағалар";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Қазақстан Республикасы заңнамасында белгіленген тәртіппен: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күшіне енгеннен кейін Қазақстан Республикасы Мәдениет және спорт министрлігінің интернет-ресурсында орналастыруды;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182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"Абай атындағы Қазақ ұлттық опера және балет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репертуардың опералық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3-6 қатары, 8-12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3 ложалардың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ложаның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репертуардың балет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3-6 қатары, 8-12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3 ложалардың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ложаның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 және балет премьералық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3-6 қатары, 8-12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3 ложалардың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ложаның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(камералық) залдағы концерттер мен дәрістерге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 галереясында (2 қабаттың фойесі) концерттер мен дәрістерге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Театрдың тұсаукесер шараларына кіру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спектакль мен концерттерге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негізгі сахнада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камералық сахнада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Art галереясында (2 қабаттың фойесі)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сектордың заңды тұлғаларына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қойылымдарына абонементтердің құны: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аудиториясы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аудиториясы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мұра репертуарынан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көру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музейіне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және театр сахнасына саяхат: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"Мұхтар Әуезов атындағы Қазақ ұлттық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премьералық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премьералық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"Михаил Лермонтов атындағы Ұлттық орыс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кешкі спектакльдерге кіру билеті (сейсенбі, сәрсенбі, бейсенбі):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9-11 қатары (батыс, шығыс)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кешкі спектакльдерге кіру билеті (жұма, сенбі, жексенбі):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9-11 қатары (батыс, шығыс)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кешкі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"Үлкен гастрольдер" бағдарламасы бойынша 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күндізгі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күндізгі жаңажылдық қойылымға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кешкі спектакльдерге кіру билеті, секторлар (А, В,С):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1, 2 қатары, А,В,С секторының 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3, 4 қатары, А,В,С секторының 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5, 6 қатары, А,В,С секторының 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кешкі спектакльдерге кіру билеті, секторлар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1, 2 қатары, А,В,С секторының 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3, 4 қатары, А,В,С секторының 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5, 6 қатары, А,В,С секторының 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кешкі премьералық спектакльдерге кіру билеті, секторлар (А,В,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1, 2 қатары, А,В,С секторының 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3, 4 қатары, А,В,С секторының 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5, 6 қатары, А,В,С секторының 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(дүйсенбі)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(сейсенбі, сәрсенбі, бейсенбі)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(жұма, сенбі, жексенбі, мереке күні)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(дүйсенбі)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(сейсенбі, сәрсенбі, бейсенбі)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(жұма, сенбі, жексенбі, мереке күні)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Билеттерді көтерме сатып алушыларға билет алуға креслолардың орналасуына байланысты жеңілдік қарастырылған: (кіші зал: А секторы, В секторы, С секторы және үлкен зал: партер, амфитеатр (шығыс), амфитеатр (орталық), амфитеатр (батыс)):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үлкен залға 10 билеттен артық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үлкен залға 50 билеттен артық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кіші залға 10 билеттен артық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кіші залға 12 билеттен артық 50%.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"Ғабит Мүсірепов атындағы Қазақ мемлекеттік академиялық балалар мен жасөспірімдер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арналған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қойылымдарға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мен студенттерге репертуардан тыс ұйымдастырылған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мен оған іргелес маңай бойынша көшпелі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орын)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орын)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</w:tbl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"Наталия Сац атындағы Орыс мемлекеттік академиялық балалар мен жасөспірімдер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1-5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6-9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жаңа жылдық қойылымдарға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сахнадағы 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сахна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мемлекеттік академиялық корей музыкалық комедия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Сахналық-қойылым іс-шараларын бірлесіп өткізу (концерт, фестиваль, шығармашылық кеш):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сағаттан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"Құдыс Қожамияров атындағы республикалық мемлекеттік академиялық ұйғыр музыкалық комедия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көрсетілімдерге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 (355 отырғызу орны)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фойені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0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академиялық неміс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Көрерменнің сұранысы жоғары спектакль: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жадайда)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Режиссерлік зертхананың спектакльдеріне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ұзақтығы 30 минутқа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ұзақтығы 30 минутқа дейін және одан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ұзақтығы 50 минутқа дейін және одан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ұзақтығы 40-50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Театрға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бойы 4 спектакльге қатысу абонементі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 (жабдықтарсыз)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 (жабдықтармен)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фойені ұсыну бойынша қызметтер (жабдықтарсыз)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фойені ұсыну бойынша қызметтер (жабдықтармен)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сыртқы алаңды ұсыну бойынша қызметтер (жабдықтарсыз)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сыртқы ұсыну бойынша қызметтер (жабдықтармен)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0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"Жамбыл атындағы Қазақ мемлекеттік филармониясы"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Филармонияның музыкалық мектептерде оқитын балаларға арналған концертіне билеттер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академиялық симфониялық оркестрінің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Байқадамов атындағы мемлекеттік хор капелласының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үрмелі аспаптар оркестрінің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Солистердің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Ғ.Жұбанова атындағы мемлекеттік ішекті аспаптар квартетінің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 квинтетінің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академиялық симфониялық оркестрінің концерттеріне жылдық абонемент (1 бөлім, 2 бөлім):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Жұбанова атындағы мемлекеттік ішекті аспаптар квартетінің абонементі: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абонемент: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концерттерге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құрамның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академиялық симфониялық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үрмелі аспаптар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Квартеттің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Ансамбльдің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құрамның бір концерттік нөмір: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құрамның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академиялық симфониялық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үрмелі аспаптар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Жұбанова атындағы мемлекеттік ішекті аспаптар квартетінің абонементі (0,5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Жұбанова атындағы мемлекеттік ішекті аспаптар квартетінің абонементі (1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 квинтеті (0,5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 квинтеті (1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 (0,5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 (1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Сахналық-қойылымдық іс-шараларды бірлесе өткізу (концерт, фестиваль, шығармашылық кеш):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1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"Роза Бағланова атындағы "Қазақконцерт" мемлекеттік концерттік ұйымы"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эстрадалық концерт,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классикалық концерт,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вокалдық-аспаптық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халықтық-фольклорық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театралдық қойылымдар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3 500 орынға арналған концерт залын бір тәулікке ұсыну бойынша қызмет (гримерлік бөлмені қамтамасыз етумен)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2 750 орынға арналған концерт залын бір тәулікке ұсыну бойынша қызмет (гримерлік бөлмені қамтамасыз етумен)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1 800 орынға арналған концерт залын бір тәулікке ұсыну бойынша қызмет (гримерлік бөлмені қамтамасыз етумен)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1 500 орынға арналған концерт залын ұсыну бойынша қызмет (гримерлік бөлмені қамтамасыз етумен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3 500 орынға арналған концерт залын ұсыну бойынша қызмет (гримерлік бөлмені қамтамасыз етумен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300 орынға арналған камералық залды жабдығымен ұсыну бойынша қызмет (концерт, фестиваль, шығармашылық кештер, семинарлар)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300 орынға арналған камералық залды жабдықсыз ұсыну бойынша қызмет (концерт, фестиваль, шығармашылық кештер, семинарлар)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200 орынға арналған конференц-залды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ауысым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Пьяцца-фойені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Турникет және безендіру бар қызыл жолды ұсынумен бірлескен іс-шараны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Бірлескеніс-шараны өткізу үшін VIP-залды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конференц-залды ұсыну бойынша қызмет(кем дегенде 3 сағат)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дайындық залын ұсыну бойынша қызмет (кем дегенде 5 сағат)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Фотоны өңдеумен, бейнемонтажбен және түсірілімді электрондық тасымалдағышта ұсынумен фото-бейнетүсірілім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Стендті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және дыбыс беру жөніндегі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Проекцияны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Steinway &amp; Sons роялын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 C7 PE акустикалық рояльді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Kurzweil MP-20 сандық фортепианоны ұсыну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қаматамассыз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11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"Қалибек Қуанышбаев атындағы мемлекеттік академиялық қазақ музыкалық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репертуардың үлкен залдағы спектакльдеріне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1-2, 8-19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20-22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премьералық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8-19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20-22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(камералық) залда өткізілетін спектакльдер мен балаларға арналған ертегілерге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қойылымдарға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қойылымдарға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спектакльдерге мектеп жасындағы балаларға (растайтын құжаттарды ұсынған кезде)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(гримерлік бөлмелерін ұсына отырып)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(дүйсенбі)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(сейсенбі, сәрсенбі, бейсенбі)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(жұма, сенбі, жексенбі, мерекелік күн)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шағын (камералық) залды жабдықтармен (гримерлік бөлмелерін ұсына отырып)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іс-шараларға арналған шағын (камералық) залды жабдықсыз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жабдықтармен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(камералық)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 және қойылымдық іс-шараларды (спектакль, фестиваль, шығармашылық кеш) бірлесіп өткізу бойынша қызметтері, ұзақтығы: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фойені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дайындық залын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"Актерлік шеберлік" дайындық курсы (курстың ұзақтығы – 1 сағаттан 8 сабақ)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сахнасына экскурсия: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 (90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мүгедектердің қол жеткізуін қамтамасыз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мүгедектері мен он сегіз жасқа дейінгі мүгедек балалар көрсетілетін қызметтерді бюджет қаражаты есебінен қолданады, ал үшінші топ мүгедектері көрсетілетін қызметтердің – 50 пайызын төлейді.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