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a7298" w14:textId="dea72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Елішілік құндылық бойынша сараптама жүргізу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2022 жылғы 11 мамырдағы № 261 бұйрығы. Қазақстан Республикасының Әділет министрлігінде 2022 жылғы 17 мамырда № 28079 болып тіркелді. Күші жойылды - Қазақстан Республикасы Өнеркәсіп және құрылыс министрінің 2026 жылғы 23 қыркүйектегі № 472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23.09.2026 </w:t>
      </w:r>
      <w:r>
        <w:rPr>
          <w:rFonts w:ascii="Times New Roman"/>
          <w:b w:val="false"/>
          <w:i w:val="false"/>
          <w:color w:val="ff0000"/>
          <w:sz w:val="28"/>
        </w:rPr>
        <w:t>№ 472</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bookmarkStart w:name="z45" w:id="0"/>
    <w:p>
      <w:pPr>
        <w:spacing w:after="0"/>
        <w:ind w:left="0"/>
        <w:jc w:val="both"/>
      </w:pPr>
      <w:r>
        <w:rPr>
          <w:rFonts w:ascii="Times New Roman"/>
          <w:b w:val="false"/>
          <w:i w:val="false"/>
          <w:color w:val="000000"/>
          <w:sz w:val="28"/>
        </w:rPr>
        <w:t xml:space="preserve">
      "Өнеркәсіптік саясат туралы" Қазақстан Республикасы Заңының 9-бабының </w:t>
      </w:r>
      <w:r>
        <w:rPr>
          <w:rFonts w:ascii="Times New Roman"/>
          <w:b w:val="false"/>
          <w:i w:val="false"/>
          <w:color w:val="000000"/>
          <w:sz w:val="28"/>
        </w:rPr>
        <w:t>6) тармақшасына</w:t>
      </w:r>
      <w:r>
        <w:rPr>
          <w:rFonts w:ascii="Times New Roman"/>
          <w:b w:val="false"/>
          <w:i w:val="false"/>
          <w:color w:val="000000"/>
          <w:sz w:val="28"/>
        </w:rPr>
        <w:t xml:space="preserve"> және "Мемлекеттiк статистика туралы" Қазақстан Республикасы Заңы 16-бабының 3-тармағының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2-1) тармақшаларына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26.09.2025 </w:t>
      </w:r>
      <w:r>
        <w:rPr>
          <w:rFonts w:ascii="Times New Roman"/>
          <w:b w:val="false"/>
          <w:i w:val="false"/>
          <w:color w:val="ff0000"/>
          <w:sz w:val="28"/>
        </w:rPr>
        <w:t>№ 397</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Қоса беріліп отырған Елішілік құндылық бойынша сараптама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Осы бұйрыққа қосымшаға сәйкес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бұйрықтарының күші жойылды деп танылсын.</w:t>
      </w:r>
    </w:p>
    <w:bookmarkEnd w:id="2"/>
    <w:bookmarkStart w:name="z3" w:id="3"/>
    <w:p>
      <w:pPr>
        <w:spacing w:after="0"/>
        <w:ind w:left="0"/>
        <w:jc w:val="both"/>
      </w:pPr>
      <w:r>
        <w:rPr>
          <w:rFonts w:ascii="Times New Roman"/>
          <w:b w:val="false"/>
          <w:i w:val="false"/>
          <w:color w:val="000000"/>
          <w:sz w:val="28"/>
        </w:rPr>
        <w:t>
      3. Қазақстан Республикасы Индустрия және инфрақұрылымдық даму министрлігінің Индустриялық даму комитеті заңнамада белгіленген тәртіппен:</w:t>
      </w:r>
    </w:p>
    <w:bookmarkEnd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бұйрықтың Қазақстан Республикасы Индустрия және инфрақұрылымдық даму министрлігінің интернет-ресурсында орналастыруды қамтамасыз етсін.</w:t>
      </w:r>
    </w:p>
    <w:bookmarkStart w:name="z4"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4"/>
    <w:bookmarkStart w:name="z5"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Индустрия және инфрақұрылымдық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даму министрінің міндетін атқарушы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p>
          <w:p>
            <w:pPr>
              <w:spacing w:after="20"/>
              <w:ind w:left="20"/>
              <w:jc w:val="both"/>
            </w:pPr>
          </w:p>
          <w:p>
            <w:pPr>
              <w:spacing w:after="20"/>
              <w:ind w:left="20"/>
              <w:jc w:val="both"/>
            </w:pPr>
            <w:r>
              <w:rPr>
                <w:rFonts w:ascii="Times New Roman"/>
                <w:b/>
                <w:i w:val="false"/>
                <w:color w:val="000000"/>
                <w:sz w:val="20"/>
              </w:rPr>
              <w:t>"КЕЛІСІЛДІ"</w:t>
            </w: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Стратегиялық жоспарлау және</w:t>
            </w:r>
          </w:p>
          <w:p>
            <w:pPr>
              <w:spacing w:after="20"/>
              <w:ind w:left="20"/>
              <w:jc w:val="both"/>
            </w:pPr>
            <w:r>
              <w:rPr>
                <w:rFonts w:ascii="Times New Roman"/>
                <w:b/>
                <w:i w:val="false"/>
                <w:color w:val="000000"/>
                <w:sz w:val="20"/>
              </w:rPr>
              <w:t>реформалар агенттiгiнің Ұлттық</w:t>
            </w:r>
          </w:p>
          <w:p>
            <w:pPr>
              <w:spacing w:after="20"/>
              <w:ind w:left="20"/>
              <w:jc w:val="both"/>
            </w:pPr>
            <w:r>
              <w:rPr>
                <w:rFonts w:ascii="Times New Roman"/>
                <w:b/>
                <w:i w:val="false"/>
                <w:color w:val="000000"/>
                <w:sz w:val="20"/>
              </w:rPr>
              <w:t>статистика бюросы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2022 жылғы 11 мамырдағы</w:t>
            </w:r>
            <w:r>
              <w:br/>
            </w:r>
            <w:r>
              <w:rPr>
                <w:rFonts w:ascii="Times New Roman"/>
                <w:b w:val="false"/>
                <w:i w:val="false"/>
                <w:color w:val="000000"/>
                <w:sz w:val="20"/>
              </w:rPr>
              <w:t>№ 261 бұйрығына қосымша</w:t>
            </w:r>
          </w:p>
        </w:tc>
      </w:tr>
    </w:tbl>
    <w:bookmarkStart w:name="z6" w:id="6"/>
    <w:p>
      <w:pPr>
        <w:spacing w:after="0"/>
        <w:ind w:left="0"/>
        <w:jc w:val="left"/>
      </w:pPr>
      <w:r>
        <w:rPr>
          <w:rFonts w:ascii="Times New Roman"/>
          <w:b/>
          <w:i w:val="false"/>
          <w:color w:val="000000"/>
        </w:rPr>
        <w:t xml:space="preserve"> Елішілік құндылық бойынша сараптама жүргізу қағидалары</w:t>
      </w:r>
    </w:p>
    <w:bookmarkEnd w:id="6"/>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26.09.2025 </w:t>
      </w:r>
      <w:r>
        <w:rPr>
          <w:rFonts w:ascii="Times New Roman"/>
          <w:b w:val="false"/>
          <w:i w:val="false"/>
          <w:color w:val="ff0000"/>
          <w:sz w:val="28"/>
        </w:rPr>
        <w:t>№ 397</w:t>
      </w:r>
      <w:r>
        <w:rPr>
          <w:rFonts w:ascii="Times New Roman"/>
          <w:b w:val="false"/>
          <w:i w:val="false"/>
          <w:color w:val="ff0000"/>
          <w:sz w:val="28"/>
        </w:rPr>
        <w:t xml:space="preserve"> (01.01.2026 бастап қолданысқа енгізіледі) бұйрығымен.</w:t>
      </w:r>
    </w:p>
    <w:bookmarkStart w:name="z7" w:id="7"/>
    <w:p>
      <w:pPr>
        <w:spacing w:after="0"/>
        <w:ind w:left="0"/>
        <w:jc w:val="left"/>
      </w:pPr>
      <w:r>
        <w:rPr>
          <w:rFonts w:ascii="Times New Roman"/>
          <w:b/>
          <w:i w:val="false"/>
          <w:color w:val="000000"/>
        </w:rPr>
        <w:t xml:space="preserve"> 1-тарау. Жалпы ережелер</w:t>
      </w:r>
    </w:p>
    <w:bookmarkEnd w:id="7"/>
    <w:bookmarkStart w:name="z22" w:id="8"/>
    <w:p>
      <w:pPr>
        <w:spacing w:after="0"/>
        <w:ind w:left="0"/>
        <w:jc w:val="both"/>
      </w:pPr>
      <w:r>
        <w:rPr>
          <w:rFonts w:ascii="Times New Roman"/>
          <w:b w:val="false"/>
          <w:i w:val="false"/>
          <w:color w:val="000000"/>
          <w:sz w:val="28"/>
        </w:rPr>
        <w:t xml:space="preserve">
      1. Осы Елішілік құндылық бойынша сараптама жүргізу қағидалары (бұдан әрі – Қағидалар) "Өнеркәсіптік саясат туралы" Қазақстан Республикасы Заңының 9-бабының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әзірленген және өнеркәсіптік-инновациялық жобаларға елішілік құндылық бойынша сараптама жүргізу тәртібін айқындайды.</w:t>
      </w:r>
    </w:p>
    <w:bookmarkEnd w:id="8"/>
    <w:bookmarkStart w:name="z23" w:id="9"/>
    <w:p>
      <w:pPr>
        <w:spacing w:after="0"/>
        <w:ind w:left="0"/>
        <w:jc w:val="both"/>
      </w:pPr>
      <w:r>
        <w:rPr>
          <w:rFonts w:ascii="Times New Roman"/>
          <w:b w:val="false"/>
          <w:i w:val="false"/>
          <w:color w:val="000000"/>
          <w:sz w:val="28"/>
        </w:rPr>
        <w:t>
      2. Осы Қағидаларда пайдаланылатын негізгі ұғымдар:</w:t>
      </w:r>
    </w:p>
    <w:bookmarkEnd w:id="9"/>
    <w:bookmarkStart w:name="z24" w:id="10"/>
    <w:p>
      <w:pPr>
        <w:spacing w:after="0"/>
        <w:ind w:left="0"/>
        <w:jc w:val="both"/>
      </w:pPr>
      <w:r>
        <w:rPr>
          <w:rFonts w:ascii="Times New Roman"/>
          <w:b w:val="false"/>
          <w:i w:val="false"/>
          <w:color w:val="000000"/>
          <w:sz w:val="28"/>
        </w:rPr>
        <w:t>
      1) бiртектi тауарлар – бiрдей болмаса да, сол бiр функцияларды орындауына мүмкiндiк беретiн ұқсас сипаттамалары бар және ұқсас құрауыштардан тұратын тауарлар;</w:t>
      </w:r>
    </w:p>
    <w:bookmarkEnd w:id="10"/>
    <w:bookmarkStart w:name="z25" w:id="11"/>
    <w:p>
      <w:pPr>
        <w:spacing w:after="0"/>
        <w:ind w:left="0"/>
        <w:jc w:val="both"/>
      </w:pPr>
      <w:r>
        <w:rPr>
          <w:rFonts w:ascii="Times New Roman"/>
          <w:b w:val="false"/>
          <w:i w:val="false"/>
          <w:color w:val="000000"/>
          <w:sz w:val="28"/>
        </w:rPr>
        <w:t>
      2) бірыңғай индустрияландыру картасы – өнеркәсіптік-инновациялық қызмет субъектілері іске асыратын өнеркәсіптік-инновациялық жобалардың жиынтығы;</w:t>
      </w:r>
    </w:p>
    <w:bookmarkEnd w:id="11"/>
    <w:bookmarkStart w:name="z26" w:id="12"/>
    <w:p>
      <w:pPr>
        <w:spacing w:after="0"/>
        <w:ind w:left="0"/>
        <w:jc w:val="both"/>
      </w:pPr>
      <w:r>
        <w:rPr>
          <w:rFonts w:ascii="Times New Roman"/>
          <w:b w:val="false"/>
          <w:i w:val="false"/>
          <w:color w:val="000000"/>
          <w:sz w:val="28"/>
        </w:rPr>
        <w:t>
      3) елішілік құндылық – ішкі нарықта өндірілген тауарлардың және жүзеге асырылған жұмыстар мен көрсетілетін қызметтердің өндірілген тауардың, жүзеге асырылған жұмыстың немесе көрсетілетін қызметтің жалпы көлеміндегі пайыздық мөлшері;</w:t>
      </w:r>
    </w:p>
    <w:bookmarkEnd w:id="12"/>
    <w:bookmarkStart w:name="z27" w:id="13"/>
    <w:p>
      <w:pPr>
        <w:spacing w:after="0"/>
        <w:ind w:left="0"/>
        <w:jc w:val="both"/>
      </w:pPr>
      <w:r>
        <w:rPr>
          <w:rFonts w:ascii="Times New Roman"/>
          <w:b w:val="false"/>
          <w:i w:val="false"/>
          <w:color w:val="000000"/>
          <w:sz w:val="28"/>
        </w:rPr>
        <w:t>
      4) елішілік құндылық бойынша сараптама – бірыңғай индустрияландыру картасына енгізуге үміткер өнеркәсіптік-инновациялық қызмет субъектісінің өнеркәсіптік-инновациялық жобасындағы ел ішіндегі құндылығын бағалау;</w:t>
      </w:r>
    </w:p>
    <w:bookmarkEnd w:id="13"/>
    <w:bookmarkStart w:name="z28" w:id="14"/>
    <w:p>
      <w:pPr>
        <w:spacing w:after="0"/>
        <w:ind w:left="0"/>
        <w:jc w:val="both"/>
      </w:pPr>
      <w:r>
        <w:rPr>
          <w:rFonts w:ascii="Times New Roman"/>
          <w:b w:val="false"/>
          <w:i w:val="false"/>
          <w:color w:val="000000"/>
          <w:sz w:val="28"/>
        </w:rPr>
        <w:t>
      5) өнеркәсіпті мемлекеттік ынталандыру саласындағы уәкілетті орган – өнеркәсіп саласындағы басшылықты, сондай-ақ Қазақстан Республикасының заңнамасында көзделген шекте салааралық үйлестіру мен өнеркәсіпті мемлекеттік ынталандыруды іске асыруға қатысуды жүзеге асыратын орталық атқарушы орган;</w:t>
      </w:r>
    </w:p>
    <w:bookmarkEnd w:id="14"/>
    <w:bookmarkStart w:name="z29" w:id="15"/>
    <w:p>
      <w:pPr>
        <w:spacing w:after="0"/>
        <w:ind w:left="0"/>
        <w:jc w:val="both"/>
      </w:pPr>
      <w:r>
        <w:rPr>
          <w:rFonts w:ascii="Times New Roman"/>
          <w:b w:val="false"/>
          <w:i w:val="false"/>
          <w:color w:val="000000"/>
          <w:sz w:val="28"/>
        </w:rPr>
        <w:t>
      6) өнеркәсіптік-инновациялық жоба – технологиялар трансфертіне, жаңа өндірістерді құруға (жұмыс істеп тұрғандарын жетілдіруге) және (немесе) инновациялық қызметті жүзеге асыруға бағытталған, белгілі бір уақыт ішінде іске асырылатын іс-шаралар кешені;</w:t>
      </w:r>
    </w:p>
    <w:bookmarkEnd w:id="15"/>
    <w:bookmarkStart w:name="z30" w:id="16"/>
    <w:p>
      <w:pPr>
        <w:spacing w:after="0"/>
        <w:ind w:left="0"/>
        <w:jc w:val="both"/>
      </w:pPr>
      <w:r>
        <w:rPr>
          <w:rFonts w:ascii="Times New Roman"/>
          <w:b w:val="false"/>
          <w:i w:val="false"/>
          <w:color w:val="000000"/>
          <w:sz w:val="28"/>
        </w:rPr>
        <w:t>
      7) қазақстандық тауар өндірушілер тізілімі қазақстандық тауар өндірушілер мен Қазақстанда шығарылатын, олар өндіретін тауарлар туралы мәліметтерді қамтитын "электрондық үкіметтің" ақпараттық-коммуникациялық инфрақұрылымының объектісі болып табылады.</w:t>
      </w:r>
    </w:p>
    <w:bookmarkEnd w:id="16"/>
    <w:bookmarkStart w:name="z31" w:id="17"/>
    <w:p>
      <w:pPr>
        <w:spacing w:after="0"/>
        <w:ind w:left="0"/>
        <w:jc w:val="left"/>
      </w:pPr>
      <w:r>
        <w:rPr>
          <w:rFonts w:ascii="Times New Roman"/>
          <w:b/>
          <w:i w:val="false"/>
          <w:color w:val="000000"/>
        </w:rPr>
        <w:t xml:space="preserve"> 2-тарау. Елішілік құндылық бойынша сараптама жүргізу тәртібі</w:t>
      </w:r>
    </w:p>
    <w:bookmarkEnd w:id="17"/>
    <w:bookmarkStart w:name="z32" w:id="18"/>
    <w:p>
      <w:pPr>
        <w:spacing w:after="0"/>
        <w:ind w:left="0"/>
        <w:jc w:val="both"/>
      </w:pPr>
      <w:r>
        <w:rPr>
          <w:rFonts w:ascii="Times New Roman"/>
          <w:b w:val="false"/>
          <w:i w:val="false"/>
          <w:color w:val="000000"/>
          <w:sz w:val="28"/>
        </w:rPr>
        <w:t>
      3. Елішілік құндылықты дамыту және мониторингтеу саласында ақпараттық-талдамалық, консультациялық, оның ішінде елішілік құндылықты сараптау бойынша қызметтерді елішілік құндылықты дамыту саласындағы ұлттық даму институты (бұдан әрі – ұлттық институт) көрсетеді.</w:t>
      </w:r>
    </w:p>
    <w:bookmarkEnd w:id="18"/>
    <w:bookmarkStart w:name="z33" w:id="19"/>
    <w:p>
      <w:pPr>
        <w:spacing w:after="0"/>
        <w:ind w:left="0"/>
        <w:jc w:val="both"/>
      </w:pPr>
      <w:r>
        <w:rPr>
          <w:rFonts w:ascii="Times New Roman"/>
          <w:b w:val="false"/>
          <w:i w:val="false"/>
          <w:color w:val="000000"/>
          <w:sz w:val="28"/>
        </w:rPr>
        <w:t>
      4.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 туралы ақпаратты уәкілетті орган ұлттық институтқа осы Қағидаларға 1-қосымшаға сәйкес нысан бойынша жібереді.</w:t>
      </w:r>
    </w:p>
    <w:bookmarkEnd w:id="19"/>
    <w:bookmarkStart w:name="z34" w:id="20"/>
    <w:p>
      <w:pPr>
        <w:spacing w:after="0"/>
        <w:ind w:left="0"/>
        <w:jc w:val="both"/>
      </w:pPr>
      <w:r>
        <w:rPr>
          <w:rFonts w:ascii="Times New Roman"/>
          <w:b w:val="false"/>
          <w:i w:val="false"/>
          <w:color w:val="000000"/>
          <w:sz w:val="28"/>
        </w:rPr>
        <w:t>
      5. Өнеркәсіптік-инновациялық жобаның ел ішіндегі құндылығы бойынша сараптама уәкілетті органнан ақпаратты алған күннен бастап он жұмыс күні ішінде жүргізіледі.</w:t>
      </w:r>
    </w:p>
    <w:bookmarkEnd w:id="20"/>
    <w:bookmarkStart w:name="z35" w:id="21"/>
    <w:p>
      <w:pPr>
        <w:spacing w:after="0"/>
        <w:ind w:left="0"/>
        <w:jc w:val="both"/>
      </w:pPr>
      <w:r>
        <w:rPr>
          <w:rFonts w:ascii="Times New Roman"/>
          <w:b w:val="false"/>
          <w:i w:val="false"/>
          <w:color w:val="000000"/>
          <w:sz w:val="28"/>
        </w:rPr>
        <w:t>
      6. Елішілік құндылық бойынша сараптаманы жүргізу үшін ұлттық институт ұсынылған ақпаратты біртекті тауарларды іздеу мақсатында Тізілімде бар тауарлар туралы ақпаратпен салыстырып тексереді.</w:t>
      </w:r>
    </w:p>
    <w:bookmarkEnd w:id="21"/>
    <w:bookmarkStart w:name="z36" w:id="22"/>
    <w:p>
      <w:pPr>
        <w:spacing w:after="0"/>
        <w:ind w:left="0"/>
        <w:jc w:val="both"/>
      </w:pPr>
      <w:r>
        <w:rPr>
          <w:rFonts w:ascii="Times New Roman"/>
          <w:b w:val="false"/>
          <w:i w:val="false"/>
          <w:color w:val="000000"/>
          <w:sz w:val="28"/>
        </w:rPr>
        <w:t xml:space="preserve">
      Біртекті тауарларға іздеу жүргізу қорытындылары бойынша ұлттық институт осы Ережелерге </w:t>
      </w:r>
      <w:r>
        <w:rPr>
          <w:rFonts w:ascii="Times New Roman"/>
          <w:b w:val="false"/>
          <w:i w:val="false"/>
          <w:color w:val="000000"/>
          <w:sz w:val="28"/>
        </w:rPr>
        <w:t>2-қосымшаға</w:t>
      </w:r>
      <w:r>
        <w:rPr>
          <w:rFonts w:ascii="Times New Roman"/>
          <w:b w:val="false"/>
          <w:i w:val="false"/>
          <w:color w:val="000000"/>
          <w:sz w:val="28"/>
        </w:rPr>
        <w:t xml:space="preserve"> сәйкес әкімшілік көрсеткіштерді есептеу әдістемесі бойынша елішілік құндылық үлесі құнының пайыздық мөлшерін есептейді.</w:t>
      </w:r>
    </w:p>
    <w:bookmarkEnd w:id="22"/>
    <w:bookmarkStart w:name="z37" w:id="23"/>
    <w:p>
      <w:pPr>
        <w:spacing w:after="0"/>
        <w:ind w:left="0"/>
        <w:jc w:val="both"/>
      </w:pPr>
      <w:r>
        <w:rPr>
          <w:rFonts w:ascii="Times New Roman"/>
          <w:b w:val="false"/>
          <w:i w:val="false"/>
          <w:color w:val="000000"/>
          <w:sz w:val="28"/>
        </w:rPr>
        <w:t>
      7. Ел ішіндегі құндылық бойынша сараптаманың нәтижесі бірінші басшының не оны алмастырушы адамның, сондай-ақ ел ішіндегі құндылық бойынша осы сараптаманы жүргізген адамдардың қолы қойылған ұлттық институттың фирмалық бланкідегі сараптамалық қорытынды болып табылады.</w:t>
      </w:r>
    </w:p>
    <w:bookmarkEnd w:id="23"/>
    <w:bookmarkStart w:name="z38" w:id="24"/>
    <w:p>
      <w:pPr>
        <w:spacing w:after="0"/>
        <w:ind w:left="0"/>
        <w:jc w:val="both"/>
      </w:pPr>
      <w:r>
        <w:rPr>
          <w:rFonts w:ascii="Times New Roman"/>
          <w:b w:val="false"/>
          <w:i w:val="false"/>
          <w:color w:val="000000"/>
          <w:sz w:val="28"/>
        </w:rPr>
        <w:t>
      Сараптамалық қорытынды мыналарды қамтиды:</w:t>
      </w:r>
    </w:p>
    <w:bookmarkEnd w:id="24"/>
    <w:p>
      <w:pPr>
        <w:spacing w:after="0"/>
        <w:ind w:left="0"/>
        <w:jc w:val="both"/>
      </w:pPr>
      <w:r>
        <w:rPr>
          <w:rFonts w:ascii="Times New Roman"/>
          <w:b w:val="false"/>
          <w:i w:val="false"/>
          <w:color w:val="000000"/>
          <w:sz w:val="28"/>
        </w:rPr>
        <w:t>
      1) сараптамалық қорытындының күні, нөмірі;</w:t>
      </w:r>
    </w:p>
    <w:p>
      <w:pPr>
        <w:spacing w:after="0"/>
        <w:ind w:left="0"/>
        <w:jc w:val="both"/>
      </w:pPr>
      <w:r>
        <w:rPr>
          <w:rFonts w:ascii="Times New Roman"/>
          <w:b w:val="false"/>
          <w:i w:val="false"/>
          <w:color w:val="000000"/>
          <w:sz w:val="28"/>
        </w:rPr>
        <w:t>
      2) өнеркәсіптік-инновациялық жобаның мақсаты;</w:t>
      </w:r>
    </w:p>
    <w:p>
      <w:pPr>
        <w:spacing w:after="0"/>
        <w:ind w:left="0"/>
        <w:jc w:val="both"/>
      </w:pPr>
      <w:r>
        <w:rPr>
          <w:rFonts w:ascii="Times New Roman"/>
          <w:b w:val="false"/>
          <w:i w:val="false"/>
          <w:color w:val="000000"/>
          <w:sz w:val="28"/>
        </w:rPr>
        <w:t>
      3) тауарларда белгіленген елішілік құндылық үлесі құнының өнеркәсіптік-инновациялық жобаны іске асыру кезінде пайдалануға жоспарланған тауарлардың жалпы құнынан пайыздық қамтылуы.</w:t>
      </w:r>
    </w:p>
    <w:bookmarkStart w:name="z96" w:id="25"/>
    <w:p>
      <w:pPr>
        <w:spacing w:after="0"/>
        <w:ind w:left="0"/>
        <w:jc w:val="both"/>
      </w:pPr>
      <w:r>
        <w:rPr>
          <w:rFonts w:ascii="Times New Roman"/>
          <w:b w:val="false"/>
          <w:i w:val="false"/>
          <w:color w:val="000000"/>
          <w:sz w:val="28"/>
        </w:rPr>
        <w:t>
      8. Сараптамалық қорытынды мемлекеттік және орыс тілдерінде екі данада жасалады, оның бір данасы қол қойылған сәттен бастап екі жұмыс күні ішінде уәкілетті органға жіберіледі, екіншісі ұлттық институтта сақталады.</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Елішілік құндылық бойынша</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000000"/>
          <w:sz w:val="28"/>
        </w:rPr>
        <w:t>
      Ұсынылады: Қазақстан Республикасы Өнеркәсіп және құрылыс министрлігіне.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https://www.gov.kz/memleket/entities/mps.</w:t>
      </w:r>
    </w:p>
    <w:p>
      <w:pPr>
        <w:spacing w:after="0"/>
        <w:ind w:left="0"/>
        <w:jc w:val="both"/>
      </w:pPr>
      <w:r>
        <w:rPr>
          <w:rFonts w:ascii="Times New Roman"/>
          <w:b w:val="false"/>
          <w:i w:val="false"/>
          <w:color w:val="000000"/>
          <w:sz w:val="28"/>
        </w:rPr>
        <w:t>
      Әкімшілік нысанның атауы: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СДМП 1.</w:t>
      </w:r>
    </w:p>
    <w:bookmarkStart w:name="z48" w:id="26"/>
    <w:p>
      <w:pPr>
        <w:spacing w:after="0"/>
        <w:ind w:left="0"/>
        <w:jc w:val="both"/>
      </w:pPr>
      <w:r>
        <w:rPr>
          <w:rFonts w:ascii="Times New Roman"/>
          <w:b w:val="false"/>
          <w:i w:val="false"/>
          <w:color w:val="000000"/>
          <w:sz w:val="28"/>
        </w:rPr>
        <w:t>
      Кезеңділік: біржолғы.</w:t>
      </w:r>
    </w:p>
    <w:bookmarkEnd w:id="26"/>
    <w:bookmarkStart w:name="z49" w:id="27"/>
    <w:p>
      <w:pPr>
        <w:spacing w:after="0"/>
        <w:ind w:left="0"/>
        <w:jc w:val="both"/>
      </w:pPr>
      <w:r>
        <w:rPr>
          <w:rFonts w:ascii="Times New Roman"/>
          <w:b w:val="false"/>
          <w:i w:val="false"/>
          <w:color w:val="000000"/>
          <w:sz w:val="28"/>
        </w:rPr>
        <w:t>
      Есепті кезең: елішілік құндылық бойынша сараптама жүргізуге өтінім берген күнге ағымдағы жыл.</w:t>
      </w:r>
    </w:p>
    <w:bookmarkEnd w:id="27"/>
    <w:bookmarkStart w:name="z50" w:id="2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ұлттық басқарушы холдингтер, ұлттық холдингтер, ұлттық компаниялар және олардың жарғылық капиталындағы дауыс беретін акциялардың (қатысу үлестерінің) елу немесе одан да көп пайызы ұлттық басқарушы холдингтерге, ұлттық холдингтерге, ұлттық компанияларға тікелей немесе жанама түрде тиесілі ұйымдар, сондай-ақ әлеуметтік-кәсіпкерлік корпорациялар, бірақ ұлттық басқарушы холдингтің, ұлттық холдингтің, ұлттық компаниялардың дауыс беретін акцияларының (қатысу үлестерінің) елу немесе одан да көп пайызы тікелей немесе жанама түрде тиесілі заңды тұлғаларды, егер олар жеке тұлғаларға немесе кейіннен сатып алу құқығымен мемлекеттік емес заңды тұлғаларға сенімгерлік басқаруға берілген болса, қоспағанда; жүйе құраушы кәсіпорындар; табиғи монополия субъектілері, бірақ шағын қуатты табиғи монополия субъектілерін қоспағанда.</w:t>
      </w:r>
    </w:p>
    <w:bookmarkEnd w:id="28"/>
    <w:bookmarkStart w:name="z51" w:id="29"/>
    <w:p>
      <w:pPr>
        <w:spacing w:after="0"/>
        <w:ind w:left="0"/>
        <w:jc w:val="both"/>
      </w:pPr>
      <w:r>
        <w:rPr>
          <w:rFonts w:ascii="Times New Roman"/>
          <w:b w:val="false"/>
          <w:i w:val="false"/>
          <w:color w:val="000000"/>
          <w:sz w:val="28"/>
        </w:rPr>
        <w:t>
      Әкімшілік деректерді өтеусіз негізде жинауға арналған нысанды тапсыру мерзімі: әлішілік құндылық бойынша сараптама жүргізуге өтінім берген кезде.</w:t>
      </w:r>
    </w:p>
    <w:bookmarkEnd w:id="29"/>
    <w:bookmarkStart w:name="z52" w:id="30"/>
    <w:p>
      <w:pPr>
        <w:spacing w:after="0"/>
        <w:ind w:left="0"/>
        <w:jc w:val="both"/>
      </w:pPr>
      <w:r>
        <w:rPr>
          <w:rFonts w:ascii="Times New Roman"/>
          <w:b w:val="false"/>
          <w:i w:val="false"/>
          <w:color w:val="000000"/>
          <w:sz w:val="28"/>
        </w:rPr>
        <w:t>
      ЖСН/БСН</w:t>
      </w:r>
    </w:p>
    <w:bookmarkEnd w:id="30"/>
    <w:bookmarkStart w:name="z53" w:id="31"/>
    <w:p>
      <w:pPr>
        <w:spacing w:after="0"/>
        <w:ind w:left="0"/>
        <w:jc w:val="both"/>
      </w:pPr>
      <w:r>
        <w:rPr>
          <w:rFonts w:ascii="Times New Roman"/>
          <w:b w:val="false"/>
          <w:i w:val="false"/>
          <w:color w:val="000000"/>
          <w:sz w:val="28"/>
        </w:rPr>
        <w:t xml:space="preserve">
      </w:t>
      </w:r>
    </w:p>
    <w:bookmarkEnd w:id="31"/>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4" w:id="32"/>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bookmarkEnd w:id="32"/>
    <w:bookmarkStart w:name="z55" w:id="33"/>
    <w:p>
      <w:pPr>
        <w:spacing w:after="0"/>
        <w:ind w:left="0"/>
        <w:jc w:val="both"/>
      </w:pPr>
      <w:r>
        <w:rPr>
          <w:rFonts w:ascii="Times New Roman"/>
          <w:b w:val="false"/>
          <w:i w:val="false"/>
          <w:color w:val="000000"/>
          <w:sz w:val="28"/>
        </w:rPr>
        <w:t>
      Жинау әдісі: "Қазақстандық қамту" интернет-порталы мемлекеттік ақпараттық жүйесінде электрондық түрде.</w:t>
      </w:r>
    </w:p>
    <w:bookmarkEnd w:id="33"/>
    <w:bookmarkStart w:name="z56" w:id="34"/>
    <w:p>
      <w:pPr>
        <w:spacing w:after="0"/>
        <w:ind w:left="0"/>
        <w:jc w:val="both"/>
      </w:pPr>
      <w:r>
        <w:rPr>
          <w:rFonts w:ascii="Times New Roman"/>
          <w:b w:val="false"/>
          <w:i w:val="false"/>
          <w:color w:val="000000"/>
          <w:sz w:val="28"/>
        </w:rPr>
        <w:t>
      Әкімшілік нысанның атауы: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 туралы ақпарат.</w:t>
      </w:r>
    </w:p>
    <w:bookmarkEnd w:id="34"/>
    <w:bookmarkStart w:name="z57" w:id="35"/>
    <w:p>
      <w:pPr>
        <w:spacing w:after="0"/>
        <w:ind w:left="0"/>
        <w:jc w:val="both"/>
      </w:pPr>
      <w:r>
        <w:rPr>
          <w:rFonts w:ascii="Times New Roman"/>
          <w:b w:val="false"/>
          <w:i w:val="false"/>
          <w:color w:val="000000"/>
          <w:sz w:val="28"/>
        </w:rPr>
        <w:t>
      Кесте</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тауарлар</w:t>
            </w:r>
            <w:r>
              <w:rPr>
                <w:rFonts w:ascii="Times New Roman"/>
                <w:b w:val="false"/>
                <w:i w:val="false"/>
                <w:color w:val="000000"/>
                <w:sz w:val="20"/>
              </w:rPr>
              <w:t xml:space="preserve"> </w:t>
            </w:r>
            <w:r>
              <w:rPr>
                <w:rFonts w:ascii="Times New Roman"/>
                <w:b/>
                <w:i w:val="false"/>
                <w:color w:val="000000"/>
                <w:sz w:val="20"/>
              </w:rPr>
              <w:t>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тауарлардың</w:t>
            </w:r>
            <w:r>
              <w:rPr>
                <w:rFonts w:ascii="Times New Roman"/>
                <w:b w:val="false"/>
                <w:i w:val="false"/>
                <w:color w:val="000000"/>
                <w:sz w:val="20"/>
              </w:rPr>
              <w:t xml:space="preserve"> </w:t>
            </w:r>
            <w:r>
              <w:rPr>
                <w:rFonts w:ascii="Times New Roman"/>
                <w:b/>
                <w:i w:val="false"/>
                <w:color w:val="000000"/>
                <w:sz w:val="20"/>
              </w:rPr>
              <w:t>қысқаша</w:t>
            </w:r>
            <w:r>
              <w:rPr>
                <w:rFonts w:ascii="Times New Roman"/>
                <w:b w:val="false"/>
                <w:i w:val="false"/>
                <w:color w:val="000000"/>
                <w:sz w:val="20"/>
              </w:rPr>
              <w:t xml:space="preserve"> </w:t>
            </w:r>
            <w:r>
              <w:rPr>
                <w:rFonts w:ascii="Times New Roman"/>
                <w:b/>
                <w:i w:val="false"/>
                <w:color w:val="000000"/>
                <w:sz w:val="20"/>
              </w:rPr>
              <w:t>сипаттамасы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ТЖҚ БНА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тауарлар</w:t>
            </w:r>
            <w:r>
              <w:rPr>
                <w:rFonts w:ascii="Times New Roman"/>
                <w:b/>
                <w:i w:val="false"/>
                <w:color w:val="000000"/>
                <w:sz w:val="20"/>
              </w:rPr>
              <w:t xml:space="preserve">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Заттай</w:t>
            </w:r>
            <w:r>
              <w:rPr>
                <w:rFonts w:ascii="Times New Roman"/>
                <w:b w:val="false"/>
                <w:i w:val="false"/>
                <w:color w:val="000000"/>
                <w:sz w:val="20"/>
              </w:rPr>
              <w:t xml:space="preserve"> </w:t>
            </w:r>
            <w:r>
              <w:rPr>
                <w:rFonts w:ascii="Times New Roman"/>
                <w:b/>
                <w:i w:val="false"/>
                <w:color w:val="000000"/>
                <w:sz w:val="20"/>
              </w:rPr>
              <w:t>мәнде</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алудың</w:t>
            </w:r>
            <w:r>
              <w:rPr>
                <w:rFonts w:ascii="Times New Roman"/>
                <w:b w:val="false"/>
                <w:i w:val="false"/>
                <w:color w:val="000000"/>
                <w:sz w:val="20"/>
              </w:rPr>
              <w:t xml:space="preserve"> </w:t>
            </w:r>
            <w:r>
              <w:rPr>
                <w:rFonts w:ascii="Times New Roman"/>
                <w:b/>
                <w:i w:val="false"/>
                <w:color w:val="000000"/>
                <w:sz w:val="20"/>
              </w:rPr>
              <w:t>жоспарланған</w:t>
            </w:r>
            <w:r>
              <w:rPr>
                <w:rFonts w:ascii="Times New Roman"/>
                <w:b w:val="false"/>
                <w:i w:val="false"/>
                <w:color w:val="000000"/>
                <w:sz w:val="20"/>
              </w:rPr>
              <w:t xml:space="preserve"> </w:t>
            </w:r>
            <w:r>
              <w:rPr>
                <w:rFonts w:ascii="Times New Roman"/>
                <w:b/>
                <w:i w:val="false"/>
                <w:color w:val="000000"/>
                <w:sz w:val="20"/>
              </w:rPr>
              <w:t>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ҚҚС-ты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алғанда</w:t>
            </w:r>
            <w:r>
              <w:rPr>
                <w:rFonts w:ascii="Times New Roman"/>
                <w:b/>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алуға</w:t>
            </w:r>
            <w:r>
              <w:rPr>
                <w:rFonts w:ascii="Times New Roman"/>
                <w:b w:val="false"/>
                <w:i w:val="false"/>
                <w:color w:val="000000"/>
                <w:sz w:val="20"/>
              </w:rPr>
              <w:t xml:space="preserve"> </w:t>
            </w:r>
            <w:r>
              <w:rPr>
                <w:rFonts w:ascii="Times New Roman"/>
                <w:b/>
                <w:i w:val="false"/>
                <w:color w:val="000000"/>
                <w:sz w:val="20"/>
              </w:rPr>
              <w:t>жоспарланған</w:t>
            </w:r>
            <w:r>
              <w:rPr>
                <w:rFonts w:ascii="Times New Roman"/>
                <w:b/>
                <w:i w:val="false"/>
                <w:color w:val="000000"/>
                <w:sz w:val="20"/>
              </w:rPr>
              <w:t xml:space="preserve"> сома, </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ТЖКҚ </w:t>
            </w:r>
            <w:r>
              <w:rPr>
                <w:rFonts w:ascii="Times New Roman"/>
                <w:b/>
                <w:i w:val="false"/>
                <w:color w:val="000000"/>
                <w:sz w:val="20"/>
              </w:rPr>
              <w:t>беруші</w:t>
            </w:r>
            <w:r>
              <w:rPr>
                <w:rFonts w:ascii="Times New Roman"/>
                <w:b w:val="false"/>
                <w:i w:val="false"/>
                <w:color w:val="000000"/>
                <w:sz w:val="20"/>
              </w:rPr>
              <w:t xml:space="preserve"> </w:t>
            </w:r>
            <w:r>
              <w:rPr>
                <w:rFonts w:ascii="Times New Roman"/>
                <w:b/>
                <w:i w:val="false"/>
                <w:color w:val="000000"/>
                <w:sz w:val="20"/>
              </w:rPr>
              <w:t>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Елішілік</w:t>
            </w:r>
            <w:r>
              <w:rPr>
                <w:rFonts w:ascii="Times New Roman"/>
                <w:b w:val="false"/>
                <w:i w:val="false"/>
                <w:color w:val="000000"/>
                <w:sz w:val="20"/>
              </w:rPr>
              <w:t xml:space="preserve"> </w:t>
            </w:r>
            <w:r>
              <w:rPr>
                <w:rFonts w:ascii="Times New Roman"/>
                <w:b/>
                <w:i w:val="false"/>
                <w:color w:val="000000"/>
                <w:sz w:val="20"/>
              </w:rPr>
              <w:t>құндылық</w:t>
            </w:r>
            <w:r>
              <w:rPr>
                <w:rFonts w:ascii="Times New Roman"/>
                <w:b w:val="false"/>
                <w:i w:val="false"/>
                <w:color w:val="000000"/>
                <w:sz w:val="20"/>
              </w:rPr>
              <w:t xml:space="preserve"> </w:t>
            </w:r>
            <w:r>
              <w:rPr>
                <w:rFonts w:ascii="Times New Roman"/>
                <w:b/>
                <w:i w:val="false"/>
                <w:color w:val="000000"/>
                <w:sz w:val="20"/>
              </w:rPr>
              <w:t>болжамды</w:t>
            </w:r>
            <w:r>
              <w:rPr>
                <w:rFonts w:ascii="Times New Roman"/>
                <w:b w:val="false"/>
                <w:i w:val="false"/>
                <w:color w:val="000000"/>
                <w:sz w:val="20"/>
              </w:rPr>
              <w:t xml:space="preserve"> </w:t>
            </w:r>
            <w:r>
              <w:rPr>
                <w:rFonts w:ascii="Times New Roman"/>
                <w:b/>
                <w:i w:val="false"/>
                <w:color w:val="000000"/>
                <w:sz w:val="20"/>
              </w:rPr>
              <w:t>үлесі</w:t>
            </w:r>
            <w:r>
              <w:rPr>
                <w:rFonts w:ascii="Times New Roman"/>
                <w:b/>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 w:id="36"/>
    <w:p>
      <w:pPr>
        <w:spacing w:after="0"/>
        <w:ind w:left="0"/>
        <w:jc w:val="both"/>
      </w:pPr>
      <w:r>
        <w:rPr>
          <w:rFonts w:ascii="Times New Roman"/>
          <w:b w:val="false"/>
          <w:i w:val="false"/>
          <w:color w:val="000000"/>
          <w:sz w:val="28"/>
        </w:rPr>
        <w:t>
      Өнеркәсіптік-инновациялық қызмет субъектілерінің атауы _______________________</w:t>
      </w:r>
    </w:p>
    <w:bookmarkEnd w:id="36"/>
    <w:bookmarkStart w:name="z59" w:id="37"/>
    <w:p>
      <w:pPr>
        <w:spacing w:after="0"/>
        <w:ind w:left="0"/>
        <w:jc w:val="both"/>
      </w:pPr>
      <w:r>
        <w:rPr>
          <w:rFonts w:ascii="Times New Roman"/>
          <w:b w:val="false"/>
          <w:i w:val="false"/>
          <w:color w:val="000000"/>
          <w:sz w:val="28"/>
        </w:rPr>
        <w:t>
      Мекенжайы ________________________________</w:t>
      </w:r>
    </w:p>
    <w:bookmarkEnd w:id="37"/>
    <w:bookmarkStart w:name="z60" w:id="38"/>
    <w:p>
      <w:pPr>
        <w:spacing w:after="0"/>
        <w:ind w:left="0"/>
        <w:jc w:val="both"/>
      </w:pPr>
      <w:r>
        <w:rPr>
          <w:rFonts w:ascii="Times New Roman"/>
          <w:b w:val="false"/>
          <w:i w:val="false"/>
          <w:color w:val="000000"/>
          <w:sz w:val="28"/>
        </w:rPr>
        <w:t>
      Телефоны __________________________________</w:t>
      </w:r>
    </w:p>
    <w:bookmarkEnd w:id="38"/>
    <w:bookmarkStart w:name="z61" w:id="39"/>
    <w:p>
      <w:pPr>
        <w:spacing w:after="0"/>
        <w:ind w:left="0"/>
        <w:jc w:val="both"/>
      </w:pPr>
      <w:r>
        <w:rPr>
          <w:rFonts w:ascii="Times New Roman"/>
          <w:b w:val="false"/>
          <w:i w:val="false"/>
          <w:color w:val="000000"/>
          <w:sz w:val="28"/>
        </w:rPr>
        <w:t>
      Электрондық почта мекенжайы ________________</w:t>
      </w:r>
    </w:p>
    <w:bookmarkEnd w:id="39"/>
    <w:bookmarkStart w:name="z62" w:id="40"/>
    <w:p>
      <w:pPr>
        <w:spacing w:after="0"/>
        <w:ind w:left="0"/>
        <w:jc w:val="both"/>
      </w:pPr>
      <w:r>
        <w:rPr>
          <w:rFonts w:ascii="Times New Roman"/>
          <w:b w:val="false"/>
          <w:i w:val="false"/>
          <w:color w:val="000000"/>
          <w:sz w:val="28"/>
        </w:rPr>
        <w:t>
      Орындаушы ________________________________</w:t>
      </w:r>
    </w:p>
    <w:bookmarkEnd w:id="40"/>
    <w:bookmarkStart w:name="z63" w:id="41"/>
    <w:p>
      <w:pPr>
        <w:spacing w:after="0"/>
        <w:ind w:left="0"/>
        <w:jc w:val="both"/>
      </w:pPr>
      <w:r>
        <w:rPr>
          <w:rFonts w:ascii="Times New Roman"/>
          <w:b w:val="false"/>
          <w:i w:val="false"/>
          <w:color w:val="000000"/>
          <w:sz w:val="28"/>
        </w:rPr>
        <w:t>
      (тегі, аты және әкесінің аты (бар болған жағдайда) _________ қолы, телефон)</w:t>
      </w:r>
    </w:p>
    <w:bookmarkEnd w:id="41"/>
    <w:bookmarkStart w:name="z64" w:id="42"/>
    <w:p>
      <w:pPr>
        <w:spacing w:after="0"/>
        <w:ind w:left="0"/>
        <w:jc w:val="both"/>
      </w:pPr>
      <w:r>
        <w:rPr>
          <w:rFonts w:ascii="Times New Roman"/>
          <w:b w:val="false"/>
          <w:i w:val="false"/>
          <w:color w:val="000000"/>
          <w:sz w:val="28"/>
        </w:rPr>
        <w:t>
      Басшы немесе оның міндетін атқарушы адам _______________________________________</w:t>
      </w:r>
    </w:p>
    <w:bookmarkEnd w:id="42"/>
    <w:bookmarkStart w:name="z65" w:id="43"/>
    <w:p>
      <w:pPr>
        <w:spacing w:after="0"/>
        <w:ind w:left="0"/>
        <w:jc w:val="both"/>
      </w:pPr>
      <w:r>
        <w:rPr>
          <w:rFonts w:ascii="Times New Roman"/>
          <w:b w:val="false"/>
          <w:i w:val="false"/>
          <w:color w:val="000000"/>
          <w:sz w:val="28"/>
        </w:rPr>
        <w:t>
      (тегі, аты және әкесінің аты (бар болған жағдайда) ___________ қолы)</w:t>
      </w:r>
    </w:p>
    <w:bookmarkEnd w:id="43"/>
    <w:bookmarkStart w:name="z66" w:id="44"/>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w:t>
      </w:r>
    </w:p>
    <w:bookmarkEnd w:id="44"/>
    <w:bookmarkStart w:name="z67" w:id="45"/>
    <w:p>
      <w:pPr>
        <w:spacing w:after="0"/>
        <w:ind w:left="0"/>
        <w:jc w:val="both"/>
      </w:pPr>
      <w:r>
        <w:rPr>
          <w:rFonts w:ascii="Times New Roman"/>
          <w:b w:val="false"/>
          <w:i w:val="false"/>
          <w:color w:val="000000"/>
          <w:sz w:val="28"/>
        </w:rPr>
        <w:t>
      Аббревиатуралардың толық жазылуы:</w:t>
      </w:r>
    </w:p>
    <w:bookmarkEnd w:id="45"/>
    <w:bookmarkStart w:name="z68" w:id="46"/>
    <w:p>
      <w:pPr>
        <w:spacing w:after="0"/>
        <w:ind w:left="0"/>
        <w:jc w:val="both"/>
      </w:pPr>
      <w:r>
        <w:rPr>
          <w:rFonts w:ascii="Times New Roman"/>
          <w:b w:val="false"/>
          <w:i w:val="false"/>
          <w:color w:val="000000"/>
          <w:sz w:val="28"/>
        </w:rPr>
        <w:t>
      ТЖҚ БНА – тауарлардың, жұмыстардың, және қызметтердің біріңғай номенклатуралық анықтамалығы;</w:t>
      </w:r>
    </w:p>
    <w:bookmarkEnd w:id="46"/>
    <w:bookmarkStart w:name="z69" w:id="47"/>
    <w:p>
      <w:pPr>
        <w:spacing w:after="0"/>
        <w:ind w:left="0"/>
        <w:jc w:val="both"/>
      </w:pPr>
      <w:r>
        <w:rPr>
          <w:rFonts w:ascii="Times New Roman"/>
          <w:b w:val="false"/>
          <w:i w:val="false"/>
          <w:color w:val="000000"/>
          <w:sz w:val="28"/>
        </w:rPr>
        <w:t>
      ҚҚС - қосылған құн салығы.</w:t>
      </w:r>
    </w:p>
    <w:bookmarkEnd w:id="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Өнеркәсіптік-инновациялық</w:t>
            </w:r>
            <w:r>
              <w:br/>
            </w:r>
            <w:r>
              <w:rPr>
                <w:rFonts w:ascii="Times New Roman"/>
                <w:b w:val="false"/>
                <w:i w:val="false"/>
                <w:color w:val="000000"/>
                <w:sz w:val="20"/>
              </w:rPr>
              <w:t>қызмет субъектісінің</w:t>
            </w:r>
            <w:r>
              <w:br/>
            </w:r>
            <w:r>
              <w:rPr>
                <w:rFonts w:ascii="Times New Roman"/>
                <w:b w:val="false"/>
                <w:i w:val="false"/>
                <w:color w:val="000000"/>
                <w:sz w:val="20"/>
              </w:rPr>
              <w:t>өнеркәсіптік-инновациялық</w:t>
            </w:r>
            <w:r>
              <w:br/>
            </w:r>
            <w:r>
              <w:rPr>
                <w:rFonts w:ascii="Times New Roman"/>
                <w:b w:val="false"/>
                <w:i w:val="false"/>
                <w:color w:val="000000"/>
                <w:sz w:val="20"/>
              </w:rPr>
              <w:t>жобасын іске асыру кезінде</w:t>
            </w:r>
            <w:r>
              <w:br/>
            </w:r>
            <w:r>
              <w:rPr>
                <w:rFonts w:ascii="Times New Roman"/>
                <w:b w:val="false"/>
                <w:i w:val="false"/>
                <w:color w:val="000000"/>
                <w:sz w:val="20"/>
              </w:rPr>
              <w:t>пайдаланылатын тауарлардың,</w:t>
            </w:r>
            <w:r>
              <w:br/>
            </w:r>
            <w:r>
              <w:rPr>
                <w:rFonts w:ascii="Times New Roman"/>
                <w:b w:val="false"/>
                <w:i w:val="false"/>
                <w:color w:val="000000"/>
                <w:sz w:val="20"/>
              </w:rPr>
              <w:t>жұмыстар мен көрсетілетін</w:t>
            </w:r>
            <w:r>
              <w:br/>
            </w:r>
            <w:r>
              <w:rPr>
                <w:rFonts w:ascii="Times New Roman"/>
                <w:b w:val="false"/>
                <w:i w:val="false"/>
                <w:color w:val="000000"/>
                <w:sz w:val="20"/>
              </w:rPr>
              <w:t>қызметтердің жалпы құнынан</w:t>
            </w:r>
            <w:r>
              <w:br/>
            </w:r>
            <w:r>
              <w:rPr>
                <w:rFonts w:ascii="Times New Roman"/>
                <w:b w:val="false"/>
                <w:i w:val="false"/>
                <w:color w:val="000000"/>
                <w:sz w:val="20"/>
              </w:rPr>
              <w:t>тауарларда, жұмыстар мен</w:t>
            </w:r>
            <w:r>
              <w:br/>
            </w:r>
            <w:r>
              <w:rPr>
                <w:rFonts w:ascii="Times New Roman"/>
                <w:b w:val="false"/>
                <w:i w:val="false"/>
                <w:color w:val="000000"/>
                <w:sz w:val="20"/>
              </w:rPr>
              <w:t>көрсетілетін қызметтерде</w:t>
            </w:r>
            <w:r>
              <w:br/>
            </w:r>
            <w:r>
              <w:rPr>
                <w:rFonts w:ascii="Times New Roman"/>
                <w:b w:val="false"/>
                <w:i w:val="false"/>
                <w:color w:val="000000"/>
                <w:sz w:val="20"/>
              </w:rPr>
              <w:t>белгіленген елішілік құндылық</w:t>
            </w:r>
            <w:r>
              <w:br/>
            </w:r>
            <w:r>
              <w:rPr>
                <w:rFonts w:ascii="Times New Roman"/>
                <w:b w:val="false"/>
                <w:i w:val="false"/>
                <w:color w:val="000000"/>
                <w:sz w:val="20"/>
              </w:rPr>
              <w:t>үлесінің құны туралы ақпарат</w:t>
            </w:r>
            <w:r>
              <w:br/>
            </w:r>
            <w:r>
              <w:rPr>
                <w:rFonts w:ascii="Times New Roman"/>
                <w:b w:val="false"/>
                <w:i w:val="false"/>
                <w:color w:val="000000"/>
                <w:sz w:val="20"/>
              </w:rPr>
              <w:t>нысанына қосымша</w:t>
            </w:r>
          </w:p>
        </w:tc>
      </w:tr>
    </w:tbl>
    <w:bookmarkStart w:name="z71" w:id="48"/>
    <w:p>
      <w:pPr>
        <w:spacing w:after="0"/>
        <w:ind w:left="0"/>
        <w:jc w:val="left"/>
      </w:pPr>
      <w:r>
        <w:rPr>
          <w:rFonts w:ascii="Times New Roman"/>
          <w:b/>
          <w:i w:val="false"/>
          <w:color w:val="000000"/>
        </w:rPr>
        <w:t xml:space="preserve"> Әкімшілік деректерді өтеусіз негізде ұсыну бойынша түсіндірме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 туралы ақпарат"</w:t>
      </w:r>
    </w:p>
    <w:bookmarkEnd w:id="48"/>
    <w:bookmarkStart w:name="z72" w:id="4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(СДМП 1 </w:t>
      </w:r>
      <w:r>
        <w:rPr>
          <w:rFonts w:ascii="Times New Roman"/>
          <w:b/>
          <w:i w:val="false"/>
          <w:color w:val="000000"/>
          <w:sz w:val="28"/>
        </w:rPr>
        <w:t>индексі</w:t>
      </w:r>
      <w:r>
        <w:rPr>
          <w:rFonts w:ascii="Times New Roman"/>
          <w:b/>
          <w:i w:val="false"/>
          <w:color w:val="000000"/>
          <w:sz w:val="28"/>
        </w:rPr>
        <w:t xml:space="preserve">, </w:t>
      </w:r>
      <w:r>
        <w:rPr>
          <w:rFonts w:ascii="Times New Roman"/>
          <w:b/>
          <w:i w:val="false"/>
          <w:color w:val="000000"/>
          <w:sz w:val="28"/>
        </w:rPr>
        <w:t>кезеңділік</w:t>
      </w:r>
      <w:r>
        <w:rPr>
          <w:rFonts w:ascii="Times New Roman"/>
          <w:b w:val="false"/>
          <w:i w:val="false"/>
          <w:color w:val="000000"/>
          <w:sz w:val="28"/>
        </w:rPr>
        <w:t xml:space="preserve"> </w:t>
      </w:r>
      <w:r>
        <w:rPr>
          <w:rFonts w:ascii="Times New Roman"/>
          <w:b/>
          <w:i w:val="false"/>
          <w:color w:val="000000"/>
          <w:sz w:val="28"/>
        </w:rPr>
        <w:t>біржолғы</w:t>
      </w:r>
      <w:r>
        <w:rPr>
          <w:rFonts w:ascii="Times New Roman"/>
          <w:b/>
          <w:i w:val="false"/>
          <w:color w:val="000000"/>
          <w:sz w:val="28"/>
        </w:rPr>
        <w:t>)</w:t>
      </w:r>
    </w:p>
    <w:bookmarkEnd w:id="49"/>
    <w:bookmarkStart w:name="z73" w:id="50"/>
    <w:p>
      <w:pPr>
        <w:spacing w:after="0"/>
        <w:ind w:left="0"/>
        <w:jc w:val="both"/>
      </w:pPr>
      <w:r>
        <w:rPr>
          <w:rFonts w:ascii="Times New Roman"/>
          <w:b w:val="false"/>
          <w:i w:val="false"/>
          <w:color w:val="000000"/>
          <w:sz w:val="28"/>
        </w:rPr>
        <w:t>
      1.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 туралы ақпарат" әкімшілік деректерді жинауға арналған нысанның 1-бағанда сатып алынатын тауарлардың, жұмыстардың немесе көрсетілетін қызметтің атауы көрсетіледі;</w:t>
      </w:r>
    </w:p>
    <w:bookmarkEnd w:id="50"/>
    <w:bookmarkStart w:name="z74" w:id="51"/>
    <w:p>
      <w:pPr>
        <w:spacing w:after="0"/>
        <w:ind w:left="0"/>
        <w:jc w:val="both"/>
      </w:pPr>
      <w:r>
        <w:rPr>
          <w:rFonts w:ascii="Times New Roman"/>
          <w:b w:val="false"/>
          <w:i w:val="false"/>
          <w:color w:val="000000"/>
          <w:sz w:val="28"/>
        </w:rPr>
        <w:t>
      2. 2-бағанда сатып алынатын тауардың атауы және қысқаша (қосымша) сипаттамасы (техникалық шарттары, қасиеттері және сипаттамалары) көрсетіледі;</w:t>
      </w:r>
    </w:p>
    <w:bookmarkEnd w:id="51"/>
    <w:bookmarkStart w:name="z75" w:id="52"/>
    <w:p>
      <w:pPr>
        <w:spacing w:after="0"/>
        <w:ind w:left="0"/>
        <w:jc w:val="both"/>
      </w:pPr>
      <w:r>
        <w:rPr>
          <w:rFonts w:ascii="Times New Roman"/>
          <w:b w:val="false"/>
          <w:i w:val="false"/>
          <w:color w:val="000000"/>
          <w:sz w:val="28"/>
        </w:rPr>
        <w:t>
      3. 3-бағанда тауарлардың, жұмыстардың, қызметтердің біріңғай номенклатуралық анықтамалығына сәйкес тауардың коды көрсетіледі;</w:t>
      </w:r>
    </w:p>
    <w:bookmarkEnd w:id="52"/>
    <w:bookmarkStart w:name="z76" w:id="53"/>
    <w:p>
      <w:pPr>
        <w:spacing w:after="0"/>
        <w:ind w:left="0"/>
        <w:jc w:val="both"/>
      </w:pPr>
      <w:r>
        <w:rPr>
          <w:rFonts w:ascii="Times New Roman"/>
          <w:b w:val="false"/>
          <w:i w:val="false"/>
          <w:color w:val="000000"/>
          <w:sz w:val="28"/>
        </w:rPr>
        <w:t>
      4. 4-бағанда тауардың өлшем бірлігі көрсетіледі;</w:t>
      </w:r>
    </w:p>
    <w:bookmarkEnd w:id="53"/>
    <w:bookmarkStart w:name="z77" w:id="54"/>
    <w:p>
      <w:pPr>
        <w:spacing w:after="0"/>
        <w:ind w:left="0"/>
        <w:jc w:val="both"/>
      </w:pPr>
      <w:r>
        <w:rPr>
          <w:rFonts w:ascii="Times New Roman"/>
          <w:b w:val="false"/>
          <w:i w:val="false"/>
          <w:color w:val="000000"/>
          <w:sz w:val="28"/>
        </w:rPr>
        <w:t>
      5. 5-бағанда тауардың көрсетілген өлшем бірлігіне сәйкес заттай көріністе тауарды сатып алудың жоспарланған көлемі көрсетіледі;</w:t>
      </w:r>
    </w:p>
    <w:bookmarkEnd w:id="54"/>
    <w:bookmarkStart w:name="z78" w:id="55"/>
    <w:p>
      <w:pPr>
        <w:spacing w:after="0"/>
        <w:ind w:left="0"/>
        <w:jc w:val="both"/>
      </w:pPr>
      <w:r>
        <w:rPr>
          <w:rFonts w:ascii="Times New Roman"/>
          <w:b w:val="false"/>
          <w:i w:val="false"/>
          <w:color w:val="000000"/>
          <w:sz w:val="28"/>
        </w:rPr>
        <w:t>
      6. 6-бағанда қосылған құн салығын ескере отырып, тауарларды сатып алудың жоспарланған сомасы көрсетіледі, мың теңгемен (жүздік үлестері бар сан);</w:t>
      </w:r>
    </w:p>
    <w:bookmarkEnd w:id="55"/>
    <w:bookmarkStart w:name="z79" w:id="56"/>
    <w:p>
      <w:pPr>
        <w:spacing w:after="0"/>
        <w:ind w:left="0"/>
        <w:jc w:val="both"/>
      </w:pPr>
      <w:r>
        <w:rPr>
          <w:rFonts w:ascii="Times New Roman"/>
          <w:b w:val="false"/>
          <w:i w:val="false"/>
          <w:color w:val="000000"/>
          <w:sz w:val="28"/>
        </w:rPr>
        <w:t>
      7. 7-бағанда жоспарланған өнім берушілер көрсетіледі;</w:t>
      </w:r>
    </w:p>
    <w:bookmarkEnd w:id="56"/>
    <w:bookmarkStart w:name="z80" w:id="57"/>
    <w:p>
      <w:pPr>
        <w:spacing w:after="0"/>
        <w:ind w:left="0"/>
        <w:jc w:val="both"/>
      </w:pPr>
      <w:r>
        <w:rPr>
          <w:rFonts w:ascii="Times New Roman"/>
          <w:b w:val="false"/>
          <w:i w:val="false"/>
          <w:color w:val="000000"/>
          <w:sz w:val="28"/>
        </w:rPr>
        <w:t>
      8. 8-бағанда тауарды өнім беруші елі көрсетіледі;</w:t>
      </w:r>
    </w:p>
    <w:bookmarkEnd w:id="57"/>
    <w:bookmarkStart w:name="z81" w:id="58"/>
    <w:p>
      <w:pPr>
        <w:spacing w:after="0"/>
        <w:ind w:left="0"/>
        <w:jc w:val="both"/>
      </w:pPr>
      <w:r>
        <w:rPr>
          <w:rFonts w:ascii="Times New Roman"/>
          <w:b w:val="false"/>
          <w:i w:val="false"/>
          <w:color w:val="000000"/>
          <w:sz w:val="28"/>
        </w:rPr>
        <w:t>
      9. 9-бағанда тауардың шетелдік жеткізушісінің еліне тиесілі коды НК РК ISO 3166-1-2016 "Елдер мен олардың әкімшілік-аумақтық бірліктерінің атауларын көрсетуге арналған кодтар. 1-бөлім. Елдердің кодтары", НК РК ISO 3166-2-2016 "Елдер мен олардың әкімшілік-аумақтық бірліктерінің атауларын көрсетуге арналған кодтар" ұлттық жіктеулеріне сәйкес көрсетіледі.</w:t>
      </w:r>
    </w:p>
    <w:bookmarkEnd w:id="58"/>
    <w:bookmarkStart w:name="z82" w:id="59"/>
    <w:p>
      <w:pPr>
        <w:spacing w:after="0"/>
        <w:ind w:left="0"/>
        <w:jc w:val="both"/>
      </w:pPr>
      <w:r>
        <w:rPr>
          <w:rFonts w:ascii="Times New Roman"/>
          <w:b w:val="false"/>
          <w:i w:val="false"/>
          <w:color w:val="000000"/>
          <w:sz w:val="28"/>
        </w:rPr>
        <w:t>
      10. 10-бағанда елішілік құндылықтың болжамды үлесі көрсетіледі, %.</w:t>
      </w:r>
    </w:p>
    <w:bookmarkEnd w:id="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Елішілік құндылық бойынша</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2-қосымша</w:t>
            </w:r>
          </w:p>
        </w:tc>
      </w:tr>
    </w:tbl>
    <w:bookmarkStart w:name="z84" w:id="60"/>
    <w:p>
      <w:pPr>
        <w:spacing w:after="0"/>
        <w:ind w:left="0"/>
        <w:jc w:val="left"/>
      </w:pPr>
      <w:r>
        <w:rPr>
          <w:rFonts w:ascii="Times New Roman"/>
          <w:b/>
          <w:i w:val="false"/>
          <w:color w:val="000000"/>
        </w:rPr>
        <w:t xml:space="preserve">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құнын есептеу әдістемесі</w:t>
      </w:r>
    </w:p>
    <w:bookmarkEnd w:id="60"/>
    <w:bookmarkStart w:name="z85" w:id="61"/>
    <w:p>
      <w:pPr>
        <w:spacing w:after="0"/>
        <w:ind w:left="0"/>
        <w:jc w:val="both"/>
      </w:pPr>
      <w:r>
        <w:rPr>
          <w:rFonts w:ascii="Times New Roman"/>
          <w:b w:val="false"/>
          <w:i w:val="false"/>
          <w:color w:val="000000"/>
          <w:sz w:val="28"/>
        </w:rPr>
        <w:t>
      1. Есептелетін әкімшілік көрсеткіштердің тізбесі</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w:t>
            </w:r>
            <w:r>
              <w:rPr>
                <w:rFonts w:ascii="Times New Roman"/>
                <w:b w:val="false"/>
                <w:i w:val="false"/>
                <w:color w:val="000000"/>
                <w:sz w:val="20"/>
              </w:rPr>
              <w:t xml:space="preserve"> </w:t>
            </w:r>
            <w:r>
              <w:rPr>
                <w:rFonts w:ascii="Times New Roman"/>
                <w:b/>
                <w:i w:val="false"/>
                <w:color w:val="000000"/>
                <w:sz w:val="20"/>
              </w:rPr>
              <w:t>көрсеткіштің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w:t>
            </w:r>
            <w:r>
              <w:rPr>
                <w:rFonts w:ascii="Times New Roman"/>
                <w:b w:val="false"/>
                <w:i w:val="false"/>
                <w:color w:val="000000"/>
                <w:sz w:val="20"/>
              </w:rPr>
              <w:t xml:space="preserve"> </w:t>
            </w:r>
            <w:r>
              <w:rPr>
                <w:rFonts w:ascii="Times New Roman"/>
                <w:b/>
                <w:i w:val="false"/>
                <w:color w:val="000000"/>
                <w:sz w:val="20"/>
              </w:rPr>
              <w:t>нысанның</w:t>
            </w:r>
            <w:r>
              <w:rPr>
                <w:rFonts w:ascii="Times New Roman"/>
                <w:b/>
                <w:i w:val="false"/>
                <w:color w:val="000000"/>
                <w:sz w:val="20"/>
              </w:rPr>
              <w:t>/</w:t>
            </w:r>
            <w:r>
              <w:rPr>
                <w:rFonts w:ascii="Times New Roman"/>
                <w:b/>
                <w:i w:val="false"/>
                <w:color w:val="000000"/>
                <w:sz w:val="20"/>
              </w:rPr>
              <w:t>ақпараттық</w:t>
            </w:r>
            <w:r>
              <w:rPr>
                <w:rFonts w:ascii="Times New Roman"/>
                <w:b w:val="false"/>
                <w:i w:val="false"/>
                <w:color w:val="000000"/>
                <w:sz w:val="20"/>
              </w:rPr>
              <w:t xml:space="preserve"> </w:t>
            </w:r>
            <w:r>
              <w:rPr>
                <w:rFonts w:ascii="Times New Roman"/>
                <w:b/>
                <w:i w:val="false"/>
                <w:color w:val="000000"/>
                <w:sz w:val="20"/>
              </w:rPr>
              <w:t>жүйенің</w:t>
            </w:r>
            <w:r>
              <w:rPr>
                <w:rFonts w:ascii="Times New Roman"/>
                <w:b w:val="false"/>
                <w:i w:val="false"/>
                <w:color w:val="000000"/>
                <w:sz w:val="20"/>
              </w:rPr>
              <w:t xml:space="preserve"> </w:t>
            </w:r>
            <w:r>
              <w:rPr>
                <w:rFonts w:ascii="Times New Roman"/>
                <w:b/>
                <w:i w:val="false"/>
                <w:color w:val="000000"/>
                <w:sz w:val="20"/>
              </w:rPr>
              <w:t>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құнын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Қайтарымсыз негізде әімшілік деректерді жинауға арналған нысан Өнеркәсіптік-инновациялық қызмет субъектісінің өнеркәсіптік-инновациялық жобасын іске асыру кезінде пайдаланылатын тауарлардың жалпы құнынан тауарларда белгіленген елішілік құндылық үлесінің құны туралы ақпарат</w:t>
            </w:r>
          </w:p>
        </w:tc>
      </w:tr>
    </w:tbl>
    <w:bookmarkStart w:name="z86" w:id="62"/>
    <w:p>
      <w:pPr>
        <w:spacing w:after="0"/>
        <w:ind w:left="0"/>
        <w:jc w:val="both"/>
      </w:pPr>
      <w:r>
        <w:rPr>
          <w:rFonts w:ascii="Times New Roman"/>
          <w:b w:val="false"/>
          <w:i w:val="false"/>
          <w:color w:val="000000"/>
          <w:sz w:val="28"/>
        </w:rPr>
        <w:t>
      2. Әкімшілік көрсеткішті есептеу алгоритмі</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көрсеткіштің анықтамасы (ұғымдар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Елішілік құндылық бойынша сараптама – бірыңғай индустрияландыру картасына енгізуге үміткер өнеркәсіптік-инновациялық қызмет субъектісінің өнеркәсіптік-инновациялық жобасындағы ел ішіндегі құндылығын бағалау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жедел, алдын ала және есепті деректерді қалыптастыру кезеңділігі мен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63"/>
          <w:p>
            <w:pPr>
              <w:spacing w:after="20"/>
              <w:ind w:left="20"/>
              <w:jc w:val="both"/>
            </w:pPr>
            <w:r>
              <w:rPr>
                <w:rFonts w:ascii="Times New Roman"/>
                <w:b w:val="false"/>
                <w:i w:val="false"/>
                <w:color w:val="000000"/>
                <w:sz w:val="20"/>
              </w:rPr>
              <w:t>
Кезеңділік: біржолғы.</w:t>
            </w:r>
          </w:p>
          <w:bookmarkEnd w:id="63"/>
          <w:p>
            <w:pPr>
              <w:spacing w:after="20"/>
              <w:ind w:left="20"/>
              <w:jc w:val="both"/>
            </w:pPr>
            <w:r>
              <w:rPr>
                <w:rFonts w:ascii="Times New Roman"/>
                <w:b w:val="false"/>
                <w:i w:val="false"/>
                <w:color w:val="000000"/>
                <w:sz w:val="20"/>
              </w:rPr>
              <w:t>
Есепті кезең: елішілік құндылық бойынша сараптама жүргізуге өтінім берген күнге ағымдағы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көрсеткіш бойынша есепті деректерді орналастыру орны мен ақпараттық жүйеге сілтемені көрсете отырып ақпарат дереккөздері (веб-сайтқа және ақпараттық жүйеге сілтемені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"Ұйымдардың тауарларды, жұмыстарды және қызметтерді саттып алудағы жергілікті қамту жөніндегі ақпаратты беру нысандарын бекіту туралы" Қазақстан Республикасы Премьер-Министрінің Орынбасары - Қазақстан Республикасы Индустрия және жаңа технологиялар министрінің 2013 жылғы 25 қазандағы № 331 </w:t>
            </w:r>
            <w:r>
              <w:rPr>
                <w:rFonts w:ascii="Times New Roman"/>
                <w:b w:val="false"/>
                <w:i w:val="false"/>
                <w:color w:val="000000"/>
                <w:sz w:val="20"/>
              </w:rPr>
              <w:t>бұйрығымен</w:t>
            </w:r>
            <w:r>
              <w:rPr>
                <w:rFonts w:ascii="Times New Roman"/>
                <w:b w:val="false"/>
                <w:i w:val="false"/>
                <w:color w:val="000000"/>
                <w:sz w:val="20"/>
              </w:rPr>
              <w:t xml:space="preserve"> бекітілген, елішілік құндылық саласындағы әкімшілік деректерді жинауға арналған нысан, https://www.gov.kz/memleket/entities/mps Қазақстан Республикасының Өнеркәсіп және құрылыс министрлігінің ресми интернет-ресурсында жарияланады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көрсете отырып, есептеудің нақты және анық реттілігін көрсететін әкімшілік көрсеткіштің алгоритмі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64"/>
          <w:p>
            <w:pPr>
              <w:spacing w:after="20"/>
              <w:ind w:left="20"/>
              <w:jc w:val="both"/>
            </w:pPr>
          </w:p>
          <w:bookmarkEnd w:id="64"/>
          <w:p>
            <w:pPr>
              <w:spacing w:after="20"/>
              <w:ind w:left="20"/>
              <w:jc w:val="both"/>
            </w:pPr>
            <w:r>
              <w:drawing>
                <wp:inline distT="0" distB="0" distL="0" distR="0">
                  <wp:extent cx="3238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238500" cy="533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мұнда: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ЕҚТ – тауардағы елішілік құндылық үлесі, пайыз;</w:t>
            </w:r>
          </w:p>
          <w:p>
            <w:pPr>
              <w:spacing w:after="20"/>
              <w:ind w:left="20"/>
              <w:jc w:val="both"/>
            </w:pPr>
            <w:r>
              <w:rPr>
                <w:rFonts w:ascii="Times New Roman"/>
                <w:b w:val="false"/>
                <w:i w:val="false"/>
                <w:color w:val="000000"/>
                <w:sz w:val="20"/>
              </w:rPr>
              <w:t>
</w:t>
            </w:r>
            <w:r>
              <w:rPr>
                <w:rFonts w:ascii="Times New Roman"/>
                <w:b w:val="false"/>
                <w:i w:val="false"/>
                <w:color w:val="000000"/>
                <w:sz w:val="20"/>
              </w:rPr>
              <w:t>n – ақпаратта көзделген тауарладың жалпы саны, бірлік;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i – ақпаратта көзделген тауарлардың реттік нөмірі, бірлік;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ТҚi – ақпаратта көзделген i-шы тауар құны,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Жi – дерекқорда көрсетілген біртекті тауардағы елішілік құндылық үлесі,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Жi = 0, дерекқорда тауар болмаған жағдайда, пайыз;</w:t>
            </w:r>
          </w:p>
          <w:p>
            <w:pPr>
              <w:spacing w:after="20"/>
              <w:ind w:left="20"/>
              <w:jc w:val="both"/>
            </w:pPr>
            <w:r>
              <w:rPr>
                <w:rFonts w:ascii="Times New Roman"/>
                <w:b w:val="false"/>
                <w:i w:val="false"/>
                <w:color w:val="000000"/>
                <w:sz w:val="20"/>
              </w:rPr>
              <w:t>
S – ақпаратта көзделген тауарлардың жалпы құны, теңге;</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қосымша</w:t>
            </w:r>
          </w:p>
        </w:tc>
      </w:tr>
    </w:tbl>
    <w:bookmarkStart w:name="z40" w:id="65"/>
    <w:p>
      <w:pPr>
        <w:spacing w:after="0"/>
        <w:ind w:left="0"/>
        <w:jc w:val="left"/>
      </w:pPr>
      <w:r>
        <w:rPr>
          <w:rFonts w:ascii="Times New Roman"/>
          <w:b/>
          <w:i w:val="false"/>
          <w:color w:val="000000"/>
        </w:rPr>
        <w:t xml:space="preserve"> Қазақстан Республикасы Инвестициялар және даму министрінің және Қазақстан Республикасы Индустрия және инфрақұрылымдық даму министрінің күші жойылған кейбір бұйрықтарының тізбесі</w:t>
      </w:r>
    </w:p>
    <w:bookmarkEnd w:id="65"/>
    <w:bookmarkStart w:name="z41" w:id="66"/>
    <w:p>
      <w:pPr>
        <w:spacing w:after="0"/>
        <w:ind w:left="0"/>
        <w:jc w:val="both"/>
      </w:pPr>
      <w:r>
        <w:rPr>
          <w:rFonts w:ascii="Times New Roman"/>
          <w:b w:val="false"/>
          <w:i w:val="false"/>
          <w:color w:val="000000"/>
          <w:sz w:val="28"/>
        </w:rPr>
        <w:t xml:space="preserve">
      1. Қазақстан Республикасы Инвестициялар және даму министрінің "Жергілікті қамту бойынша сараптама жүргізу қағидаларын бекіту туралы" 2018 жылғы 29 тамыздағы № 614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17410 болып тіркелген).</w:t>
      </w:r>
    </w:p>
    <w:bookmarkEnd w:id="66"/>
    <w:bookmarkStart w:name="z42" w:id="67"/>
    <w:p>
      <w:pPr>
        <w:spacing w:after="0"/>
        <w:ind w:left="0"/>
        <w:jc w:val="both"/>
      </w:pPr>
      <w:r>
        <w:rPr>
          <w:rFonts w:ascii="Times New Roman"/>
          <w:b w:val="false"/>
          <w:i w:val="false"/>
          <w:color w:val="000000"/>
          <w:sz w:val="28"/>
        </w:rPr>
        <w:t xml:space="preserve">
      2. Қазақстан Республикасы Индустрия және инфрақұрылымдық даму министрінің "Жергілікті қамту бойынша сараптама жүргізу қағидаларын бекіту туралы" Қазақстан Республикасы Инвестициялар және даму министрінің 2018 жылғы 29 тамыздағы № 614 бұйрығына өзгерістер енгізу туралы" 2019 жылғы 30 шілдедегі № 573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19194 болып тіркелген).</w:t>
      </w:r>
    </w:p>
    <w:bookmarkEnd w:id="67"/>
    <w:bookmarkStart w:name="z43" w:id="68"/>
    <w:p>
      <w:pPr>
        <w:spacing w:after="0"/>
        <w:ind w:left="0"/>
        <w:jc w:val="both"/>
      </w:pPr>
      <w:r>
        <w:rPr>
          <w:rFonts w:ascii="Times New Roman"/>
          <w:b w:val="false"/>
          <w:i w:val="false"/>
          <w:color w:val="000000"/>
          <w:sz w:val="28"/>
        </w:rPr>
        <w:t xml:space="preserve">
      3. Қазақстан Республикасы Индустрия және инфрақұрылымдық даму министрінің "Қазақстан Республикасы Инвестициялар және даму министрлігінің кейбір бұйрықтарына өзгерістер енгізу туралы 2020 жылғы 28 қазандағы № 556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21567 болып тіркелген).</w:t>
      </w:r>
    </w:p>
    <w:bookmarkEnd w:id="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6"/>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header.xml" Type="http://schemas.openxmlformats.org/officeDocument/2006/relationships/header" Id="rId6"/></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