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ef1d" w14:textId="ad2ef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облысының жергілікті атқарушы органының мемлекеттік бағалы қағаздар шығаруының шарттарын, көлемін және нысаналы мақсатын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Қаржы министрінің 2022 жылғы 16 мамырдағы № 507 бұйрығы. Қазақстан Республикасының Әділет министрлігінде 2022 жылғы 17 мамырда № 28068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2009 жылғы 2 қазандағы № 1520 қаулысымен бекітілген Облыстың, республикалық маңызы бар қаланың, астананың жергілікті атқарушы органының ішкі нарықта айналысқа жіберу үшін бағалы қағаздар шығару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Атырау облысының жергілікті атқарушы органының ішкі нарықта айналысқа жіберуі үшін мемлекеттік бағалы қағаздар шығаруының мынадай шарттары, көлемі және нысаналы мақсаты айқындалсын: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шарттар: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қағаздарды шығару жылы – 2022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қағаздардың түрі – мемлекеттік бағдарламаларды іске асыру шеңберінде тұрғын үй құрылысын қаржыландыру үшін ішкі нарықта айналысқа жіберу үшін арналған облыстардың, республикалық маңызы бар қалалардың, астананың жергілікті атқарушы органдары шығаратын мемлекеттік бағалы қағаздар;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көлемі – 2 881 965 000 (екі миллиард сегіз жүз сексен бір миллион тоғыз жүз алпыс бес мың) теңгеден артық емес;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нысаналы мақсаты – мемлекеттік бағдарламаларды іске асыру шеңберінде тұрғын үй құрылысын қаржыландыру.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Қазақстан Республикасы Қаржы министрлігінің Мемлекеттік қарыз алу департаменті Қазақстан Республикасының заңнамасында белгіленген тәртіппен: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осы бұйрықтың Қазақстан Республикасы Әділет министрлігінде мемлекеттік тіркелуін;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осы бұйрықтың Қазақстан Республикасы Қаржы министрлігінің интернет-ресурсында орналастырылуын;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бұйрық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Премьер-Министрінің орынбасары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