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8105" w14:textId="b378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13 сәуірдегі № 401 бұйрығы. Қазақстан Республикасының Әділет министрлігінде 2022 жылғы 14 сәуірде № 27559 болып тіркелді. Күші жойылды - Қазақстан Республикасы Қаржы министрінің м.а. 2025 жылғы 31 қазандағы № 657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31.10.2025 </w:t>
      </w:r>
      <w:r>
        <w:rPr>
          <w:rFonts w:ascii="Times New Roman"/>
          <w:b w:val="false"/>
          <w:i w:val="false"/>
          <w:color w:val="ff0000"/>
          <w:sz w:val="28"/>
        </w:rPr>
        <w:t>№ 657</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"Тауарларға арналған ілеспе жүкқұжаттарды ресімдеу жөніндегі міндет қолданылатын тауарлар тізбесін, сондай-ақ Тауарларға арналған ілеспе жүкқұжаттарды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19784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тақырыбында мемлекеттік тілде өзгеріс енгізілді, орыс тіліндегі мәтіні өзгермейді;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1-тармаққа</w:t>
      </w:r>
      <w:r>
        <w:rPr>
          <w:rFonts w:ascii="Times New Roman"/>
          <w:b w:val="false"/>
          <w:i w:val="false"/>
          <w:color w:val="000000"/>
          <w:sz w:val="28"/>
        </w:rPr>
        <w:t xml:space="preserve"> мемлекеттік тілде өзгеріс енгізілді, орыс тіліндегі мәтіні өзгермейді;</w:t>
      </w:r>
    </w:p>
    <w:bookmarkStart w:name="z4" w:id="2"/>
    <w:p>
      <w:pPr>
        <w:spacing w:after="0"/>
        <w:ind w:left="0"/>
        <w:jc w:val="both"/>
      </w:pPr>
      <w:r>
        <w:rPr>
          <w:rFonts w:ascii="Times New Roman"/>
          <w:b w:val="false"/>
          <w:i w:val="false"/>
          <w:color w:val="000000"/>
          <w:sz w:val="28"/>
        </w:rPr>
        <w:t xml:space="preserve">
      көрсетілген бұйрықпен бекітілген Тауарларға арналған ілеспе жүкқұжаттарды ресімдеу жөніндегі міндет қолданылатын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Тауарларға арналған ілеспе жүкқұжаттарды ресімдеу және олардың құжат айналымы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w:t>
      </w:r>
      <w:r>
        <w:rPr>
          <w:rFonts w:ascii="Times New Roman"/>
          <w:b w:val="false"/>
          <w:i w:val="false"/>
          <w:color w:val="000000"/>
          <w:sz w:val="28"/>
        </w:rPr>
        <w:t xml:space="preserve"> мемлекеттік тілде өзгеріс енгізілді, орыс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Тауарларға ілеспе жүкқұжаттарды ресімдеу қағидалары және олардың құжат айналымы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176-бабына</w:t>
      </w:r>
      <w:r>
        <w:rPr>
          <w:rFonts w:ascii="Times New Roman"/>
          <w:b w:val="false"/>
          <w:i w:val="false"/>
          <w:color w:val="000000"/>
          <w:sz w:val="28"/>
        </w:rPr>
        <w:t xml:space="preserve">,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тауарлардың қозғалысын бақылауға арналған тауарларға ілеспе жүкқұжаттарды (бұдан әрі – ТІЖ) ресімдеу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тақырыбында мемлекеттік тілде өзгеріс енгізілді, орыс тіліндегі мәтіні өзгермейді;</w:t>
      </w:r>
    </w:p>
    <w:bookmarkStart w:name="z9" w:id="4"/>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"10) акцизделетін тауарлар, авиациялық отын, мазут және басқа тауарлар (таңбалауға жататындарды қоспағанда) - қажет болған кезде:</w:t>
      </w:r>
    </w:p>
    <w:p>
      <w:pPr>
        <w:spacing w:after="0"/>
        <w:ind w:left="0"/>
        <w:jc w:val="both"/>
      </w:pPr>
      <w:r>
        <w:rPr>
          <w:rFonts w:ascii="Times New Roman"/>
          <w:b w:val="false"/>
          <w:i w:val="false"/>
          <w:color w:val="000000"/>
          <w:sz w:val="28"/>
        </w:rPr>
        <w:t>
      "этил спирті";</w:t>
      </w:r>
    </w:p>
    <w:p>
      <w:pPr>
        <w:spacing w:after="0"/>
        <w:ind w:left="0"/>
        <w:jc w:val="both"/>
      </w:pPr>
      <w:r>
        <w:rPr>
          <w:rFonts w:ascii="Times New Roman"/>
          <w:b w:val="false"/>
          <w:i w:val="false"/>
          <w:color w:val="000000"/>
          <w:sz w:val="28"/>
        </w:rPr>
        <w:t>
      "толысылған шарап";</w:t>
      </w:r>
    </w:p>
    <w:p>
      <w:pPr>
        <w:spacing w:after="0"/>
        <w:ind w:left="0"/>
        <w:jc w:val="both"/>
      </w:pPr>
      <w:r>
        <w:rPr>
          <w:rFonts w:ascii="Times New Roman"/>
          <w:b w:val="false"/>
          <w:i w:val="false"/>
          <w:color w:val="000000"/>
          <w:sz w:val="28"/>
        </w:rPr>
        <w:t>
      "сыра қайнату өнімі";</w:t>
      </w:r>
    </w:p>
    <w:p>
      <w:pPr>
        <w:spacing w:after="0"/>
        <w:ind w:left="0"/>
        <w:jc w:val="both"/>
      </w:pPr>
      <w:r>
        <w:rPr>
          <w:rFonts w:ascii="Times New Roman"/>
          <w:b w:val="false"/>
          <w:i w:val="false"/>
          <w:color w:val="000000"/>
          <w:sz w:val="28"/>
        </w:rPr>
        <w:t>
      "алкоголь өнімі (сыра қайнату өнімдерінен басқа)";</w:t>
      </w:r>
    </w:p>
    <w:p>
      <w:pPr>
        <w:spacing w:after="0"/>
        <w:ind w:left="0"/>
        <w:jc w:val="both"/>
      </w:pPr>
      <w:r>
        <w:rPr>
          <w:rFonts w:ascii="Times New Roman"/>
          <w:b w:val="false"/>
          <w:i w:val="false"/>
          <w:color w:val="000000"/>
          <w:sz w:val="28"/>
        </w:rPr>
        <w:t>
      "мұнай өнімдерінің жекелеген түрлері";</w:t>
      </w:r>
    </w:p>
    <w:p>
      <w:pPr>
        <w:spacing w:after="0"/>
        <w:ind w:left="0"/>
        <w:jc w:val="both"/>
      </w:pPr>
      <w:r>
        <w:rPr>
          <w:rFonts w:ascii="Times New Roman"/>
          <w:b w:val="false"/>
          <w:i w:val="false"/>
          <w:color w:val="000000"/>
          <w:sz w:val="28"/>
        </w:rPr>
        <w:t>
      "биоотын" деген ұяшыққа тиісті белгі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"34. "Толысылған шарап" деген G3 бөлімінде мынадай деректер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толысылған шараптың түрі,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"35. "Сыра қайнату өнімі" деген G4 бөлімінде мынадай мәліметтер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сыра қайнату өнімінің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тауар бірлігі үшін баға - жеткізуші енгізген сыра қайнату өніміне арналған бір шөлмектің, банкінің, кегтің (теңгеде көрсетіледі) бағасы көрсетіледі, (импорт кезінде шот-фактура (инвойс) бойынша көрсетіледі), олар болмаған кезде сыртқы экономикалық мәміленің жасалғанын растайтын құжатты алушы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"36. "Алкоголь өнімі (сыра қайнату өнімінен басқа)" деген G5 бөлімінде мынадай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13.01.2025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29" w:id="6"/>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 және 2022 жылғы 1 сәуірден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401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1424 бұйрығына</w:t>
            </w:r>
            <w:r>
              <w:br/>
            </w:r>
            <w:r>
              <w:rPr>
                <w:rFonts w:ascii="Times New Roman"/>
                <w:b w:val="false"/>
                <w:i w:val="false"/>
                <w:color w:val="000000"/>
                <w:sz w:val="20"/>
              </w:rPr>
              <w:t>1-қосымша</w:t>
            </w:r>
          </w:p>
        </w:tc>
      </w:tr>
    </w:tbl>
    <w:bookmarkStart w:name="z31" w:id="7"/>
    <w:p>
      <w:pPr>
        <w:spacing w:after="0"/>
        <w:ind w:left="0"/>
        <w:jc w:val="left"/>
      </w:pPr>
      <w:r>
        <w:rPr>
          <w:rFonts w:ascii="Times New Roman"/>
          <w:b/>
          <w:i w:val="false"/>
          <w:color w:val="000000"/>
        </w:rPr>
        <w:t xml:space="preserve"> Тауарларға ілеспе жүкқұжаттарды ресімдеу жөніндегі міндеттеме қолданылатын тауарлардың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жүкқұжаттарды ресімдеудің басталған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"Биоотын өндірісін және айналымын мемлекеттік реттеу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биоотын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"Этил спирті мен (немесе)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этил спирті және (немесе) алкоголь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"мұнай өнімдерінің жекелеген түрлерін өндіруді және олардың айналымын мемлекеттік реттеу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мұнай өнімдерінің жекелеген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(бұдан әрі – ЕАЭО СЭҚ ТН) коды және атауы Дүниежүзілік сауда ұйымына қосылу шарты ретінде қабылданған міндеттемелерге сәйкес Қазақстан Республикасы оларға қатысты Қазақстан Республикасы қатысушысы болып табылатын халықаралық шартқа сәйкес бекітілген Еуразиялық экономикалық одақтың Бірыңғай кедендік тарифінің баж ставкасымен салыстыру бойынша неғұрлым төмен, кедендік әкелу баж ставкасы қолданылатын Тауарлар тізбесіне енгізілген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Қазақстан Республикасының аумағына әкелінетін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мемлекеттер аумағына әкетілетін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қойма арқылы электрондық шот-фактуралар жазып берілетін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1 сәуір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сәуірдегі</w:t>
            </w:r>
            <w:r>
              <w:br/>
            </w:r>
            <w:r>
              <w:rPr>
                <w:rFonts w:ascii="Times New Roman"/>
                <w:b w:val="false"/>
                <w:i w:val="false"/>
                <w:color w:val="000000"/>
                <w:sz w:val="20"/>
              </w:rPr>
              <w:t>№ 401 Бұйрыққа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13.01.2025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