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9d91" w14:textId="77e9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6 сәуірдегі № ҚР ДСМ -33 бұйрығы. Қазақстан Республикасының Әділет министрлігінде 2022 жылғы 8 сәуірде № 27473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 қосымшамен</w:t>
      </w:r>
      <w:r>
        <w:rPr>
          <w:rFonts w:ascii="Times New Roman"/>
          <w:b w:val="false"/>
          <w:i w:val="false"/>
          <w:color w:val="000000"/>
          <w:sz w:val="28"/>
        </w:rPr>
        <w:t xml:space="preserve">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тізбеде</w:t>
      </w:r>
      <w:r>
        <w:rPr>
          <w:rFonts w:ascii="Times New Roman"/>
          <w:b w:val="false"/>
          <w:i w:val="false"/>
          <w:color w:val="000000"/>
          <w:sz w:val="28"/>
        </w:rPr>
        <w:t>:</w:t>
      </w:r>
    </w:p>
    <w:p>
      <w:pPr>
        <w:spacing w:after="0"/>
        <w:ind w:left="0"/>
        <w:jc w:val="both"/>
      </w:pPr>
      <w:r>
        <w:rPr>
          <w:rFonts w:ascii="Times New Roman"/>
          <w:b w:val="false"/>
          <w:i w:val="false"/>
          <w:color w:val="000000"/>
          <w:sz w:val="28"/>
        </w:rPr>
        <w:t>
      "Ересектерге арналған міндетті әлеуметтік медициналық сақтандыру жүйесіндегі дәрілік заттар" деген 3-бөлім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Ересектерге арналған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шунттеуден, миокард инфарктісінен кейінгі науқастар. Кернеу стенокардиясы ІІІ-ІV ФК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 спрей,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2-4 дәрежесі; созылмалы бүйрек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 фибрилляциясы (пароксизмалды, персистирленген, тұрақты), оның ішінде радиожиілік аблациясы (РЖА) орындалғаннан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ІІ-ІV диспансерлік есепте тұрған барлық санаттар NYHA бойынша функциялық кластар, оның ішінде дилатациялық кардиомиопатия және артериялық гипертензиямен және жүректің ишемиялық ауруларымен байланысты емес созылмалы жүрек функциясының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(жүрек қақпақшалары протезделген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Динамикалық бақылауда тұрған ересек адамдар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дозаланған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аэрозоль дозаланған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 және ремиссиялар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дозаланған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 ингаляцияға арналған ерітінді,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 ингаляторымен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J13-J16, J18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ішуге арналған суспензия дайындауға арналған ұнтақ,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 ішуге арналған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COVІD 19 коронавирустық инфекциясы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факторларынысыз жеңіл, орташа түрі (ЖРВИ клиникасы)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тромбоэмболия қауіп факторы бар пациентте қауіп факторлары бар ықтимал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 гепатиті, бауыр циррозы сатысын қоса 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 агентсіз В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 K26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 кезеңінде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Бактерияға қарсы препараттар Н. Pylorі анықталған кезде тағайындалады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 суспензиясын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Гастроэзофагальді рефлюкс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А02ВА03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қоса алғанда, лимфалық, қан өндіру және солар тектес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фертильді кезеңдегі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D69 (D69.3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анемияны қоса алғанда, гематологиялық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 Асқынуларсыз, терапияны таңдау ЖПД және/немесе эндокринологтың таңдауына негізделеді, диабеттің қалыптасуымен және өмір салтын өзгертумен кешенде жүргізілетін глюкозаланған гемоглобиннің нысаналы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 Семіздік және жүрек-тамыр ауруларының қауіп факторлары болған жағдайда (қосымша ем) эндокринологтың тағайындауымен.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типті қант диабетінің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ұзақ әсер ететін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ішуге арналған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верификацияланған диагноз. Гипертиреоз верификацияланған диагноз. Гипопаратиреоз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(қоспағанда Е22.8), D35.2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гормональді белсенді ісіктері. Акромегалия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иньекция үшін суспензия дайындауға арналған микросфералар, иньекция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 инъекцияға арналған ерітінді дайындау үшін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 тиімсіз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М15-М19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 арқылы қолдануға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Карбидопа,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 G51, G52, G54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нервілерінің зақымданулары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тері астына енгізу үшін ерітінді дайындауға арналған лиофилизат, инъекция үшін суспензия дайындауға арналған лиофилизацияланған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туберкулездің және АИТВ инфекциясының кең таралған түрлері, декомпенсация сатысындағы созылмалы өршитін аурулар, жүрек, өкпе, бауыр, бүйрек функцияларының жеткіліксіздігі, бауыр циррозының асқынулары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есту мүшесі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 J32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синусит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ішуге арналған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J30.1-J30.4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мұрынға арналған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Н66, Н67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іріңді ортаңғы отит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ішке қабылдауға арналған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таблетка, капсула, ішке қабылдауға арналған суспензия дайындауға арналған ұнтақ, ішке қабылдауға арналған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кератит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көзге арналған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Н20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блефарит/конъюнктивит/иридоциклит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H40-Н42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көзге арналған тамшыдәрі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пішінді қызару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жағдайда, медициналық ұйымның дәрігерлік- консультациялық комиссиясының шешімімен бейінді мамандардың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кезде бейінді мамандардың қатысуымен медициналық ұйымның дәрігерлік- консультациялық комиссиясының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N30, N34, N41.0, N41.1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созылмалы инфекциялары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реналді анемиямен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зейнетақы төлемдерін алушы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bl>
    <w:p>
      <w:pPr>
        <w:spacing w:after="0"/>
        <w:ind w:left="0"/>
        <w:jc w:val="both"/>
      </w:pP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және 2) тармақшаларында көзделген іс-шаралардың орындалуы туралы мәліметерді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туындайтын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