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6957" w14:textId="3666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4 сәуірдегі № 179 бұйрығы. Қазақстан Республикасының Әділет министрлігінде 2022 жылғы 5 сәуірде № 27422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Өнеркәсіп және құрылыс министрінің 05.05.2026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- ҚР Өнеркәсіп және құрылыс министрінің 27.04.2026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