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45c893" w14:textId="545c89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Ұлттық экономика министрінің кейбір бұйрықтарына өзгерістер мен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Индустрия және инфрақұрылымдық даму министрінің 2022 жылғы 4 сәуірдегі № 179 бұйрығы. Қазақстан Республикасының Әділет министрлігінде 2022 жылғы 5 сәуірде № 27422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БҰЙЫРАМЫН: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Күші жойылды - ҚР Өнеркәсіп және құрылыс министрінің 05.05.2026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2. Күші жойылды - ҚР Өнеркәсіп және құрылыс министрінің 27.04.2026 </w:t>
      </w:r>
      <w:r>
        <w:rPr>
          <w:rFonts w:ascii="Times New Roman"/>
          <w:b w:val="false"/>
          <w:i w:val="false"/>
          <w:color w:val="000000"/>
          <w:sz w:val="28"/>
        </w:rPr>
        <w:t>№ 205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Қазақстан Республикасы Индустрия және инфрақұрылымдық даму министрлігінің Құрылыс және тұрғын үй-коммуналдық шаруашылық істері комитеті заңнамада белгіленген тәртіппен: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Индустрия және инфрақұрылымдық даму министрлігінің интернет-ресурсында орналастыруды қамтамасыз етсін.</w:t>
      </w:r>
    </w:p>
    <w:bookmarkStart w:name="z1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бұйрықтың орындалуын бақылау жетекшілік ететін Қазақстан Республикасының Индустрия және инфрақұрылымдық даму вице-министріне жүктелсін.</w:t>
      </w:r>
    </w:p>
    <w:bookmarkEnd w:id="1"/>
    <w:bookmarkStart w:name="z1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            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            Индустрия және инфрақұрылымдық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            даму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