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5f603" w14:textId="cb5f6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2022 жылғы 28 наурыздағы № 4 бұйрығы. Қазақстан Республикасының Әділет министрлігінде 2022 жылғы 30 наурызда № 27308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Кәсіпкерлік кодексінің 90-6-бабының </w:t>
      </w:r>
      <w:r>
        <w:rPr>
          <w:rFonts w:ascii="Times New Roman"/>
          <w:b w:val="false"/>
          <w:i w:val="false"/>
          <w:color w:val="000000"/>
          <w:sz w:val="28"/>
        </w:rPr>
        <w:t>20-1)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Бәсекелестікті қорғау және дамыту агенттігі Төрағасының 31.07.2025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(бұдан әрі - Агенттік) Экономикалық шоғырлану және мемлекеттік кәсіпорындарды бақылау департаменті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 ресми жарияланғаннан кейін оны Агенттіктің интернет-ресурсында орналастыруды қамтамасыз етсін.</w:t>
      </w:r>
    </w:p>
    <w:bookmarkEnd w:id="4"/>
    <w:bookmarkStart w:name="z5"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агенттігінің Төрағасы</w:t>
            </w:r>
            <w:r>
              <w:br/>
            </w:r>
            <w:r>
              <w:rPr>
                <w:rFonts w:ascii="Times New Roman"/>
                <w:b w:val="false"/>
                <w:i w:val="false"/>
                <w:color w:val="000000"/>
                <w:sz w:val="20"/>
              </w:rPr>
              <w:t>2022 жылғы 28 наурыздағы</w:t>
            </w:r>
            <w:r>
              <w:br/>
            </w:r>
            <w:r>
              <w:rPr>
                <w:rFonts w:ascii="Times New Roman"/>
                <w:b w:val="false"/>
                <w:i w:val="false"/>
                <w:color w:val="000000"/>
                <w:sz w:val="20"/>
              </w:rPr>
              <w:t>№ 4 Бұйрығымен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қағидалары</w:t>
      </w:r>
    </w:p>
    <w:bookmarkEnd w:id="6"/>
    <w:bookmarkStart w:name="z8" w:id="7"/>
    <w:p>
      <w:pPr>
        <w:spacing w:after="0"/>
        <w:ind w:left="0"/>
        <w:jc w:val="left"/>
      </w:pPr>
      <w:r>
        <w:rPr>
          <w:rFonts w:ascii="Times New Roman"/>
          <w:b/>
          <w:i w:val="false"/>
          <w:color w:val="000000"/>
        </w:rPr>
        <w:t xml:space="preserve"> 1-тарау. Жалпы ережелер</w:t>
      </w:r>
    </w:p>
    <w:bookmarkEnd w:id="7"/>
    <w:bookmarkStart w:name="z9" w:id="8"/>
    <w:p>
      <w:pPr>
        <w:spacing w:after="0"/>
        <w:ind w:left="0"/>
        <w:jc w:val="both"/>
      </w:pPr>
      <w:r>
        <w:rPr>
          <w:rFonts w:ascii="Times New Roman"/>
          <w:b w:val="false"/>
          <w:i w:val="false"/>
          <w:color w:val="000000"/>
          <w:sz w:val="28"/>
        </w:rPr>
        <w:t xml:space="preserve">
      1. Осы 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қағидалары (бұдан әрі - Қағидалар) Қазақстан Республикасының Кәсіпкерлік кодекстің (бұдан әрі - Кодекс) </w:t>
      </w:r>
      <w:r>
        <w:rPr>
          <w:rFonts w:ascii="Times New Roman"/>
          <w:b w:val="false"/>
          <w:i w:val="false"/>
          <w:color w:val="000000"/>
          <w:sz w:val="28"/>
        </w:rPr>
        <w:t>90-6-бабының</w:t>
      </w:r>
      <w:r>
        <w:rPr>
          <w:rFonts w:ascii="Times New Roman"/>
          <w:b w:val="false"/>
          <w:i w:val="false"/>
          <w:color w:val="000000"/>
          <w:sz w:val="28"/>
        </w:rPr>
        <w:t xml:space="preserve"> 20-1) тармақшасына сәйкес әзірленді және 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тәртібін айқындайды.</w:t>
      </w:r>
    </w:p>
    <w:bookmarkEnd w:id="8"/>
    <w:bookmarkStart w:name="z10"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11" w:id="10"/>
    <w:p>
      <w:pPr>
        <w:spacing w:after="0"/>
        <w:ind w:left="0"/>
        <w:jc w:val="both"/>
      </w:pPr>
      <w:r>
        <w:rPr>
          <w:rFonts w:ascii="Times New Roman"/>
          <w:b w:val="false"/>
          <w:i w:val="false"/>
          <w:color w:val="000000"/>
          <w:sz w:val="28"/>
        </w:rPr>
        <w:t>
      1) жоспар-кесте - мониторинг объектілерінің тізбесін және мониторинг жүргізу кезеңдерін қамтитын құжат;</w:t>
      </w:r>
    </w:p>
    <w:bookmarkEnd w:id="10"/>
    <w:bookmarkStart w:name="z12" w:id="11"/>
    <w:p>
      <w:pPr>
        <w:spacing w:after="0"/>
        <w:ind w:left="0"/>
        <w:jc w:val="both"/>
      </w:pPr>
      <w:r>
        <w:rPr>
          <w:rFonts w:ascii="Times New Roman"/>
          <w:b w:val="false"/>
          <w:i w:val="false"/>
          <w:color w:val="000000"/>
          <w:sz w:val="28"/>
        </w:rPr>
        <w:t>
      2) лауазымды адам - Қазақстан Республикасының заңдарына сәйкес әкімшілік актіні қабылдау, әкімшілік әрекет жасау (әрекетсіздік таныту) жөнінде өкілеттіктер берілген адам;</w:t>
      </w:r>
    </w:p>
    <w:bookmarkEnd w:id="11"/>
    <w:bookmarkStart w:name="z13" w:id="12"/>
    <w:p>
      <w:pPr>
        <w:spacing w:after="0"/>
        <w:ind w:left="0"/>
        <w:jc w:val="both"/>
      </w:pPr>
      <w:r>
        <w:rPr>
          <w:rFonts w:ascii="Times New Roman"/>
          <w:b w:val="false"/>
          <w:i w:val="false"/>
          <w:color w:val="000000"/>
          <w:sz w:val="28"/>
        </w:rPr>
        <w:t>
      3) мониторинг объектілері -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w:t>
      </w:r>
    </w:p>
    <w:bookmarkEnd w:id="12"/>
    <w:bookmarkStart w:name="z14" w:id="13"/>
    <w:p>
      <w:pPr>
        <w:spacing w:after="0"/>
        <w:ind w:left="0"/>
        <w:jc w:val="both"/>
      </w:pPr>
      <w:r>
        <w:rPr>
          <w:rFonts w:ascii="Times New Roman"/>
          <w:b w:val="false"/>
          <w:i w:val="false"/>
          <w:color w:val="000000"/>
          <w:sz w:val="28"/>
        </w:rPr>
        <w:t>
      4) мониторинг - монополияға қарсы органның келісімін алмастан мониторинг объектілерінің құру жүзеге асырылатын қызмет түрлерін кеңейту және (немесе) өзгерту фактілерін, сондай-ақ монополияға қарсы органның келісімі алынбаған қызмет түрлерін жүзеге асыру фактілерін анықтауға бағытталған іс-шаралар кешені;</w:t>
      </w:r>
    </w:p>
    <w:bookmarkEnd w:id="13"/>
    <w:bookmarkStart w:name="z15" w:id="14"/>
    <w:p>
      <w:pPr>
        <w:spacing w:after="0"/>
        <w:ind w:left="0"/>
        <w:jc w:val="both"/>
      </w:pPr>
      <w:r>
        <w:rPr>
          <w:rFonts w:ascii="Times New Roman"/>
          <w:b w:val="false"/>
          <w:i w:val="false"/>
          <w:color w:val="000000"/>
          <w:sz w:val="28"/>
        </w:rPr>
        <w:t>
      5) монополияға қарсы орган - бәсекелестікті қорғау және монополистік қызметті шектеу саласындағы басшылықты, мемлекеттік монополия саласына жатқызылған қызметті бақылауды және реттеуді жүзеге асыратын мемлекеттік орган.</w:t>
      </w:r>
    </w:p>
    <w:bookmarkEnd w:id="14"/>
    <w:bookmarkStart w:name="z16" w:id="15"/>
    <w:p>
      <w:pPr>
        <w:spacing w:after="0"/>
        <w:ind w:left="0"/>
        <w:jc w:val="both"/>
      </w:pPr>
      <w:r>
        <w:rPr>
          <w:rFonts w:ascii="Times New Roman"/>
          <w:b w:val="false"/>
          <w:i w:val="false"/>
          <w:color w:val="000000"/>
          <w:sz w:val="28"/>
        </w:rPr>
        <w:t>
      3. Мониторингті монополияға қарсы орган және оның аумақтық бөлімшелері жүргізеді.</w:t>
      </w:r>
    </w:p>
    <w:bookmarkEnd w:id="15"/>
    <w:bookmarkStart w:name="z17" w:id="16"/>
    <w:p>
      <w:pPr>
        <w:spacing w:after="0"/>
        <w:ind w:left="0"/>
        <w:jc w:val="both"/>
      </w:pPr>
      <w:r>
        <w:rPr>
          <w:rFonts w:ascii="Times New Roman"/>
          <w:b w:val="false"/>
          <w:i w:val="false"/>
          <w:color w:val="000000"/>
          <w:sz w:val="28"/>
        </w:rPr>
        <w:t>
      4. Көрсетілген кестелерге өзгерістер және (немесе) толықтырулар тоқсанына бір реттен жиі емес енгізіледі.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Бәсекелестікті қорғау және дамыту агенттігі Төрағасының 19.08.2026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Жоспар-кестеге енгізу үшін негізгі өлшемшарттар мониторинг объектісін құру күні болып табылады.</w:t>
      </w:r>
    </w:p>
    <w:bookmarkEnd w:id="17"/>
    <w:bookmarkStart w:name="z20" w:id="18"/>
    <w:p>
      <w:pPr>
        <w:spacing w:after="0"/>
        <w:ind w:left="0"/>
        <w:jc w:val="both"/>
      </w:pPr>
      <w:r>
        <w:rPr>
          <w:rFonts w:ascii="Times New Roman"/>
          <w:b w:val="false"/>
          <w:i w:val="false"/>
          <w:color w:val="000000"/>
          <w:sz w:val="28"/>
        </w:rPr>
        <w:t>
      6. Жыл сайынғы жоспар-кесте ағымдағы жылдың 20-желтоқсанынан кешіктірілмей монополияға қарсы органның ресми интернет-ресурсында жарияланады.</w:t>
      </w:r>
    </w:p>
    <w:bookmarkEnd w:id="18"/>
    <w:bookmarkStart w:name="z21" w:id="19"/>
    <w:p>
      <w:pPr>
        <w:spacing w:after="0"/>
        <w:ind w:left="0"/>
        <w:jc w:val="left"/>
      </w:pPr>
      <w:r>
        <w:rPr>
          <w:rFonts w:ascii="Times New Roman"/>
          <w:b/>
          <w:i w:val="false"/>
          <w:color w:val="000000"/>
        </w:rPr>
        <w:t xml:space="preserve"> 2-тарау. Мемлекеттік кәсіпорындардың, акцияларының (жарғылық капиталға қатысу үлестерiнiң) елу пайыздан астамы мемлекетке тиесілі заңды тұлғалардың және олармен үлестес тұлғалардың қызметіне жүзеге асырылатын қызмет түрлерін құру, кеңейту және (немесе) өзгерту кезінде монополияға қарсы органның келісімін алу, сондай-ақ монополияға қарсы органның келісімі алынған сол қызмет түрлерін ғана жүзеге асыру тұрғысынан мониторинг жүргізу тәртібі</w:t>
      </w:r>
    </w:p>
    <w:bookmarkEnd w:id="19"/>
    <w:bookmarkStart w:name="z22" w:id="20"/>
    <w:p>
      <w:pPr>
        <w:spacing w:after="0"/>
        <w:ind w:left="0"/>
        <w:jc w:val="both"/>
      </w:pPr>
      <w:r>
        <w:rPr>
          <w:rFonts w:ascii="Times New Roman"/>
          <w:b w:val="false"/>
          <w:i w:val="false"/>
          <w:color w:val="000000"/>
          <w:sz w:val="28"/>
        </w:rPr>
        <w:t>
      7. Мониторинг жүргізу мынадай кезеңдерді қамтиды:</w:t>
      </w:r>
    </w:p>
    <w:bookmarkEnd w:id="20"/>
    <w:p>
      <w:pPr>
        <w:spacing w:after="0"/>
        <w:ind w:left="0"/>
        <w:jc w:val="both"/>
      </w:pPr>
      <w:r>
        <w:rPr>
          <w:rFonts w:ascii="Times New Roman"/>
          <w:b w:val="false"/>
          <w:i w:val="false"/>
          <w:color w:val="000000"/>
          <w:sz w:val="28"/>
        </w:rPr>
        <w:t>
      1) орталық мемлекеттік және жергілікті атқарушы органдардан, сондай-ақ мониторинг объектілерінен ақпарат жинау және өңдеу;</w:t>
      </w:r>
    </w:p>
    <w:p>
      <w:pPr>
        <w:spacing w:after="0"/>
        <w:ind w:left="0"/>
        <w:jc w:val="both"/>
      </w:pPr>
      <w:r>
        <w:rPr>
          <w:rFonts w:ascii="Times New Roman"/>
          <w:b w:val="false"/>
          <w:i w:val="false"/>
          <w:color w:val="000000"/>
          <w:sz w:val="28"/>
        </w:rPr>
        <w:t>
      2) алынған ақпаратқа монополияға қарсы органның келісімін алмай мониторинг объектілерінің құру, жүзеге асырылатын қызмет түрлерін кеңейту және (немесе) өзгерту фактілерін, сондай-ақ монополияға қарсы органның келісімі алынбаған қызмет түрлерін жүзеге асыру фактілерін анықтау тұрғысынан талдау жүргізу;</w:t>
      </w:r>
    </w:p>
    <w:p>
      <w:pPr>
        <w:spacing w:after="0"/>
        <w:ind w:left="0"/>
        <w:jc w:val="both"/>
      </w:pPr>
      <w:r>
        <w:rPr>
          <w:rFonts w:ascii="Times New Roman"/>
          <w:b w:val="false"/>
          <w:i w:val="false"/>
          <w:color w:val="000000"/>
          <w:sz w:val="28"/>
        </w:rPr>
        <w:t xml:space="preserve">
      3) алынған ақпаратқа Қазақстан Республикасы Үкіметінің 2015 жылғы 28 желтоқсандағы № 1095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тізбесіне сәйкестігі тұрғысынан талдау жүргізу;</w:t>
      </w:r>
    </w:p>
    <w:p>
      <w:pPr>
        <w:spacing w:after="0"/>
        <w:ind w:left="0"/>
        <w:jc w:val="both"/>
      </w:pPr>
      <w:r>
        <w:rPr>
          <w:rFonts w:ascii="Times New Roman"/>
          <w:b w:val="false"/>
          <w:i w:val="false"/>
          <w:color w:val="000000"/>
          <w:sz w:val="28"/>
        </w:rPr>
        <w:t>
      4) мониторинг объектісі қызметінің Қазақстан Республикасының бәсекелестікті қорғау саласындағы заңнамасының талаптарына сәйкестігі мәніне қорытынды дайындау.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Бәсекелестікті қорғау және дамыту агенттігі Төрағасының 19.07.2023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8. Монополияға қарсы орган ақпарат жинауды мемлекеттік және жергілікті атқарушы органдардың, мониторинг объектілерінің атына тиісті сұрау салулар жіберу арқылы, сондай-ақ ашық көздерден алынған ақпаратты пайдалану арқылы жүзеге асырады.</w:t>
      </w:r>
    </w:p>
    <w:bookmarkEnd w:id="21"/>
    <w:p>
      <w:pPr>
        <w:spacing w:after="0"/>
        <w:ind w:left="0"/>
        <w:jc w:val="both"/>
      </w:pPr>
      <w:r>
        <w:rPr>
          <w:rFonts w:ascii="Times New Roman"/>
          <w:b w:val="false"/>
          <w:i w:val="false"/>
          <w:color w:val="000000"/>
          <w:sz w:val="28"/>
        </w:rPr>
        <w:t>
      Монополияға қарсы орган мониторинг жүргізу үшін мынадай ақпаратты сұратады:</w:t>
      </w:r>
    </w:p>
    <w:p>
      <w:pPr>
        <w:spacing w:after="0"/>
        <w:ind w:left="0"/>
        <w:jc w:val="both"/>
      </w:pPr>
      <w:r>
        <w:rPr>
          <w:rFonts w:ascii="Times New Roman"/>
          <w:b w:val="false"/>
          <w:i w:val="false"/>
          <w:color w:val="000000"/>
          <w:sz w:val="28"/>
        </w:rPr>
        <w:t>
      1) мониторинг объектісінің құрылтай құжаттары;</w:t>
      </w:r>
    </w:p>
    <w:p>
      <w:pPr>
        <w:spacing w:after="0"/>
        <w:ind w:left="0"/>
        <w:jc w:val="both"/>
      </w:pPr>
      <w:r>
        <w:rPr>
          <w:rFonts w:ascii="Times New Roman"/>
          <w:b w:val="false"/>
          <w:i w:val="false"/>
          <w:color w:val="000000"/>
          <w:sz w:val="28"/>
        </w:rPr>
        <w:t>
      2) мониторинг объектісі қызметінің түрлерін жүзеге асыруды растайтын статистикалық және қаржылық-экономикалық есептер;</w:t>
      </w:r>
    </w:p>
    <w:p>
      <w:pPr>
        <w:spacing w:after="0"/>
        <w:ind w:left="0"/>
        <w:jc w:val="both"/>
      </w:pPr>
      <w:r>
        <w:rPr>
          <w:rFonts w:ascii="Times New Roman"/>
          <w:b w:val="false"/>
          <w:i w:val="false"/>
          <w:color w:val="000000"/>
          <w:sz w:val="28"/>
        </w:rPr>
        <w:t>
      3) растайтын материалдары бар қызмет түрлері бойынша заттай және ақшалай көріністегі соңғы жылдары өткізілген тауарлардың (жұмыстардың, көрсетілетін қызметтердің) жалпы көлемі;</w:t>
      </w:r>
    </w:p>
    <w:p>
      <w:pPr>
        <w:spacing w:after="0"/>
        <w:ind w:left="0"/>
        <w:jc w:val="both"/>
      </w:pPr>
      <w:r>
        <w:rPr>
          <w:rFonts w:ascii="Times New Roman"/>
          <w:b w:val="false"/>
          <w:i w:val="false"/>
          <w:color w:val="000000"/>
          <w:sz w:val="28"/>
        </w:rPr>
        <w:t xml:space="preserve">
      4) Кодекстің 90-6-бабының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мониторингті жүзеге асыру үшін қажетті өзге де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Бәсекелестікті қорғау және дамыту агенттігі Төрағасының 31.07.2025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22"/>
    <w:p>
      <w:pPr>
        <w:spacing w:after="0"/>
        <w:ind w:left="0"/>
        <w:jc w:val="both"/>
      </w:pPr>
      <w:r>
        <w:rPr>
          <w:rFonts w:ascii="Times New Roman"/>
          <w:b w:val="false"/>
          <w:i w:val="false"/>
          <w:color w:val="000000"/>
          <w:sz w:val="28"/>
        </w:rPr>
        <w:t>
      9. Алынған ақпарат мониторинг объектісін құру, мониторинг объектісі жүзеге асыратын қызмет түрлерін кеңейту және (немесе) өзгерту фактілерін, сондай-ақ монополияға қарсы органның келісімі алынбаған қызмет түрлерін жүзеге асыру фактілерін анықтау үшін өңделеді және жүйеленеді.</w:t>
      </w:r>
    </w:p>
    <w:bookmarkEnd w:id="22"/>
    <w:bookmarkStart w:name="z33" w:id="23"/>
    <w:p>
      <w:pPr>
        <w:spacing w:after="0"/>
        <w:ind w:left="0"/>
        <w:jc w:val="both"/>
      </w:pPr>
      <w:r>
        <w:rPr>
          <w:rFonts w:ascii="Times New Roman"/>
          <w:b w:val="false"/>
          <w:i w:val="false"/>
          <w:color w:val="000000"/>
          <w:sz w:val="28"/>
        </w:rPr>
        <w:t>
      10. Мониторинг жүргізу кезінде монополияға қарсы орган ұсынылған ақпаратты зерделейді, мониторинг объектісі қызметінің түрлерін Қазақстан Республикасының бәсекелестікті қорғау саласындағы заңнамасының талаптарымен салыстырады.</w:t>
      </w:r>
    </w:p>
    <w:bookmarkEnd w:id="23"/>
    <w:bookmarkStart w:name="z34" w:id="24"/>
    <w:p>
      <w:pPr>
        <w:spacing w:after="0"/>
        <w:ind w:left="0"/>
        <w:jc w:val="both"/>
      </w:pPr>
      <w:r>
        <w:rPr>
          <w:rFonts w:ascii="Times New Roman"/>
          <w:b w:val="false"/>
          <w:i w:val="false"/>
          <w:color w:val="000000"/>
          <w:sz w:val="28"/>
        </w:rPr>
        <w:t>
      11. Мониторинг нәтижелері лауазымды адамның қорытындысымен ресімделеді және оған қол қойылған күннен бастап үш жұмыс күнінен кешіктірілмей мониторинг объектісіне жолданады.</w:t>
      </w:r>
    </w:p>
    <w:bookmarkEnd w:id="24"/>
    <w:bookmarkStart w:name="z35" w:id="25"/>
    <w:p>
      <w:pPr>
        <w:spacing w:after="0"/>
        <w:ind w:left="0"/>
        <w:jc w:val="both"/>
      </w:pPr>
      <w:r>
        <w:rPr>
          <w:rFonts w:ascii="Times New Roman"/>
          <w:b w:val="false"/>
          <w:i w:val="false"/>
          <w:color w:val="000000"/>
          <w:sz w:val="28"/>
        </w:rPr>
        <w:t xml:space="preserve">
      12. Мониторинг объектілерін құру, жүзеге асырылатын қызмет түрлерін кеңейту және (немесе) өзгерту фактілері, сондай-ақ монополияға қарсы органның келісімі алынбаған қызмет түрлерін жүзеге асыру фактілері анықталған жағдайда, монополияға қарсы орган Кодекстің </w:t>
      </w:r>
      <w:r>
        <w:rPr>
          <w:rFonts w:ascii="Times New Roman"/>
          <w:b w:val="false"/>
          <w:i w:val="false"/>
          <w:color w:val="000000"/>
          <w:sz w:val="28"/>
        </w:rPr>
        <w:t>192-бабының</w:t>
      </w:r>
      <w:r>
        <w:rPr>
          <w:rFonts w:ascii="Times New Roman"/>
          <w:b w:val="false"/>
          <w:i w:val="false"/>
          <w:color w:val="000000"/>
          <w:sz w:val="28"/>
        </w:rPr>
        <w:t xml:space="preserve"> 8-тармағына сәйкес монополияға қарсы ден қою шараларын қабылдайды.</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кәсіпорындарды,</w:t>
            </w:r>
            <w:r>
              <w:br/>
            </w:r>
            <w:r>
              <w:rPr>
                <w:rFonts w:ascii="Times New Roman"/>
                <w:b w:val="false"/>
                <w:i w:val="false"/>
                <w:color w:val="000000"/>
                <w:sz w:val="20"/>
              </w:rPr>
              <w:t>акцияларының (жарғылық</w:t>
            </w:r>
            <w:r>
              <w:br/>
            </w:r>
            <w:r>
              <w:rPr>
                <w:rFonts w:ascii="Times New Roman"/>
                <w:b w:val="false"/>
                <w:i w:val="false"/>
                <w:color w:val="000000"/>
                <w:sz w:val="20"/>
              </w:rPr>
              <w:t>капиталға қатысу үлестерiнiң)</w:t>
            </w:r>
            <w:r>
              <w:br/>
            </w:r>
            <w:r>
              <w:rPr>
                <w:rFonts w:ascii="Times New Roman"/>
                <w:b w:val="false"/>
                <w:i w:val="false"/>
                <w:color w:val="000000"/>
                <w:sz w:val="20"/>
              </w:rPr>
              <w:t>елу пайыздан астамы</w:t>
            </w:r>
            <w:r>
              <w:br/>
            </w:r>
            <w:r>
              <w:rPr>
                <w:rFonts w:ascii="Times New Roman"/>
                <w:b w:val="false"/>
                <w:i w:val="false"/>
                <w:color w:val="000000"/>
                <w:sz w:val="20"/>
              </w:rPr>
              <w:t>мемлекетке тиесілі заңды</w:t>
            </w:r>
            <w:r>
              <w:br/>
            </w:r>
            <w:r>
              <w:rPr>
                <w:rFonts w:ascii="Times New Roman"/>
                <w:b w:val="false"/>
                <w:i w:val="false"/>
                <w:color w:val="000000"/>
                <w:sz w:val="20"/>
              </w:rPr>
              <w:t>тұлғаларды және олармен</w:t>
            </w:r>
            <w:r>
              <w:br/>
            </w:r>
            <w:r>
              <w:rPr>
                <w:rFonts w:ascii="Times New Roman"/>
                <w:b w:val="false"/>
                <w:i w:val="false"/>
                <w:color w:val="000000"/>
                <w:sz w:val="20"/>
              </w:rPr>
              <w:t>үлестес тұлғаларды құру,</w:t>
            </w:r>
            <w:r>
              <w:br/>
            </w:r>
            <w:r>
              <w:rPr>
                <w:rFonts w:ascii="Times New Roman"/>
                <w:b w:val="false"/>
                <w:i w:val="false"/>
                <w:color w:val="000000"/>
                <w:sz w:val="20"/>
              </w:rPr>
              <w:t>олардың жүзеге асырылатын</w:t>
            </w:r>
            <w:r>
              <w:br/>
            </w:r>
            <w:r>
              <w:rPr>
                <w:rFonts w:ascii="Times New Roman"/>
                <w:b w:val="false"/>
                <w:i w:val="false"/>
                <w:color w:val="000000"/>
                <w:sz w:val="20"/>
              </w:rPr>
              <w:t>қызмет түрлерін кеңейту және</w:t>
            </w:r>
            <w:r>
              <w:br/>
            </w:r>
            <w:r>
              <w:rPr>
                <w:rFonts w:ascii="Times New Roman"/>
                <w:b w:val="false"/>
                <w:i w:val="false"/>
                <w:color w:val="000000"/>
                <w:sz w:val="20"/>
              </w:rPr>
              <w:t>(немесе) өзгерту кезінде</w:t>
            </w:r>
            <w:r>
              <w:br/>
            </w:r>
            <w:r>
              <w:rPr>
                <w:rFonts w:ascii="Times New Roman"/>
                <w:b w:val="false"/>
                <w:i w:val="false"/>
                <w:color w:val="000000"/>
                <w:sz w:val="20"/>
              </w:rPr>
              <w:t>монополияға қарсы органның</w:t>
            </w:r>
            <w:r>
              <w:br/>
            </w:r>
            <w:r>
              <w:rPr>
                <w:rFonts w:ascii="Times New Roman"/>
                <w:b w:val="false"/>
                <w:i w:val="false"/>
                <w:color w:val="000000"/>
                <w:sz w:val="20"/>
              </w:rPr>
              <w:t>келісімін алу, сондай-ақ</w:t>
            </w:r>
            <w:r>
              <w:br/>
            </w:r>
            <w:r>
              <w:rPr>
                <w:rFonts w:ascii="Times New Roman"/>
                <w:b w:val="false"/>
                <w:i w:val="false"/>
                <w:color w:val="000000"/>
                <w:sz w:val="20"/>
              </w:rPr>
              <w:t>монополияға қарсы органның</w:t>
            </w:r>
            <w:r>
              <w:br/>
            </w:r>
            <w:r>
              <w:rPr>
                <w:rFonts w:ascii="Times New Roman"/>
                <w:b w:val="false"/>
                <w:i w:val="false"/>
                <w:color w:val="000000"/>
                <w:sz w:val="20"/>
              </w:rPr>
              <w:t>келісімі алынған сол қызмет</w:t>
            </w:r>
            <w:r>
              <w:br/>
            </w:r>
            <w:r>
              <w:rPr>
                <w:rFonts w:ascii="Times New Roman"/>
                <w:b w:val="false"/>
                <w:i w:val="false"/>
                <w:color w:val="000000"/>
                <w:sz w:val="20"/>
              </w:rPr>
              <w:t>түрлерін ғана жүзеге</w:t>
            </w:r>
            <w:r>
              <w:br/>
            </w:r>
            <w:r>
              <w:rPr>
                <w:rFonts w:ascii="Times New Roman"/>
                <w:b w:val="false"/>
                <w:i w:val="false"/>
                <w:color w:val="000000"/>
                <w:sz w:val="20"/>
              </w:rPr>
              <w:t>асыру тұрғысынан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7" w:id="26"/>
    <w:p>
      <w:pPr>
        <w:spacing w:after="0"/>
        <w:ind w:left="0"/>
        <w:jc w:val="left"/>
      </w:pPr>
      <w:r>
        <w:rPr>
          <w:rFonts w:ascii="Times New Roman"/>
          <w:b/>
          <w:i w:val="false"/>
          <w:color w:val="000000"/>
        </w:rPr>
        <w:t xml:space="preserve"> Жоспар-кесте</w:t>
      </w:r>
    </w:p>
    <w:bookmarkEnd w:id="26"/>
    <w:p>
      <w:pPr>
        <w:spacing w:after="0"/>
        <w:ind w:left="0"/>
        <w:jc w:val="both"/>
      </w:pPr>
      <w:r>
        <w:rPr>
          <w:rFonts w:ascii="Times New Roman"/>
          <w:b w:val="false"/>
          <w:i w:val="false"/>
          <w:color w:val="ff0000"/>
          <w:sz w:val="28"/>
        </w:rPr>
        <w:t xml:space="preserve">
      Ескерту. 1-қосымша жаңа редакцияда - ҚР Бәсекелестікті қорғау және дамыту агенттігі Төрағасының 31.07.2025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жүргізу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кәсіпорындарды,</w:t>
            </w:r>
            <w:r>
              <w:br/>
            </w:r>
            <w:r>
              <w:rPr>
                <w:rFonts w:ascii="Times New Roman"/>
                <w:b w:val="false"/>
                <w:i w:val="false"/>
                <w:color w:val="000000"/>
                <w:sz w:val="20"/>
              </w:rPr>
              <w:t>акцияларының (жарғылық</w:t>
            </w:r>
            <w:r>
              <w:br/>
            </w:r>
            <w:r>
              <w:rPr>
                <w:rFonts w:ascii="Times New Roman"/>
                <w:b w:val="false"/>
                <w:i w:val="false"/>
                <w:color w:val="000000"/>
                <w:sz w:val="20"/>
              </w:rPr>
              <w:t>капиталға қатысу үлестерiнiң)</w:t>
            </w:r>
            <w:r>
              <w:br/>
            </w:r>
            <w:r>
              <w:rPr>
                <w:rFonts w:ascii="Times New Roman"/>
                <w:b w:val="false"/>
                <w:i w:val="false"/>
                <w:color w:val="000000"/>
                <w:sz w:val="20"/>
              </w:rPr>
              <w:t>елу пайыздан астамы</w:t>
            </w:r>
            <w:r>
              <w:br/>
            </w:r>
            <w:r>
              <w:rPr>
                <w:rFonts w:ascii="Times New Roman"/>
                <w:b w:val="false"/>
                <w:i w:val="false"/>
                <w:color w:val="000000"/>
                <w:sz w:val="20"/>
              </w:rPr>
              <w:t>мемлекетке тиесілі заңды</w:t>
            </w:r>
            <w:r>
              <w:br/>
            </w:r>
            <w:r>
              <w:rPr>
                <w:rFonts w:ascii="Times New Roman"/>
                <w:b w:val="false"/>
                <w:i w:val="false"/>
                <w:color w:val="000000"/>
                <w:sz w:val="20"/>
              </w:rPr>
              <w:t>тұлғаларды және олармен</w:t>
            </w:r>
            <w:r>
              <w:br/>
            </w:r>
            <w:r>
              <w:rPr>
                <w:rFonts w:ascii="Times New Roman"/>
                <w:b w:val="false"/>
                <w:i w:val="false"/>
                <w:color w:val="000000"/>
                <w:sz w:val="20"/>
              </w:rPr>
              <w:t>үлестес тұлғаларды құру,</w:t>
            </w:r>
            <w:r>
              <w:br/>
            </w:r>
            <w:r>
              <w:rPr>
                <w:rFonts w:ascii="Times New Roman"/>
                <w:b w:val="false"/>
                <w:i w:val="false"/>
                <w:color w:val="000000"/>
                <w:sz w:val="20"/>
              </w:rPr>
              <w:t>олардың жүзеге асырылатын</w:t>
            </w:r>
            <w:r>
              <w:br/>
            </w:r>
            <w:r>
              <w:rPr>
                <w:rFonts w:ascii="Times New Roman"/>
                <w:b w:val="false"/>
                <w:i w:val="false"/>
                <w:color w:val="000000"/>
                <w:sz w:val="20"/>
              </w:rPr>
              <w:t>қызмет түрлерін кеңейту және</w:t>
            </w:r>
            <w:r>
              <w:br/>
            </w:r>
            <w:r>
              <w:rPr>
                <w:rFonts w:ascii="Times New Roman"/>
                <w:b w:val="false"/>
                <w:i w:val="false"/>
                <w:color w:val="000000"/>
                <w:sz w:val="20"/>
              </w:rPr>
              <w:t>(немесе) өзгерту кезінде</w:t>
            </w:r>
            <w:r>
              <w:br/>
            </w:r>
            <w:r>
              <w:rPr>
                <w:rFonts w:ascii="Times New Roman"/>
                <w:b w:val="false"/>
                <w:i w:val="false"/>
                <w:color w:val="000000"/>
                <w:sz w:val="20"/>
              </w:rPr>
              <w:t>монополияға қарсы органның</w:t>
            </w:r>
            <w:r>
              <w:br/>
            </w:r>
            <w:r>
              <w:rPr>
                <w:rFonts w:ascii="Times New Roman"/>
                <w:b w:val="false"/>
                <w:i w:val="false"/>
                <w:color w:val="000000"/>
                <w:sz w:val="20"/>
              </w:rPr>
              <w:t>келісімін алу, сондай-ақ</w:t>
            </w:r>
            <w:r>
              <w:br/>
            </w:r>
            <w:r>
              <w:rPr>
                <w:rFonts w:ascii="Times New Roman"/>
                <w:b w:val="false"/>
                <w:i w:val="false"/>
                <w:color w:val="000000"/>
                <w:sz w:val="20"/>
              </w:rPr>
              <w:t>монополияға қарсы органның</w:t>
            </w:r>
            <w:r>
              <w:br/>
            </w:r>
            <w:r>
              <w:rPr>
                <w:rFonts w:ascii="Times New Roman"/>
                <w:b w:val="false"/>
                <w:i w:val="false"/>
                <w:color w:val="000000"/>
                <w:sz w:val="20"/>
              </w:rPr>
              <w:t>келісімі алынған сол қызмет</w:t>
            </w:r>
            <w:r>
              <w:br/>
            </w:r>
            <w:r>
              <w:rPr>
                <w:rFonts w:ascii="Times New Roman"/>
                <w:b w:val="false"/>
                <w:i w:val="false"/>
                <w:color w:val="000000"/>
                <w:sz w:val="20"/>
              </w:rPr>
              <w:t>түрлерін ғана жүзеге асыру</w:t>
            </w:r>
            <w:r>
              <w:br/>
            </w:r>
            <w:r>
              <w:rPr>
                <w:rFonts w:ascii="Times New Roman"/>
                <w:b w:val="false"/>
                <w:i w:val="false"/>
                <w:color w:val="000000"/>
                <w:sz w:val="20"/>
              </w:rPr>
              <w:t>тұрғысынан мониторинг</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Қағидалар 2-қосымшамен толықтырылды - ҚР Бәсекелестікті қорғау және дамыту агенттігі Төрағасының 31.07.2025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39" w:id="27"/>
    <w:p>
      <w:pPr>
        <w:spacing w:after="0"/>
        <w:ind w:left="0"/>
        <w:jc w:val="both"/>
      </w:pPr>
      <w:r>
        <w:rPr>
          <w:rFonts w:ascii="Times New Roman"/>
          <w:b w:val="false"/>
          <w:i w:val="false"/>
          <w:color w:val="000000"/>
          <w:sz w:val="28"/>
        </w:rPr>
        <w:t>
      Ұсынылады: Қазақстан Республикасы Бәсекелестікті қорғау және дамыту агенттігіне</w:t>
      </w:r>
    </w:p>
    <w:bookmarkEnd w:id="27"/>
    <w:bookmarkStart w:name="z40" w:id="2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www.gov.kz/memleket/entities</w:t>
      </w:r>
    </w:p>
    <w:bookmarkEnd w:id="28"/>
    <w:bookmarkStart w:name="z41" w:id="29"/>
    <w:p>
      <w:pPr>
        <w:spacing w:after="0"/>
        <w:ind w:left="0"/>
        <w:jc w:val="both"/>
      </w:pPr>
      <w:r>
        <w:rPr>
          <w:rFonts w:ascii="Times New Roman"/>
          <w:b w:val="false"/>
          <w:i w:val="false"/>
          <w:color w:val="000000"/>
          <w:sz w:val="28"/>
        </w:rPr>
        <w:t>
      Әкімшілік нысанның атауы: Мониторинг жүргізу үшін әкімшілік деректер</w:t>
      </w:r>
    </w:p>
    <w:bookmarkEnd w:id="29"/>
    <w:bookmarkStart w:name="z42" w:id="3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№1-KМС</w:t>
      </w:r>
    </w:p>
    <w:bookmarkEnd w:id="30"/>
    <w:bookmarkStart w:name="z43" w:id="31"/>
    <w:p>
      <w:pPr>
        <w:spacing w:after="0"/>
        <w:ind w:left="0"/>
        <w:jc w:val="both"/>
      </w:pPr>
      <w:r>
        <w:rPr>
          <w:rFonts w:ascii="Times New Roman"/>
          <w:b w:val="false"/>
          <w:i w:val="false"/>
          <w:color w:val="000000"/>
          <w:sz w:val="28"/>
        </w:rPr>
        <w:t>
      Кезеңділігі: сұрау салу бойынша</w:t>
      </w:r>
    </w:p>
    <w:bookmarkEnd w:id="31"/>
    <w:bookmarkStart w:name="z44" w:id="32"/>
    <w:p>
      <w:pPr>
        <w:spacing w:after="0"/>
        <w:ind w:left="0"/>
        <w:jc w:val="both"/>
      </w:pPr>
      <w:r>
        <w:rPr>
          <w:rFonts w:ascii="Times New Roman"/>
          <w:b w:val="false"/>
          <w:i w:val="false"/>
          <w:color w:val="000000"/>
          <w:sz w:val="28"/>
        </w:rPr>
        <w:t>
      Есепті кезең: 202___жыл</w:t>
      </w:r>
    </w:p>
    <w:bookmarkEnd w:id="32"/>
    <w:bookmarkStart w:name="z45" w:id="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кәсіпорындар, акцияларының (жарғылық капиталға қатысу үлестерiнiң) елу пайыздан астамы мемлекетке тиесілі заңды тұлғалар және олармен үлестес тұлғалар ұсынатын ақпарат</w:t>
      </w:r>
    </w:p>
    <w:bookmarkEnd w:id="33"/>
    <w:bookmarkStart w:name="z46" w:id="3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сұрау салуда көрсетілген мерзімде</w:t>
      </w:r>
    </w:p>
    <w:bookmarkEnd w:id="34"/>
    <w:bookmarkStart w:name="z47" w:id="35"/>
    <w:p>
      <w:pPr>
        <w:spacing w:after="0"/>
        <w:ind w:left="0"/>
        <w:jc w:val="both"/>
      </w:pPr>
      <w:r>
        <w:rPr>
          <w:rFonts w:ascii="Times New Roman"/>
          <w:b w:val="false"/>
          <w:i w:val="false"/>
          <w:color w:val="000000"/>
          <w:sz w:val="28"/>
        </w:rPr>
        <w:t xml:space="preserve">
      ЖСН/БСН </w:t>
      </w:r>
    </w:p>
    <w:bookmarkEnd w:id="35"/>
    <w:p>
      <w:pPr>
        <w:spacing w:after="0"/>
        <w:ind w:left="0"/>
        <w:jc w:val="both"/>
      </w:pPr>
      <w:r>
        <w:drawing>
          <wp:inline distT="0" distB="0" distL="0" distR="0">
            <wp:extent cx="6045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045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36"/>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36"/>
    <w:bookmarkStart w:name="z49" w:id="37"/>
    <w:p>
      <w:pPr>
        <w:spacing w:after="0"/>
        <w:ind w:left="0"/>
        <w:jc w:val="both"/>
      </w:pPr>
      <w:r>
        <w:rPr>
          <w:rFonts w:ascii="Times New Roman"/>
          <w:b w:val="false"/>
          <w:i w:val="false"/>
          <w:color w:val="000000"/>
          <w:sz w:val="28"/>
        </w:rPr>
        <w:t>
      Жинау әдісі (қағаз жеткізгіште, электронды түрде, телефон арқылы сауал салудың компьютерлендірілген жүйесі, қағаз жеткізгішті пайдалана отырып интервьюердің жеке сауал салуы кезінде, дербес есептеу құрылғысын пайдалана отырып, интервьюердің жеке салуы кезінде):</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жасайтын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объектісінің қызмет ету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объектісін құрудың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объектісінің ұйымдық-құқықтық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 өзгерген жағдайда, мониторинг объектісінің қызмет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объектісінің құрылтайшылары (қатысушылары)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объектімен бір тұлғалар тобына кіретін тұлғалар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қызметке қатысудың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органның қорытындылары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48"/>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49"/>
    <w:p>
      <w:pPr>
        <w:spacing w:after="0"/>
        <w:ind w:left="0"/>
        <w:jc w:val="both"/>
      </w:pPr>
      <w:r>
        <w:rPr>
          <w:rFonts w:ascii="Times New Roman"/>
          <w:b w:val="false"/>
          <w:i w:val="false"/>
          <w:color w:val="000000"/>
          <w:sz w:val="28"/>
        </w:rPr>
        <w:t>
      Ескертпе. Әрбір сұраққа егжей-тегжейлі жауап ұсынылады. Толық ақпарат ұсыну мүмкін болмаған жағдайда, оның бағалау немесе болжамдық екені көрсетіліп, бағалау немесе болжамдық ақпарат ұсынылады, сондай-ақ оны алу көздері және бағалау мен болжаудың пайдаланылған тәсілдері көрсетіледі.</w:t>
      </w:r>
    </w:p>
    <w:bookmarkEnd w:id="49"/>
    <w:bookmarkStart w:name="z95" w:id="50"/>
    <w:p>
      <w:pPr>
        <w:spacing w:after="0"/>
        <w:ind w:left="0"/>
        <w:jc w:val="both"/>
      </w:pPr>
      <w:r>
        <w:rPr>
          <w:rFonts w:ascii="Times New Roman"/>
          <w:b w:val="false"/>
          <w:i w:val="false"/>
          <w:color w:val="000000"/>
          <w:sz w:val="28"/>
        </w:rPr>
        <w:t>
      Атауы _____________________________</w:t>
      </w:r>
    </w:p>
    <w:bookmarkEnd w:id="50"/>
    <w:bookmarkStart w:name="z96" w:id="51"/>
    <w:p>
      <w:pPr>
        <w:spacing w:after="0"/>
        <w:ind w:left="0"/>
        <w:jc w:val="both"/>
      </w:pPr>
      <w:r>
        <w:rPr>
          <w:rFonts w:ascii="Times New Roman"/>
          <w:b w:val="false"/>
          <w:i w:val="false"/>
          <w:color w:val="000000"/>
          <w:sz w:val="28"/>
        </w:rPr>
        <w:t>
      Мекенжайы ___________________________</w:t>
      </w:r>
    </w:p>
    <w:bookmarkEnd w:id="51"/>
    <w:bookmarkStart w:name="z97" w:id="52"/>
    <w:p>
      <w:pPr>
        <w:spacing w:after="0"/>
        <w:ind w:left="0"/>
        <w:jc w:val="both"/>
      </w:pPr>
      <w:r>
        <w:rPr>
          <w:rFonts w:ascii="Times New Roman"/>
          <w:b w:val="false"/>
          <w:i w:val="false"/>
          <w:color w:val="000000"/>
          <w:sz w:val="28"/>
        </w:rPr>
        <w:t>
      Телефон _____________________________</w:t>
      </w:r>
    </w:p>
    <w:bookmarkEnd w:id="52"/>
    <w:bookmarkStart w:name="z98" w:id="53"/>
    <w:p>
      <w:pPr>
        <w:spacing w:after="0"/>
        <w:ind w:left="0"/>
        <w:jc w:val="both"/>
      </w:pPr>
      <w:r>
        <w:rPr>
          <w:rFonts w:ascii="Times New Roman"/>
          <w:b w:val="false"/>
          <w:i w:val="false"/>
          <w:color w:val="000000"/>
          <w:sz w:val="28"/>
        </w:rPr>
        <w:t>
      Электрондық почта мекенжайы __________________________________</w:t>
      </w:r>
    </w:p>
    <w:bookmarkEnd w:id="53"/>
    <w:bookmarkStart w:name="z99" w:id="54"/>
    <w:p>
      <w:pPr>
        <w:spacing w:after="0"/>
        <w:ind w:left="0"/>
        <w:jc w:val="both"/>
      </w:pPr>
      <w:r>
        <w:rPr>
          <w:rFonts w:ascii="Times New Roman"/>
          <w:b w:val="false"/>
          <w:i w:val="false"/>
          <w:color w:val="000000"/>
          <w:sz w:val="28"/>
        </w:rPr>
        <w:t>
      Орындаушы ______________________________________________________</w:t>
      </w:r>
    </w:p>
    <w:bookmarkEnd w:id="54"/>
    <w:bookmarkStart w:name="z100" w:id="55"/>
    <w:p>
      <w:pPr>
        <w:spacing w:after="0"/>
        <w:ind w:left="0"/>
        <w:jc w:val="both"/>
      </w:pPr>
      <w:r>
        <w:rPr>
          <w:rFonts w:ascii="Times New Roman"/>
          <w:b w:val="false"/>
          <w:i w:val="false"/>
          <w:color w:val="000000"/>
          <w:sz w:val="28"/>
        </w:rPr>
        <w:t>
      тегі, аты және әкесінің аты (болған жағдайда) қолы, телефон</w:t>
      </w:r>
    </w:p>
    <w:bookmarkEnd w:id="55"/>
    <w:bookmarkStart w:name="z101" w:id="56"/>
    <w:p>
      <w:pPr>
        <w:spacing w:after="0"/>
        <w:ind w:left="0"/>
        <w:jc w:val="both"/>
      </w:pPr>
      <w:r>
        <w:rPr>
          <w:rFonts w:ascii="Times New Roman"/>
          <w:b w:val="false"/>
          <w:i w:val="false"/>
          <w:color w:val="000000"/>
          <w:sz w:val="28"/>
        </w:rPr>
        <w:t>
      Басшы немесе оның міндетін атқарушы</w:t>
      </w:r>
    </w:p>
    <w:bookmarkEnd w:id="56"/>
    <w:bookmarkStart w:name="z102" w:id="57"/>
    <w:p>
      <w:pPr>
        <w:spacing w:after="0"/>
        <w:ind w:left="0"/>
        <w:jc w:val="both"/>
      </w:pPr>
      <w:r>
        <w:rPr>
          <w:rFonts w:ascii="Times New Roman"/>
          <w:b w:val="false"/>
          <w:i w:val="false"/>
          <w:color w:val="000000"/>
          <w:sz w:val="28"/>
        </w:rPr>
        <w:t>
      тұлға_________________________________________</w:t>
      </w:r>
    </w:p>
    <w:bookmarkEnd w:id="57"/>
    <w:bookmarkStart w:name="z103" w:id="58"/>
    <w:p>
      <w:pPr>
        <w:spacing w:after="0"/>
        <w:ind w:left="0"/>
        <w:jc w:val="both"/>
      </w:pPr>
      <w:r>
        <w:rPr>
          <w:rFonts w:ascii="Times New Roman"/>
          <w:b w:val="false"/>
          <w:i w:val="false"/>
          <w:color w:val="000000"/>
          <w:sz w:val="28"/>
        </w:rPr>
        <w:t>
      тегі, аты және әкесінің аты (болған жағдайда) қолы</w:t>
      </w:r>
    </w:p>
    <w:bookmarkEnd w:id="58"/>
    <w:bookmarkStart w:name="z104" w:id="59"/>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 жүргізу үшін</w:t>
            </w:r>
            <w:r>
              <w:br/>
            </w:r>
            <w:r>
              <w:rPr>
                <w:rFonts w:ascii="Times New Roman"/>
                <w:b w:val="false"/>
                <w:i w:val="false"/>
                <w:color w:val="000000"/>
                <w:sz w:val="20"/>
              </w:rPr>
              <w:t>әкімшілік деректер"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bookmarkStart w:name="z106" w:id="60"/>
    <w:p>
      <w:pPr>
        <w:spacing w:after="0"/>
        <w:ind w:left="0"/>
        <w:jc w:val="left"/>
      </w:pPr>
      <w:r>
        <w:rPr>
          <w:rFonts w:ascii="Times New Roman"/>
          <w:b/>
          <w:i w:val="false"/>
          <w:color w:val="000000"/>
        </w:rPr>
        <w:t xml:space="preserve"> "Мониторинг жүргізу үшін әкімшілік деректер" әкімшілік деректерді жинауға арналған нысанды толтыру бойынша түсіндірме ( индексі: № 1-KМС, жиілігі – сұрау салу бойынша)</w:t>
      </w:r>
    </w:p>
    <w:bookmarkEnd w:id="60"/>
    <w:bookmarkStart w:name="z107" w:id="61"/>
    <w:p>
      <w:pPr>
        <w:spacing w:after="0"/>
        <w:ind w:left="0"/>
        <w:jc w:val="both"/>
      </w:pPr>
      <w:r>
        <w:rPr>
          <w:rFonts w:ascii="Times New Roman"/>
          <w:b w:val="false"/>
          <w:i w:val="false"/>
          <w:color w:val="000000"/>
          <w:sz w:val="28"/>
        </w:rPr>
        <w:t>
      1. 1-жолда оның өкілеттерін растайтын құжаттарды қоса бере отырып, тегі, аты, әкесінің аты (болған жағдайда), лауазымы, мекенжайы, телефоны көрсетіледі.</w:t>
      </w:r>
    </w:p>
    <w:bookmarkEnd w:id="61"/>
    <w:bookmarkStart w:name="z108" w:id="62"/>
    <w:p>
      <w:pPr>
        <w:spacing w:after="0"/>
        <w:ind w:left="0"/>
        <w:jc w:val="both"/>
      </w:pPr>
      <w:r>
        <w:rPr>
          <w:rFonts w:ascii="Times New Roman"/>
          <w:b w:val="false"/>
          <w:i w:val="false"/>
          <w:color w:val="000000"/>
          <w:sz w:val="28"/>
        </w:rPr>
        <w:t>
      2. 2-жолда мониторинг объектісінің қызмет ету мерзімі көрсетіледі.</w:t>
      </w:r>
    </w:p>
    <w:bookmarkEnd w:id="62"/>
    <w:bookmarkStart w:name="z109" w:id="63"/>
    <w:p>
      <w:pPr>
        <w:spacing w:after="0"/>
        <w:ind w:left="0"/>
        <w:jc w:val="both"/>
      </w:pPr>
      <w:r>
        <w:rPr>
          <w:rFonts w:ascii="Times New Roman"/>
          <w:b w:val="false"/>
          <w:i w:val="false"/>
          <w:color w:val="000000"/>
          <w:sz w:val="28"/>
        </w:rPr>
        <w:t>
      3. 3-жолда мониторинг объектісін құрудың негіздемелері тізіп көрсетіледі.</w:t>
      </w:r>
    </w:p>
    <w:bookmarkEnd w:id="63"/>
    <w:bookmarkStart w:name="z110" w:id="64"/>
    <w:p>
      <w:pPr>
        <w:spacing w:after="0"/>
        <w:ind w:left="0"/>
        <w:jc w:val="both"/>
      </w:pPr>
      <w:r>
        <w:rPr>
          <w:rFonts w:ascii="Times New Roman"/>
          <w:b w:val="false"/>
          <w:i w:val="false"/>
          <w:color w:val="000000"/>
          <w:sz w:val="28"/>
        </w:rPr>
        <w:t>
      4. 4-жолда ұйымдық-құқықтық нысан көрсетіледі. Ұйымдық-құқықтық нысан өзгертілген жағдайда растайтын құжаттар (жарлық, қаулы және т.б.) ұсынылады.</w:t>
      </w:r>
    </w:p>
    <w:bookmarkEnd w:id="64"/>
    <w:bookmarkStart w:name="z111" w:id="65"/>
    <w:p>
      <w:pPr>
        <w:spacing w:after="0"/>
        <w:ind w:left="0"/>
        <w:jc w:val="both"/>
      </w:pPr>
      <w:r>
        <w:rPr>
          <w:rFonts w:ascii="Times New Roman"/>
          <w:b w:val="false"/>
          <w:i w:val="false"/>
          <w:color w:val="000000"/>
          <w:sz w:val="28"/>
        </w:rPr>
        <w:t>
      5. 5-жолда мониторинг объектісінің қолданыстағы жарғылық қызмет түрлері (статистикалық кодтарды көрсете отырып, мемлекеттік және орыс телдерінде) тізіп көрсетіледі.</w:t>
      </w:r>
    </w:p>
    <w:bookmarkEnd w:id="65"/>
    <w:bookmarkStart w:name="z112" w:id="66"/>
    <w:p>
      <w:pPr>
        <w:spacing w:after="0"/>
        <w:ind w:left="0"/>
        <w:jc w:val="both"/>
      </w:pPr>
      <w:r>
        <w:rPr>
          <w:rFonts w:ascii="Times New Roman"/>
          <w:b w:val="false"/>
          <w:i w:val="false"/>
          <w:color w:val="000000"/>
          <w:sz w:val="28"/>
        </w:rPr>
        <w:t>
      6. 6-жолда Жарғыны қоса бере отырып (статистикалық кодтарды көрсетіп), мониторинг объектісінің бұрынғы жарғылық қызмет түрлері санамаланады.</w:t>
      </w:r>
    </w:p>
    <w:bookmarkEnd w:id="66"/>
    <w:bookmarkStart w:name="z113" w:id="67"/>
    <w:p>
      <w:pPr>
        <w:spacing w:after="0"/>
        <w:ind w:left="0"/>
        <w:jc w:val="both"/>
      </w:pPr>
      <w:r>
        <w:rPr>
          <w:rFonts w:ascii="Times New Roman"/>
          <w:b w:val="false"/>
          <w:i w:val="false"/>
          <w:color w:val="000000"/>
          <w:sz w:val="28"/>
        </w:rPr>
        <w:t>
      7. 7-жолда құрылтайшылар туралы мәліметтер көрсетіледі, оның ішінде:</w:t>
      </w:r>
    </w:p>
    <w:bookmarkEnd w:id="67"/>
    <w:bookmarkStart w:name="z114" w:id="68"/>
    <w:p>
      <w:pPr>
        <w:spacing w:after="0"/>
        <w:ind w:left="0"/>
        <w:jc w:val="both"/>
      </w:pPr>
      <w:r>
        <w:rPr>
          <w:rFonts w:ascii="Times New Roman"/>
          <w:b w:val="false"/>
          <w:i w:val="false"/>
          <w:color w:val="000000"/>
          <w:sz w:val="28"/>
        </w:rPr>
        <w:t>
      1) Тегі, аты, әкесінің аты (болған жағдайда);</w:t>
      </w:r>
    </w:p>
    <w:bookmarkEnd w:id="68"/>
    <w:bookmarkStart w:name="z115" w:id="69"/>
    <w:p>
      <w:pPr>
        <w:spacing w:after="0"/>
        <w:ind w:left="0"/>
        <w:jc w:val="both"/>
      </w:pPr>
      <w:r>
        <w:rPr>
          <w:rFonts w:ascii="Times New Roman"/>
          <w:b w:val="false"/>
          <w:i w:val="false"/>
          <w:color w:val="000000"/>
          <w:sz w:val="28"/>
        </w:rPr>
        <w:t>
      2) мониторинг объектісінің жарғылық капиталындағы акциялардың (қатысу үлестерінің, пайлардың) саны және олардың номиналдық құны;</w:t>
      </w:r>
    </w:p>
    <w:bookmarkEnd w:id="69"/>
    <w:bookmarkStart w:name="z116" w:id="70"/>
    <w:p>
      <w:pPr>
        <w:spacing w:after="0"/>
        <w:ind w:left="0"/>
        <w:jc w:val="both"/>
      </w:pPr>
      <w:r>
        <w:rPr>
          <w:rFonts w:ascii="Times New Roman"/>
          <w:b w:val="false"/>
          <w:i w:val="false"/>
          <w:color w:val="000000"/>
          <w:sz w:val="28"/>
        </w:rPr>
        <w:t>
      3) мониторинг объектісінің жарғылық капиталындағы дауыс беру құқығы бар акциялардың (қатысу үлестерінің, пайларының) жалпы санынан пайыздардағы үлесі (Бағалы қағаздар орталық депозитарийінің анықтамасын қоса беру қажет);</w:t>
      </w:r>
    </w:p>
    <w:bookmarkEnd w:id="70"/>
    <w:bookmarkStart w:name="z117" w:id="71"/>
    <w:p>
      <w:pPr>
        <w:spacing w:after="0"/>
        <w:ind w:left="0"/>
        <w:jc w:val="both"/>
      </w:pPr>
      <w:r>
        <w:rPr>
          <w:rFonts w:ascii="Times New Roman"/>
          <w:b w:val="false"/>
          <w:i w:val="false"/>
          <w:color w:val="000000"/>
          <w:sz w:val="28"/>
        </w:rPr>
        <w:t>
      4) мониторинг объектісіне қатысты құқықтар мен өкілеттіктер</w:t>
      </w:r>
    </w:p>
    <w:bookmarkEnd w:id="71"/>
    <w:bookmarkStart w:name="z118" w:id="72"/>
    <w:p>
      <w:pPr>
        <w:spacing w:after="0"/>
        <w:ind w:left="0"/>
        <w:jc w:val="both"/>
      </w:pPr>
      <w:r>
        <w:rPr>
          <w:rFonts w:ascii="Times New Roman"/>
          <w:b w:val="false"/>
          <w:i w:val="false"/>
          <w:color w:val="000000"/>
          <w:sz w:val="28"/>
        </w:rPr>
        <w:t>
      8. 8-жолда мыналар көрсетіледі:</w:t>
      </w:r>
    </w:p>
    <w:bookmarkEnd w:id="72"/>
    <w:bookmarkStart w:name="z119" w:id="73"/>
    <w:p>
      <w:pPr>
        <w:spacing w:after="0"/>
        <w:ind w:left="0"/>
        <w:jc w:val="both"/>
      </w:pPr>
      <w:r>
        <w:rPr>
          <w:rFonts w:ascii="Times New Roman"/>
          <w:b w:val="false"/>
          <w:i w:val="false"/>
          <w:color w:val="000000"/>
          <w:sz w:val="28"/>
        </w:rPr>
        <w:t>
      1) мониторинг объектісінің құрылтайшыларының (қатысушыларының) әрқайсысың атауын, мекенжайын және қызмет түрлерін көрсете отырып, тікелей және жанама бақылайтын тұлғалар туралы мәліметтер;</w:t>
      </w:r>
    </w:p>
    <w:bookmarkEnd w:id="73"/>
    <w:bookmarkStart w:name="z120" w:id="74"/>
    <w:p>
      <w:pPr>
        <w:spacing w:after="0"/>
        <w:ind w:left="0"/>
        <w:jc w:val="both"/>
      </w:pPr>
      <w:r>
        <w:rPr>
          <w:rFonts w:ascii="Times New Roman"/>
          <w:b w:val="false"/>
          <w:i w:val="false"/>
          <w:color w:val="000000"/>
          <w:sz w:val="28"/>
        </w:rPr>
        <w:t>
      2) мониторинг объектісінің құрылтайшыларының (қатысушыларының) әрқайсысын тікелей және жанама бақылайтын тұлғалардың өзге де заңды тұлғаларға, оның ішінде шетелдік тұлғаларға атауын, мекенжайын және қызмет түрлерін көрсете отырып, қатысуы туралы мәліметтер;</w:t>
      </w:r>
    </w:p>
    <w:bookmarkEnd w:id="74"/>
    <w:bookmarkStart w:name="z121" w:id="75"/>
    <w:p>
      <w:pPr>
        <w:spacing w:after="0"/>
        <w:ind w:left="0"/>
        <w:jc w:val="both"/>
      </w:pPr>
      <w:r>
        <w:rPr>
          <w:rFonts w:ascii="Times New Roman"/>
          <w:b w:val="false"/>
          <w:i w:val="false"/>
          <w:color w:val="000000"/>
          <w:sz w:val="28"/>
        </w:rPr>
        <w:t>
      3) мониторинг объектісінің құрылтайшыларының (қатысушыларының) әрқайсысының өзге заңды тұлғаларға, оның ішінде шетелдік тұлғаларға атауын, мекенжайын және қызмет түрлерін көрсете отырып, тікелей және жанама қатысуы туралы мәліметтер.</w:t>
      </w:r>
    </w:p>
    <w:bookmarkEnd w:id="75"/>
    <w:bookmarkStart w:name="z122" w:id="76"/>
    <w:p>
      <w:pPr>
        <w:spacing w:after="0"/>
        <w:ind w:left="0"/>
        <w:jc w:val="both"/>
      </w:pPr>
      <w:r>
        <w:rPr>
          <w:rFonts w:ascii="Times New Roman"/>
          <w:b w:val="false"/>
          <w:i w:val="false"/>
          <w:color w:val="000000"/>
          <w:sz w:val="28"/>
        </w:rPr>
        <w:t>
      9. 9-жолда Қазақстан Республикасы Кәсіпкерлік кодекстің 192-бабының 1-тармағына сәйкес кәсіпкерлік қызметке қатысу негіздері көрсетіледі.</w:t>
      </w:r>
    </w:p>
    <w:bookmarkEnd w:id="76"/>
    <w:bookmarkStart w:name="z123" w:id="77"/>
    <w:p>
      <w:pPr>
        <w:spacing w:after="0"/>
        <w:ind w:left="0"/>
        <w:jc w:val="both"/>
      </w:pPr>
      <w:r>
        <w:rPr>
          <w:rFonts w:ascii="Times New Roman"/>
          <w:b w:val="false"/>
          <w:i w:val="false"/>
          <w:color w:val="000000"/>
          <w:sz w:val="28"/>
        </w:rPr>
        <w:t>
      10. 10-жолда жүзеге асырылатын қызмет түрлерін құру, кеңейту және (немесе) өзгерту кезінде мониторинг объектісіне берген монополияға қарсы орган қорытындыларының көшірмелерін ұсыну қажет. Монополияға қарсы органның қорытындылары болмаған жағдайда, негізді түсіндірмесі бар түсіндірме жазбаны ұсыну қажет.</w:t>
      </w:r>
    </w:p>
    <w:bookmarkEnd w:id="77"/>
    <w:bookmarkStart w:name="z124" w:id="78"/>
    <w:p>
      <w:pPr>
        <w:spacing w:after="0"/>
        <w:ind w:left="0"/>
        <w:jc w:val="both"/>
      </w:pPr>
      <w:r>
        <w:rPr>
          <w:rFonts w:ascii="Times New Roman"/>
          <w:b w:val="false"/>
          <w:i w:val="false"/>
          <w:color w:val="000000"/>
          <w:sz w:val="28"/>
        </w:rPr>
        <w:t>
      11. 11-жолда мониторинг объектісінің қызметін регламенттейтін нормативтік құқықтық актілер көрсетіледі.</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