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44f5" w14:textId="0d54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"Қосылған құн салығын есепке алу үшін екінші деңгейдегі банктер және банк операцияларының жекелеген түрлерін жүзеге асыратын ұйымдар, ағымдағы шоттардың ашылғаны және жабылғаны туралы, сондай-ақ осындай шоттар бойынша ақшаның қалдықтары мен қозғалысы туралы мәліметтерді беру қағидаларын және мерзімдерін бекіту туралы" Қазақстан Республикасы Премьер – Министрінің бірінші орынбасары-Қазақстан Республикасы Қаржы министрінің 2019 жылғы 26 маусымдағы № 634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25 наурыздағы № 306 бұйрығы. Қазақстан Республикасының Әділет министрлігінде 2022 жылғы 25 наурызда № 27210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27-бабының 2-тармағына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"Қосылған құн салығын есепке алу үшін екінші деңгейдегі банктер және банк операцияларының жекелеген түрлерін жүзеге асыратын ұйымдар, ағымдағы шоттардың ашылғаны және жабылғаны туралы, сондай-ақ осындай шоттар бойынша ақшаның қалдықтары мен қозғалысы туралы мәліметтерді беру қағидаларын және мерзімдерін бекіту туралы" Қазақстан Республикасы Премьер – Министрінің бірінші орынбасары-Қазақстан Республикасы Қаржы министрінің 2019 жылғы 26 маусымдағы № 634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18934 болып тіркелген) күші жойылды деп танылсын.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комитетіне Қазақстан Республикасының заңнамасында белгіленген тәртіппен қамтамасыз ету: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Банкі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