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4bc" w14:textId="d5f3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3 наурыздағы № 10/қе бұйрығы. Қазақстан Республикасының Әділет министрлігінде 2022 жылғы 15 наурызда № 27118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20461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аталған бұйрықпен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көрсету тәртібін анықтайды (бұдан әрі –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Көрсетілетін қызметті алушы мемлекеттік қызмет стандартының 8-тармағында қарастырылған тізбеге сәйкес құжаттардың топтамасын толық көлемде емес не онда дәйексіз немесе толық емес ақпаратты ұсынған жағдайда, орындаушы екі жұмыс күні ішінде көрсетілетін қызметті алушының веб-порталдағы "жеке кабинетіне" көрсетілетін қызметті берушінің уәкілетті адамының ЭЦҚ арқылы расталған, электронды құжат түрінде Қазақстан Республикасының Мемлекеттік шекарасын бірнеше рет кесіп өтуге рұқсат беруден (ұзартудан) бас тарту (бұдан – бас тарту) туралы хабарламаны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Құжаттар топтамасының толық болған жағдайда, орындаушы тоғыз жұмыс күні ішінде оларды осы Қағидалардың талаптарына сәйкестігін қарастырады және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 анықтайды, және үш жұмыс күні ішінде Қазақстан Республикасының Мемлекеттік шекарасын бірнеше рет кесіп өтуге рұқсатты (бұдан әрі – рұқсат беру) немесе бас тарту туралы хабарламаны құрастырады.</w:t>
      </w:r>
    </w:p>
    <w:p>
      <w:pPr>
        <w:spacing w:after="0"/>
        <w:ind w:left="0"/>
        <w:jc w:val="both"/>
      </w:pPr>
      <w:r>
        <w:rPr>
          <w:rFonts w:ascii="Times New Roman"/>
          <w:b w:val="false"/>
          <w:i w:val="false"/>
          <w:color w:val="000000"/>
          <w:sz w:val="28"/>
        </w:rPr>
        <w:t>
      Жануарлар дүниесін пайдалануға рұқсат мерзімін ұзартқан немесе қайтадан алған жағдайда орындаушы, оң шешім қабылданған жағдайда, бір жұмыс күні ішінде тікелей бұрын берілген рұқсатқа қолданылу мерзімін ұзарту туралы өзгеріс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Құрастырылған рұқсат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орындаушымен, көрсетілетін қызметті берушінің уәкілетті адамының ЭЦҚ арқылы расталған, электронды құжат түрінде көрсетілетін қызметті алушының веб-порталдағы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шешімдеріне, әрекеттеріне (әрекетсіздігіне) шағым Қазақстан Республикасының заңнамаларына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 (бұдан әрі – шағымды қарайтын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бұйрықпен бекітілген "Шекаралық белдеуге кіруге және онда болуға рұқсаттамалар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"Шекаралық белдеуге кіруге және онда болуға рұқсаттамалар беру" мемлекеттік қызмет көрсету тәртібін анықтайды (бұдан әрі –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Көрсетілетін қызметті алушы мемлекеттік қызмет стандартының 8-тармағында қарастырылған тізбеге сәйкес құжаттардың топтамасын толық көлемде ұсынбауы не өтініште немесе ұсынуда дұрыс емес мәліметтерді көрсету фактісі белгіленген жағдайда, орындаушы үш жұмыс күні ішінде көрсетілетін қызметті алушының веб-порталдағы "жеке кабинетіне" көрсетілетін қызметті берушінің уәкілетті адамының ЭЦҚ арқылы расталған, электронды құжат түрінде өтінішті (ұсынуды) қабылдаудан бас тарту туралы хабарламаны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Құжаттар топтамасының толық болған жағдайда, орындаушы үш жұмыс күні ішінде оларды осы Қағидалардың талаптарына сәйкестігін қарастырады.</w:t>
      </w:r>
    </w:p>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шешімдеріне, әрекеттеріне (әрекетсіздігіне) шағым Қазақстан Республикасының заңнамаларына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 (бұдан әрі – шағымды қарайтын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26" w:id="5"/>
    <w:p>
      <w:pPr>
        <w:spacing w:after="0"/>
        <w:ind w:left="0"/>
        <w:jc w:val="both"/>
      </w:pPr>
      <w:r>
        <w:rPr>
          <w:rFonts w:ascii="Times New Roman"/>
          <w:b w:val="false"/>
          <w:i w:val="false"/>
          <w:color w:val="000000"/>
          <w:sz w:val="28"/>
        </w:rPr>
        <w:t xml:space="preserve">
      аталған бұйрықпен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тәртібін анықтайды (бұдан әрі –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Көрсетілетін қызметті алушы мемлекеттік қызмет стандартының 8-тармағында және осы Қағидалардың 5-тармағында қарастырылған тізбеге сәйкес құжаттардың топтамасын толық ұсынбау жағдайда, орындаушы екі жұмыс күні ішінде қызметті алушының веб-порталдағы "жеке кабинетіне" көрсетілетін қызметті берушінің уәкілетті адамының ЭЦҚ арқылы расталған, электронды құжат түрінде ұсынуды қабылдаудан бас тарту туралы хабарламаны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Құжаттар топтамасының толық болған жағдайда, орындаушы тоғыз жұмыс күні ішінде оларды осы Қағидалардың талаптарына сәйкестігін қарастырады.</w:t>
      </w:r>
    </w:p>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шешімдеріне, әрекеттеріне (әрекетсіздігіне) шағым Қазақстан Республикасының заңнамаларына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 (бұдан әрі – шағымды қарайтын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Start w:name="z37" w:id="6"/>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жарияланғанынан кейін оны Қазақстан Республикасы Ұлттық қауіпсіздік комитетінің ресми интернет-ресурсына орналастырылуын.</w:t>
      </w:r>
    </w:p>
    <w:bookmarkStart w:name="z3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Дархан Айтқалиұлы Ділмановқа жүктелсін.</w:t>
      </w:r>
    </w:p>
    <w:bookmarkEnd w:id="7"/>
    <w:bookmarkStart w:name="z39" w:id="8"/>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 Цифрлық даму,</w:t>
            </w:r>
          </w:p>
          <w:p>
            <w:pPr>
              <w:spacing w:after="20"/>
              <w:ind w:left="20"/>
              <w:jc w:val="both"/>
            </w:pPr>
            <w:r>
              <w:rPr>
                <w:rFonts w:ascii="Times New Roman"/>
                <w:b/>
                <w:i w:val="false"/>
                <w:color w:val="000000"/>
                <w:sz w:val="20"/>
              </w:rPr>
              <w:t>инновациялар 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3 наурыздағы</w:t>
            </w:r>
            <w:r>
              <w:br/>
            </w:r>
            <w:r>
              <w:rPr>
                <w:rFonts w:ascii="Times New Roman"/>
                <w:b w:val="false"/>
                <w:i w:val="false"/>
                <w:color w:val="000000"/>
                <w:sz w:val="20"/>
              </w:rPr>
              <w:t>№ 10/қе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беру (ұзарту) туралы өтініш</w:t>
      </w:r>
    </w:p>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xml:space="preserve">                                  (Шекара қызметінің аумақтық бөлімшесінің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заңды мекенжайы көрсетілген толық атауы немесе жеке </w:t>
      </w:r>
    </w:p>
    <w:p>
      <w:pPr>
        <w:spacing w:after="0"/>
        <w:ind w:left="0"/>
        <w:jc w:val="both"/>
      </w:pPr>
      <w:r>
        <w:rPr>
          <w:rFonts w:ascii="Times New Roman"/>
          <w:b w:val="false"/>
          <w:i w:val="false"/>
          <w:color w:val="000000"/>
          <w:sz w:val="28"/>
        </w:rPr>
        <w:t xml:space="preserve">              кәсіпкердің тегі, аты, әкесінің аты (ол болған жағдайда), оның мекенжайы</w:t>
      </w:r>
    </w:p>
    <w:p>
      <w:pPr>
        <w:spacing w:after="0"/>
        <w:ind w:left="0"/>
        <w:jc w:val="both"/>
      </w:pPr>
      <w:r>
        <w:rPr>
          <w:rFonts w:ascii="Times New Roman"/>
          <w:b w:val="false"/>
          <w:i w:val="false"/>
          <w:color w:val="000000"/>
          <w:sz w:val="28"/>
        </w:rPr>
        <w:t>
            Мақсаты Қазақстан Республикасының аумағында балық өнімдері мен өзге  де өнімді</w:t>
      </w:r>
    </w:p>
    <w:p>
      <w:pPr>
        <w:spacing w:after="0"/>
        <w:ind w:left="0"/>
        <w:jc w:val="both"/>
      </w:pPr>
      <w:r>
        <w:rPr>
          <w:rFonts w:ascii="Times New Roman"/>
          <w:b w:val="false"/>
          <w:i w:val="false"/>
          <w:color w:val="000000"/>
          <w:sz w:val="28"/>
        </w:rPr>
        <w:t>сату немесе өндіру үшін теңіз кәсіпшілігі өнімдерін жеткізу болып  табылатын кәсіпшілік</w:t>
      </w:r>
    </w:p>
    <w:p>
      <w:pPr>
        <w:spacing w:after="0"/>
        <w:ind w:left="0"/>
        <w:jc w:val="both"/>
      </w:pPr>
      <w:r>
        <w:rPr>
          <w:rFonts w:ascii="Times New Roman"/>
          <w:b w:val="false"/>
          <w:i w:val="false"/>
          <w:color w:val="000000"/>
          <w:sz w:val="28"/>
        </w:rPr>
        <w:t>қызмет жүргізілген жағдайда кәсіпшілік өнімдерін  (объектілерін) шетелдік кемелерге,</w:t>
      </w:r>
    </w:p>
    <w:p>
      <w:pPr>
        <w:spacing w:after="0"/>
        <w:ind w:left="0"/>
        <w:jc w:val="both"/>
      </w:pPr>
      <w:r>
        <w:rPr>
          <w:rFonts w:ascii="Times New Roman"/>
          <w:b w:val="false"/>
          <w:i w:val="false"/>
          <w:color w:val="000000"/>
          <w:sz w:val="28"/>
        </w:rPr>
        <w:t xml:space="preserve">сондай-ақ шекаралық бақылау жүзеге  асырылған қазақстандық кемелерге ауыстырып </w:t>
      </w:r>
    </w:p>
    <w:p>
      <w:pPr>
        <w:spacing w:after="0"/>
        <w:ind w:left="0"/>
        <w:jc w:val="both"/>
      </w:pPr>
      <w:r>
        <w:rPr>
          <w:rFonts w:ascii="Times New Roman"/>
          <w:b w:val="false"/>
          <w:i w:val="false"/>
          <w:color w:val="000000"/>
          <w:sz w:val="28"/>
        </w:rPr>
        <w:t xml:space="preserve">тиемей  _________________________________________________________ ауданында </w:t>
      </w:r>
    </w:p>
    <w:p>
      <w:pPr>
        <w:spacing w:after="0"/>
        <w:ind w:left="0"/>
        <w:jc w:val="both"/>
      </w:pPr>
      <w:r>
        <w:rPr>
          <w:rFonts w:ascii="Times New Roman"/>
          <w:b w:val="false"/>
          <w:i w:val="false"/>
          <w:color w:val="000000"/>
          <w:sz w:val="28"/>
        </w:rPr>
        <w:t xml:space="preserve">                           (балық кәсіпшілігі ауданы көрсетіледі) </w:t>
      </w:r>
    </w:p>
    <w:p>
      <w:pPr>
        <w:spacing w:after="0"/>
        <w:ind w:left="0"/>
        <w:jc w:val="both"/>
      </w:pPr>
      <w:r>
        <w:rPr>
          <w:rFonts w:ascii="Times New Roman"/>
          <w:b w:val="false"/>
          <w:i w:val="false"/>
          <w:color w:val="000000"/>
          <w:sz w:val="28"/>
        </w:rPr>
        <w:t>Қазақстан Республикасының Мемлекеттік шекарасын бірнеше рет кесіп өтуге  рұқсаттар</w:t>
      </w:r>
    </w:p>
    <w:p>
      <w:pPr>
        <w:spacing w:after="0"/>
        <w:ind w:left="0"/>
        <w:jc w:val="both"/>
      </w:pPr>
      <w:r>
        <w:rPr>
          <w:rFonts w:ascii="Times New Roman"/>
          <w:b w:val="false"/>
          <w:i w:val="false"/>
          <w:color w:val="000000"/>
          <w:sz w:val="28"/>
        </w:rPr>
        <w:t>алуға (ұзартуға) өтінішті қарауды сұраймын.</w:t>
      </w:r>
    </w:p>
    <w:p>
      <w:pPr>
        <w:spacing w:after="0"/>
        <w:ind w:left="0"/>
        <w:jc w:val="both"/>
      </w:pPr>
      <w:r>
        <w:rPr>
          <w:rFonts w:ascii="Times New Roman"/>
          <w:b w:val="false"/>
          <w:i w:val="false"/>
          <w:color w:val="000000"/>
          <w:sz w:val="28"/>
        </w:rPr>
        <w:t>Қазақстан Республикасының Мемлекеттік шекарасын бірнеше рет кесіп өтуге рұқсаттар</w:t>
      </w:r>
    </w:p>
    <w:p>
      <w:pPr>
        <w:spacing w:after="0"/>
        <w:ind w:left="0"/>
        <w:jc w:val="both"/>
      </w:pPr>
      <w:r>
        <w:rPr>
          <w:rFonts w:ascii="Times New Roman"/>
          <w:b w:val="false"/>
          <w:i w:val="false"/>
          <w:color w:val="000000"/>
          <w:sz w:val="28"/>
        </w:rPr>
        <w:t>алуға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(заңды тұлға басшысының немесе жеке кәсіпкердің қолы)</w:t>
      </w:r>
    </w:p>
    <w:p>
      <w:pPr>
        <w:spacing w:after="0"/>
        <w:ind w:left="0"/>
        <w:jc w:val="both"/>
      </w:pPr>
    </w:p>
    <w:p>
      <w:pPr>
        <w:spacing w:after="0"/>
        <w:ind w:left="0"/>
        <w:jc w:val="both"/>
      </w:pPr>
      <w:r>
        <w:rPr>
          <w:rFonts w:ascii="Times New Roman"/>
          <w:b w:val="false"/>
          <w:i w:val="false"/>
          <w:color w:val="000000"/>
          <w:sz w:val="28"/>
        </w:rPr>
        <w:t>
      20 __ жылғы "__" _________</w:t>
      </w:r>
    </w:p>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алуға мәлімделген қазақстандық кеме туралы өтінішке мәліметтер</w:t>
      </w:r>
    </w:p>
    <w:p>
      <w:pPr>
        <w:spacing w:after="0"/>
        <w:ind w:left="0"/>
        <w:jc w:val="both"/>
      </w:pPr>
      <w:r>
        <w:rPr>
          <w:rFonts w:ascii="Times New Roman"/>
          <w:b w:val="false"/>
          <w:i w:val="false"/>
          <w:color w:val="000000"/>
          <w:sz w:val="28"/>
        </w:rPr>
        <w:t>
            1. Кеменің атауы 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w:t>
      </w:r>
    </w:p>
    <w:p>
      <w:pPr>
        <w:spacing w:after="0"/>
        <w:ind w:left="0"/>
        <w:jc w:val="both"/>
      </w:pPr>
      <w:r>
        <w:rPr>
          <w:rFonts w:ascii="Times New Roman"/>
          <w:b w:val="false"/>
          <w:i w:val="false"/>
          <w:color w:val="000000"/>
          <w:sz w:val="28"/>
        </w:rPr>
        <w:t>      5. Қазақстан Республикасының кемелер тізілімінде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6. Жануарлар дүниесін пайдалануға рұқсаттың нөмірі, алынған орны, күні және оның</w:t>
      </w:r>
    </w:p>
    <w:p>
      <w:pPr>
        <w:spacing w:after="0"/>
        <w:ind w:left="0"/>
        <w:jc w:val="both"/>
      </w:pPr>
      <w:r>
        <w:rPr>
          <w:rFonts w:ascii="Times New Roman"/>
          <w:b w:val="false"/>
          <w:i w:val="false"/>
          <w:color w:val="000000"/>
          <w:sz w:val="28"/>
        </w:rPr>
        <w:t>қолданылу мерзімдері ___________________________________</w:t>
      </w:r>
    </w:p>
    <w:p>
      <w:pPr>
        <w:spacing w:after="0"/>
        <w:ind w:left="0"/>
        <w:jc w:val="both"/>
      </w:pPr>
      <w:r>
        <w:rPr>
          <w:rFonts w:ascii="Times New Roman"/>
          <w:b w:val="false"/>
          <w:i w:val="false"/>
          <w:color w:val="000000"/>
          <w:sz w:val="28"/>
        </w:rPr>
        <w:t>      7. Заңды тұлғаның атауы, оның заңды мекенжайы немесе жеке кәсіпкердің тегі, аты,</w:t>
      </w:r>
    </w:p>
    <w:p>
      <w:pPr>
        <w:spacing w:after="0"/>
        <w:ind w:left="0"/>
        <w:jc w:val="both"/>
      </w:pPr>
      <w:r>
        <w:rPr>
          <w:rFonts w:ascii="Times New Roman"/>
          <w:b w:val="false"/>
          <w:i w:val="false"/>
          <w:color w:val="000000"/>
          <w:sz w:val="28"/>
        </w:rPr>
        <w:t>әкесінің аты (ол болған жағдайда), оның мекенжайы 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(ол болған жағдайда), оның</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w:t>
      </w:r>
    </w:p>
    <w:p>
      <w:pPr>
        <w:spacing w:after="0"/>
        <w:ind w:left="0"/>
        <w:jc w:val="both"/>
      </w:pPr>
      <w:r>
        <w:rPr>
          <w:rFonts w:ascii="Times New Roman"/>
          <w:b w:val="false"/>
          <w:i w:val="false"/>
          <w:color w:val="000000"/>
          <w:sz w:val="28"/>
        </w:rPr>
        <w:t>      12. Кәсіпшілік қызмет жүргізу ауданы (аудандары) ____________________</w:t>
      </w:r>
    </w:p>
    <w:p>
      <w:pPr>
        <w:spacing w:after="0"/>
        <w:ind w:left="0"/>
        <w:jc w:val="both"/>
      </w:pPr>
      <w:r>
        <w:rPr>
          <w:rFonts w:ascii="Times New Roman"/>
          <w:b w:val="false"/>
          <w:i w:val="false"/>
          <w:color w:val="000000"/>
          <w:sz w:val="28"/>
        </w:rPr>
        <w:t>      13. Кеме кәсіпшілік ауданына баратын кезде Қазақстан Республикасының</w:t>
      </w:r>
    </w:p>
    <w:p>
      <w:pPr>
        <w:spacing w:after="0"/>
        <w:ind w:left="0"/>
        <w:jc w:val="both"/>
      </w:pPr>
      <w:r>
        <w:rPr>
          <w:rFonts w:ascii="Times New Roman"/>
          <w:b w:val="false"/>
          <w:i w:val="false"/>
          <w:color w:val="000000"/>
          <w:sz w:val="28"/>
        </w:rPr>
        <w:t xml:space="preserve">Мемлекеттік шекарасын кесіп өтуінің болжамды координаталары мен мерзімдері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Кеме кәсіпшілік ауданына шығатын және кәсіпшілік өнімдерін (объектілерін) жеткізуі</w:t>
      </w:r>
    </w:p>
    <w:p>
      <w:pPr>
        <w:spacing w:after="0"/>
        <w:ind w:left="0"/>
        <w:jc w:val="both"/>
      </w:pPr>
      <w:r>
        <w:rPr>
          <w:rFonts w:ascii="Times New Roman"/>
          <w:b w:val="false"/>
          <w:i w:val="false"/>
          <w:color w:val="000000"/>
          <w:sz w:val="28"/>
        </w:rPr>
        <w:t>мен түсіруі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(заңды тұлға басшысының немесе жеке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қызметтің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Шекара қызметінің аумақтық бөлімшелері.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беру бойынша – 15 (он бес) жұмыс күні;</w:t>
            </w:r>
          </w:p>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рұқсатты ұзартуға немесе қайтадан алуға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сағат13-00-ден 15-00-ге дейін, сенбі күні сағат 9-00-ден 13-00-ге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алу үшін:</w:t>
            </w:r>
          </w:p>
          <w:p>
            <w:pPr>
              <w:spacing w:after="20"/>
              <w:ind w:left="20"/>
              <w:jc w:val="both"/>
            </w:pPr>
            <w:r>
              <w:rPr>
                <w:rFonts w:ascii="Times New Roman"/>
                <w:b w:val="false"/>
                <w:i w:val="false"/>
                <w:color w:val="000000"/>
                <w:sz w:val="20"/>
              </w:rPr>
              <w:t>
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 қазақстандық кемеге меншік құқығы туралы куәліктің электронды көшірмесі немесе қазақстандық кемені жалға алу шартының көшірмесі (теңіз кемелері үшін);</w:t>
            </w:r>
          </w:p>
          <w:p>
            <w:pPr>
              <w:spacing w:after="20"/>
              <w:ind w:left="20"/>
              <w:jc w:val="both"/>
            </w:pPr>
            <w:r>
              <w:rPr>
                <w:rFonts w:ascii="Times New Roman"/>
                <w:b w:val="false"/>
                <w:i w:val="false"/>
                <w:color w:val="000000"/>
                <w:sz w:val="20"/>
              </w:rPr>
              <w:t>
3) Қазақстан Республикасының Мемлекеттік Туын көтеріп жүзу құқығы туралы куәліктің электронды көшірмесі (теңіз кемелері үшін);</w:t>
            </w:r>
          </w:p>
          <w:p>
            <w:pPr>
              <w:spacing w:after="20"/>
              <w:ind w:left="20"/>
              <w:jc w:val="both"/>
            </w:pPr>
            <w:r>
              <w:rPr>
                <w:rFonts w:ascii="Times New Roman"/>
                <w:b w:val="false"/>
                <w:i w:val="false"/>
                <w:color w:val="000000"/>
                <w:sz w:val="20"/>
              </w:rPr>
              <w:t>
4) жануарлар дүниесін пайдалануға рұқсаттың электронды көшірмесі;</w:t>
            </w:r>
          </w:p>
          <w:p>
            <w:pPr>
              <w:spacing w:after="20"/>
              <w:ind w:left="20"/>
              <w:jc w:val="both"/>
            </w:pPr>
            <w:r>
              <w:rPr>
                <w:rFonts w:ascii="Times New Roman"/>
                <w:b w:val="false"/>
                <w:i w:val="false"/>
                <w:color w:val="000000"/>
                <w:sz w:val="20"/>
              </w:rPr>
              <w:t>
5) шетелдіктер мен азаматтығы жоқ адамдар үшін жұмыс істеуге рұқсаттың электронды көшірмесі;</w:t>
            </w:r>
          </w:p>
          <w:p>
            <w:pPr>
              <w:spacing w:after="20"/>
              <w:ind w:left="20"/>
              <w:jc w:val="both"/>
            </w:pPr>
            <w:r>
              <w:rPr>
                <w:rFonts w:ascii="Times New Roman"/>
                <w:b w:val="false"/>
                <w:i w:val="false"/>
                <w:color w:val="000000"/>
                <w:sz w:val="20"/>
              </w:rPr>
              <w:t>
6) кеме куәлігінің электронды көшірмесі (Қазақстан Республикасының Мемлекеттік кемелер тізілімінде тіркелген кемелер үшін);</w:t>
            </w:r>
          </w:p>
          <w:p>
            <w:pPr>
              <w:spacing w:after="20"/>
              <w:ind w:left="20"/>
              <w:jc w:val="both"/>
            </w:pPr>
            <w:r>
              <w:rPr>
                <w:rFonts w:ascii="Times New Roman"/>
                <w:b w:val="false"/>
                <w:i w:val="false"/>
                <w:color w:val="000000"/>
                <w:sz w:val="20"/>
              </w:rPr>
              <w:t>
рұқсатты ұзарту немесе қайтадан алу үшін:</w:t>
            </w:r>
          </w:p>
          <w:p>
            <w:pPr>
              <w:spacing w:after="20"/>
              <w:ind w:left="20"/>
              <w:jc w:val="both"/>
            </w:pPr>
            <w:r>
              <w:rPr>
                <w:rFonts w:ascii="Times New Roman"/>
                <w:b w:val="false"/>
                <w:i w:val="false"/>
                <w:color w:val="000000"/>
                <w:sz w:val="20"/>
              </w:rPr>
              <w:t>
1)қазақстандық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2)жануарлар дүниесін пайдалануға рұқсаттың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 (тоқтата тұру, жою)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стандартының 8-тармағында қарастырылған құжаттардың толық көлемде емес не онда дәйексіз немесе толық емес ақпаратты ұсыну;</w:t>
            </w:r>
          </w:p>
          <w:p>
            <w:pPr>
              <w:spacing w:after="20"/>
              <w:ind w:left="20"/>
              <w:jc w:val="both"/>
            </w:pPr>
            <w:r>
              <w:rPr>
                <w:rFonts w:ascii="Times New Roman"/>
                <w:b w:val="false"/>
                <w:i w:val="false"/>
                <w:color w:val="000000"/>
                <w:sz w:val="20"/>
              </w:rPr>
              <w:t>
2)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 ескерілетін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p>
            <w:pPr>
              <w:spacing w:after="20"/>
              <w:ind w:left="20"/>
              <w:jc w:val="both"/>
            </w:pPr>
            <w:r>
              <w:rPr>
                <w:rFonts w:ascii="Times New Roman"/>
                <w:b w:val="false"/>
                <w:i w:val="false"/>
                <w:color w:val="000000"/>
                <w:sz w:val="20"/>
              </w:rPr>
              <w:t>
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Сериясы _______ № ___________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1. Заңды тұлғаның атауы, оның заңды мекенжайы немесе жеке кәсіпкердің тегі, аты,</w:t>
      </w:r>
    </w:p>
    <w:p>
      <w:pPr>
        <w:spacing w:after="0"/>
        <w:ind w:left="0"/>
        <w:jc w:val="both"/>
      </w:pPr>
      <w:r>
        <w:rPr>
          <w:rFonts w:ascii="Times New Roman"/>
          <w:b w:val="false"/>
          <w:i w:val="false"/>
          <w:color w:val="000000"/>
          <w:sz w:val="28"/>
        </w:rPr>
        <w:t>әкесінің аты (ол болған жағдайда), оның мекенжайы______________</w:t>
      </w:r>
    </w:p>
    <w:p>
      <w:pPr>
        <w:spacing w:after="0"/>
        <w:ind w:left="0"/>
        <w:jc w:val="both"/>
      </w:pPr>
      <w:r>
        <w:rPr>
          <w:rFonts w:ascii="Times New Roman"/>
          <w:b w:val="false"/>
          <w:i w:val="false"/>
          <w:color w:val="000000"/>
          <w:sz w:val="28"/>
        </w:rPr>
        <w:t>      2. Кеме иесінің атауы және мекенжайы ___________________________</w:t>
      </w:r>
    </w:p>
    <w:p>
      <w:pPr>
        <w:spacing w:after="0"/>
        <w:ind w:left="0"/>
        <w:jc w:val="both"/>
      </w:pPr>
      <w:r>
        <w:rPr>
          <w:rFonts w:ascii="Times New Roman"/>
          <w:b w:val="false"/>
          <w:i w:val="false"/>
          <w:color w:val="000000"/>
          <w:sz w:val="28"/>
        </w:rPr>
        <w:t>      3. Кеменің атауы ______________________________________________</w:t>
      </w:r>
    </w:p>
    <w:p>
      <w:pPr>
        <w:spacing w:after="0"/>
        <w:ind w:left="0"/>
        <w:jc w:val="both"/>
      </w:pPr>
      <w:r>
        <w:rPr>
          <w:rFonts w:ascii="Times New Roman"/>
          <w:b w:val="false"/>
          <w:i w:val="false"/>
          <w:color w:val="000000"/>
          <w:sz w:val="28"/>
        </w:rPr>
        <w:t>      4. Кеменің түрі 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w:t>
      </w:r>
    </w:p>
    <w:p>
      <w:pPr>
        <w:spacing w:after="0"/>
        <w:ind w:left="0"/>
        <w:jc w:val="both"/>
      </w:pPr>
      <w:r>
        <w:rPr>
          <w:rFonts w:ascii="Times New Roman"/>
          <w:b w:val="false"/>
          <w:i w:val="false"/>
          <w:color w:val="000000"/>
          <w:sz w:val="28"/>
        </w:rPr>
        <w:t>      7. Кеме капитанының тегі, аты, әкесінің аты (ол болған жағдайда), оның мекенжайы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 ________________________</w:t>
      </w:r>
    </w:p>
    <w:p>
      <w:pPr>
        <w:spacing w:after="0"/>
        <w:ind w:left="0"/>
        <w:jc w:val="both"/>
      </w:pPr>
      <w:r>
        <w:rPr>
          <w:rFonts w:ascii="Times New Roman"/>
          <w:b w:val="false"/>
          <w:i w:val="false"/>
          <w:color w:val="000000"/>
          <w:sz w:val="28"/>
        </w:rPr>
        <w:t>      9. Қазақстан Республикасының кемелер тізілімінде кеменің тіркелуі туралы мәлімет</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10. Рұқсаттың қолданылу мерзімі ________________________________</w:t>
      </w:r>
    </w:p>
    <w:p>
      <w:pPr>
        <w:spacing w:after="0"/>
        <w:ind w:left="0"/>
        <w:jc w:val="both"/>
      </w:pPr>
      <w:r>
        <w:rPr>
          <w:rFonts w:ascii="Times New Roman"/>
          <w:b w:val="false"/>
          <w:i w:val="false"/>
          <w:color w:val="000000"/>
          <w:sz w:val="28"/>
        </w:rPr>
        <w:t>      11. Теңіз кәсіпшілігінің ауданы (аудандары) _______________________</w:t>
      </w:r>
    </w:p>
    <w:p>
      <w:pPr>
        <w:spacing w:after="0"/>
        <w:ind w:left="0"/>
        <w:jc w:val="both"/>
      </w:pPr>
      <w:r>
        <w:rPr>
          <w:rFonts w:ascii="Times New Roman"/>
          <w:b w:val="false"/>
          <w:i w:val="false"/>
          <w:color w:val="000000"/>
          <w:sz w:val="28"/>
        </w:rPr>
        <w:t xml:space="preserve">      12. Теңіз кәсіпшілігі өнімдерін кіргізу және түсіру үшін Қазақстан Республикасы теңіз </w:t>
      </w:r>
    </w:p>
    <w:p>
      <w:pPr>
        <w:spacing w:after="0"/>
        <w:ind w:left="0"/>
        <w:jc w:val="both"/>
      </w:pPr>
      <w:r>
        <w:rPr>
          <w:rFonts w:ascii="Times New Roman"/>
          <w:b w:val="false"/>
          <w:i w:val="false"/>
          <w:color w:val="000000"/>
          <w:sz w:val="28"/>
        </w:rPr>
        <w:t xml:space="preserve">порттарының (орналасу пункттерінің) тізбесі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(Шекара қызметінің аумақтық бөлімшесі бастығының қолы)</w:t>
      </w:r>
    </w:p>
    <w:p>
      <w:pPr>
        <w:spacing w:after="0"/>
        <w:ind w:left="0"/>
        <w:jc w:val="both"/>
      </w:pPr>
      <w:r>
        <w:rPr>
          <w:rFonts w:ascii="Times New Roman"/>
          <w:b w:val="false"/>
          <w:i w:val="false"/>
          <w:color w:val="000000"/>
          <w:sz w:val="28"/>
        </w:rPr>
        <w:t xml:space="preserve">20__ жылғы "___" _________ </w:t>
      </w:r>
    </w:p>
    <w:p>
      <w:pPr>
        <w:spacing w:after="0"/>
        <w:ind w:left="0"/>
        <w:jc w:val="left"/>
      </w:pPr>
      <w:r>
        <w:rPr>
          <w:rFonts w:ascii="Times New Roman"/>
          <w:b/>
          <w:i w:val="false"/>
          <w:color w:val="000000"/>
        </w:rPr>
        <w:t xml:space="preserve"> Парақтың сыртқы жағы</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1. Рұқсаттың тоқтатылған күні ____________________________________</w:t>
      </w:r>
    </w:p>
    <w:p>
      <w:pPr>
        <w:spacing w:after="0"/>
        <w:ind w:left="0"/>
        <w:jc w:val="both"/>
      </w:pPr>
      <w:r>
        <w:rPr>
          <w:rFonts w:ascii="Times New Roman"/>
          <w:b w:val="false"/>
          <w:i w:val="false"/>
          <w:color w:val="000000"/>
          <w:sz w:val="28"/>
        </w:rPr>
        <w:t>
      2. Рұқсатты тоқтатудың себептері 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Рұқсат қайта жаңартылған күн __________________________________</w:t>
      </w:r>
    </w:p>
    <w:p>
      <w:pPr>
        <w:spacing w:after="0"/>
        <w:ind w:left="0"/>
        <w:jc w:val="both"/>
      </w:pPr>
      <w:r>
        <w:rPr>
          <w:rFonts w:ascii="Times New Roman"/>
          <w:b w:val="false"/>
          <w:i w:val="false"/>
          <w:color w:val="000000"/>
          <w:sz w:val="28"/>
        </w:rPr>
        <w:t>
      Рұқсаттың күші жойылғаны туралы белгі</w:t>
      </w:r>
    </w:p>
    <w:p>
      <w:pPr>
        <w:spacing w:after="0"/>
        <w:ind w:left="0"/>
        <w:jc w:val="both"/>
      </w:pPr>
      <w:r>
        <w:rPr>
          <w:rFonts w:ascii="Times New Roman"/>
          <w:b w:val="false"/>
          <w:i w:val="false"/>
          <w:color w:val="000000"/>
          <w:sz w:val="28"/>
        </w:rPr>
        <w:t>
      1. Рұқсаттың күші жойылған күні _________________________________</w:t>
      </w:r>
    </w:p>
    <w:p>
      <w:pPr>
        <w:spacing w:after="0"/>
        <w:ind w:left="0"/>
        <w:jc w:val="both"/>
      </w:pPr>
      <w:r>
        <w:rPr>
          <w:rFonts w:ascii="Times New Roman"/>
          <w:b w:val="false"/>
          <w:i w:val="false"/>
          <w:color w:val="000000"/>
          <w:sz w:val="28"/>
        </w:rPr>
        <w:t>
      2. Рұқсаттың күшін жою себептері 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қызметінің аумақтық бөлімшесінің белгілері 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беруден (ұзартудан) бас тарту туралы хабарлама</w:t>
      </w:r>
    </w:p>
    <w:p>
      <w:pPr>
        <w:spacing w:after="0"/>
        <w:ind w:left="0"/>
        <w:jc w:val="both"/>
      </w:pPr>
      <w:r>
        <w:rPr>
          <w:rFonts w:ascii="Times New Roman"/>
          <w:b w:val="false"/>
          <w:i w:val="false"/>
          <w:color w:val="000000"/>
          <w:sz w:val="28"/>
        </w:rPr>
        <w:t>
      1. Заңды тұлғаның атауы, оның заңды мекенжайы немесе жеке кәсіпкердің тегі, аты, әкесінің</w:t>
      </w:r>
    </w:p>
    <w:p>
      <w:pPr>
        <w:spacing w:after="0"/>
        <w:ind w:left="0"/>
        <w:jc w:val="both"/>
      </w:pPr>
      <w:r>
        <w:rPr>
          <w:rFonts w:ascii="Times New Roman"/>
          <w:b w:val="false"/>
          <w:i w:val="false"/>
          <w:color w:val="000000"/>
          <w:sz w:val="28"/>
        </w:rPr>
        <w:t>аты (ол болған жағдайда), оның мекенжайы ___________________</w:t>
      </w:r>
    </w:p>
    <w:p>
      <w:pPr>
        <w:spacing w:after="0"/>
        <w:ind w:left="0"/>
        <w:jc w:val="both"/>
      </w:pPr>
      <w:r>
        <w:rPr>
          <w:rFonts w:ascii="Times New Roman"/>
          <w:b w:val="false"/>
          <w:i w:val="false"/>
          <w:color w:val="000000"/>
          <w:sz w:val="28"/>
        </w:rPr>
        <w:t>2. Кеме иесінің атауы және мекенжайы _______________________________</w:t>
      </w:r>
    </w:p>
    <w:p>
      <w:pPr>
        <w:spacing w:after="0"/>
        <w:ind w:left="0"/>
        <w:jc w:val="both"/>
      </w:pPr>
      <w:r>
        <w:rPr>
          <w:rFonts w:ascii="Times New Roman"/>
          <w:b w:val="false"/>
          <w:i w:val="false"/>
          <w:color w:val="000000"/>
          <w:sz w:val="28"/>
        </w:rPr>
        <w:t>
      3. Кеменің атауы 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w:t>
      </w:r>
    </w:p>
    <w:p>
      <w:pPr>
        <w:spacing w:after="0"/>
        <w:ind w:left="0"/>
        <w:jc w:val="both"/>
      </w:pPr>
      <w:r>
        <w:rPr>
          <w:rFonts w:ascii="Times New Roman"/>
          <w:b w:val="false"/>
          <w:i w:val="false"/>
          <w:color w:val="000000"/>
          <w:sz w:val="28"/>
        </w:rPr>
        <w:t>
      7. Кеме капитанының тегі, аты, әкесінің аты (ол болған жағдайда), оның мекенжайы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8. Қазақстан Республикасының Мемлекеттік шекарасын бірнеше рет кесіп</w:t>
      </w:r>
    </w:p>
    <w:p>
      <w:pPr>
        <w:spacing w:after="0"/>
        <w:ind w:left="0"/>
        <w:jc w:val="both"/>
      </w:pPr>
      <w:r>
        <w:rPr>
          <w:rFonts w:ascii="Times New Roman"/>
          <w:b w:val="false"/>
          <w:i w:val="false"/>
          <w:color w:val="000000"/>
          <w:sz w:val="28"/>
        </w:rPr>
        <w:t>өтуге рұқсат беруден (ұзартудан) бас тарту себептері 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(Шекара қызметінің аумақтық бөлімше бастығының қолы)</w:t>
      </w:r>
    </w:p>
    <w:p>
      <w:pPr>
        <w:spacing w:after="0"/>
        <w:ind w:left="0"/>
        <w:jc w:val="both"/>
      </w:pPr>
    </w:p>
    <w:p>
      <w:pPr>
        <w:spacing w:after="0"/>
        <w:ind w:left="0"/>
        <w:jc w:val="both"/>
      </w:pPr>
      <w:r>
        <w:rPr>
          <w:rFonts w:ascii="Times New Roman"/>
          <w:b w:val="false"/>
          <w:i w:val="false"/>
          <w:color w:val="000000"/>
          <w:sz w:val="28"/>
        </w:rPr>
        <w:t>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5-қосымша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алушыдан мемлекеттік қызмет көрсеткен кезде алынатын төлемақының көлемі және оларды Қазақстан Республикасының заңнамаларында қарастырылған жағдайларда төлеу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Мемлекеттік қызмет көрсетудің мекенжайлары орналастырылған:</w:t>
            </w:r>
          </w:p>
          <w:p>
            <w:pPr>
              <w:spacing w:after="20"/>
              <w:ind w:left="20"/>
              <w:jc w:val="both"/>
            </w:pPr>
            <w:r>
              <w:rPr>
                <w:rFonts w:ascii="Times New Roman"/>
                <w:b w:val="false"/>
                <w:i w:val="false"/>
                <w:color w:val="000000"/>
                <w:sz w:val="20"/>
              </w:rPr>
              <w:t>
1) Шекара қызметінің интернет-ресурсында: gov.egov.kz/memleket/entitis/shekaraknb;</w:t>
            </w:r>
          </w:p>
          <w:p>
            <w:pPr>
              <w:spacing w:after="20"/>
              <w:ind w:left="20"/>
              <w:jc w:val="both"/>
            </w:pPr>
            <w:r>
              <w:rPr>
                <w:rFonts w:ascii="Times New Roman"/>
                <w:b w:val="false"/>
                <w:i w:val="false"/>
                <w:color w:val="000000"/>
                <w:sz w:val="20"/>
              </w:rPr>
              <w:t>
2) веб-порталда.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рұқсаттама алу үшін өтініш.</w:t>
            </w:r>
          </w:p>
          <w:p>
            <w:pPr>
              <w:spacing w:after="20"/>
              <w:ind w:left="20"/>
              <w:jc w:val="both"/>
            </w:pPr>
            <w:r>
              <w:rPr>
                <w:rFonts w:ascii="Times New Roman"/>
                <w:b w:val="false"/>
                <w:i w:val="false"/>
                <w:color w:val="000000"/>
                <w:sz w:val="20"/>
              </w:rPr>
              <w:t>
жеке және заңды тұлғадан – шекаралық белдеуде шаруашылық, кәсіпшілік немесе өзге де қызметті жүргізуге, қоғамдық-саяси, мәдени немесе өзге де іс-шараларды өткізуге рұқсаттама алу үшін:</w:t>
            </w:r>
          </w:p>
          <w:p>
            <w:pPr>
              <w:spacing w:after="20"/>
              <w:ind w:left="20"/>
              <w:jc w:val="both"/>
            </w:pPr>
            <w:r>
              <w:rPr>
                <w:rFonts w:ascii="Times New Roman"/>
                <w:b w:val="false"/>
                <w:i w:val="false"/>
                <w:color w:val="000000"/>
                <w:sz w:val="20"/>
              </w:rPr>
              <w:t>
1) ұсыныс,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20"/>
              <w:ind w:left="20"/>
              <w:jc w:val="both"/>
            </w:pPr>
            <w:r>
              <w:rPr>
                <w:rFonts w:ascii="Times New Roman"/>
                <w:b w:val="false"/>
                <w:i w:val="false"/>
                <w:color w:val="000000"/>
                <w:sz w:val="20"/>
              </w:rPr>
              <w:t>
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бекітілген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стандартының 8-тармағында көрсетілген құжаттардың толық көлемде ұсынбауы не өтініште немесе ұсынуда дұрыс емес мәліметтерді көрсету фактісі белгіленуі.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қажет.</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6-қосымша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Шекаралық белдеуге кіруге және онда болуға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(корешок пропуска)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(пропуск)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(выдан)__________________________</w:t>
            </w:r>
          </w:p>
          <w:p>
            <w:pPr>
              <w:spacing w:after="20"/>
              <w:ind w:left="20"/>
              <w:jc w:val="both"/>
            </w:pPr>
            <w:r>
              <w:rPr>
                <w:rFonts w:ascii="Times New Roman"/>
                <w:b w:val="false"/>
                <w:i w:val="false"/>
                <w:color w:val="000000"/>
                <w:sz w:val="20"/>
              </w:rPr>
              <w:t>
Тұрушы (жителю)_________________________</w:t>
            </w:r>
          </w:p>
          <w:p>
            <w:pPr>
              <w:spacing w:after="20"/>
              <w:ind w:left="20"/>
              <w:jc w:val="both"/>
            </w:pPr>
            <w:r>
              <w:rPr>
                <w:rFonts w:ascii="Times New Roman"/>
                <w:b w:val="false"/>
                <w:i w:val="false"/>
                <w:color w:val="000000"/>
                <w:sz w:val="20"/>
              </w:rPr>
              <w:t>
Шекаралық белдеу аумағына кіруге және онда болуға рұқсат берілген (разрешен въезд и пребывание в пограничной полосе в районе)</w:t>
            </w:r>
          </w:p>
          <w:p>
            <w:pPr>
              <w:spacing w:after="20"/>
              <w:ind w:left="20"/>
              <w:jc w:val="both"/>
            </w:pPr>
            <w:r>
              <w:rPr>
                <w:rFonts w:ascii="Times New Roman"/>
                <w:b w:val="false"/>
                <w:i w:val="false"/>
                <w:color w:val="000000"/>
                <w:sz w:val="20"/>
              </w:rPr>
              <w:t xml:space="preserve">
Кіру мақсаты (цель въезда) </w:t>
            </w:r>
          </w:p>
          <w:p>
            <w:pPr>
              <w:spacing w:after="20"/>
              <w:ind w:left="20"/>
              <w:jc w:val="both"/>
            </w:pPr>
            <w:r>
              <w:rPr>
                <w:rFonts w:ascii="Times New Roman"/>
                <w:b w:val="false"/>
                <w:i w:val="false"/>
                <w:color w:val="000000"/>
                <w:sz w:val="20"/>
              </w:rPr>
              <w:t>
Болу мерзімі (срок пребывания)</w:t>
            </w:r>
          </w:p>
          <w:p>
            <w:pPr>
              <w:spacing w:after="20"/>
              <w:ind w:left="20"/>
              <w:jc w:val="both"/>
            </w:pPr>
            <w:r>
              <w:rPr>
                <w:rFonts w:ascii="Times New Roman"/>
                <w:b w:val="false"/>
                <w:i w:val="false"/>
                <w:color w:val="000000"/>
                <w:sz w:val="20"/>
              </w:rPr>
              <w:t xml:space="preserve">
Болу уақыты (время пребывания) </w:t>
            </w:r>
          </w:p>
          <w:p>
            <w:pPr>
              <w:spacing w:after="20"/>
              <w:ind w:left="20"/>
              <w:jc w:val="both"/>
            </w:pPr>
            <w:r>
              <w:rPr>
                <w:rFonts w:ascii="Times New Roman"/>
                <w:b w:val="false"/>
                <w:i w:val="false"/>
                <w:color w:val="000000"/>
                <w:sz w:val="20"/>
              </w:rPr>
              <w:t>
Негіздеме (основание)</w:t>
            </w:r>
          </w:p>
          <w:p>
            <w:pPr>
              <w:spacing w:after="20"/>
              <w:ind w:left="20"/>
              <w:jc w:val="both"/>
            </w:pPr>
            <w:r>
              <w:rPr>
                <w:rFonts w:ascii="Times New Roman"/>
                <w:b w:val="false"/>
                <w:i w:val="false"/>
                <w:color w:val="000000"/>
                <w:sz w:val="20"/>
              </w:rPr>
              <w:t>
Берілген күні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(выдан)___________________________</w:t>
            </w:r>
          </w:p>
          <w:p>
            <w:pPr>
              <w:spacing w:after="20"/>
              <w:ind w:left="20"/>
              <w:jc w:val="both"/>
            </w:pPr>
            <w:r>
              <w:rPr>
                <w:rFonts w:ascii="Times New Roman"/>
                <w:b w:val="false"/>
                <w:i w:val="false"/>
                <w:color w:val="000000"/>
                <w:sz w:val="20"/>
              </w:rPr>
              <w:t>
Тұрушы (жителю)_________________________</w:t>
            </w:r>
          </w:p>
          <w:p>
            <w:pPr>
              <w:spacing w:after="20"/>
              <w:ind w:left="20"/>
              <w:jc w:val="both"/>
            </w:pPr>
            <w:r>
              <w:rPr>
                <w:rFonts w:ascii="Times New Roman"/>
                <w:b w:val="false"/>
                <w:i w:val="false"/>
                <w:color w:val="000000"/>
                <w:sz w:val="20"/>
              </w:rPr>
              <w:t>
Шекаралық белдеу аумағына кіруге және онда болуға рұқсат берілген (разрешен въезд и пребывание в пограничной полосе в районе)</w:t>
            </w:r>
          </w:p>
          <w:p>
            <w:pPr>
              <w:spacing w:after="20"/>
              <w:ind w:left="20"/>
              <w:jc w:val="both"/>
            </w:pPr>
            <w:r>
              <w:rPr>
                <w:rFonts w:ascii="Times New Roman"/>
                <w:b w:val="false"/>
                <w:i w:val="false"/>
                <w:color w:val="000000"/>
                <w:sz w:val="20"/>
              </w:rPr>
              <w:t xml:space="preserve">
Кіру мақсаты (цель въезда) </w:t>
            </w:r>
          </w:p>
          <w:p>
            <w:pPr>
              <w:spacing w:after="20"/>
              <w:ind w:left="20"/>
              <w:jc w:val="both"/>
            </w:pPr>
            <w:r>
              <w:rPr>
                <w:rFonts w:ascii="Times New Roman"/>
                <w:b w:val="false"/>
                <w:i w:val="false"/>
                <w:color w:val="000000"/>
                <w:sz w:val="20"/>
              </w:rPr>
              <w:t>
Болу мерзімі (срок пребывания)</w:t>
            </w:r>
          </w:p>
          <w:p>
            <w:pPr>
              <w:spacing w:after="20"/>
              <w:ind w:left="20"/>
              <w:jc w:val="both"/>
            </w:pPr>
            <w:r>
              <w:rPr>
                <w:rFonts w:ascii="Times New Roman"/>
                <w:b w:val="false"/>
                <w:i w:val="false"/>
                <w:color w:val="000000"/>
                <w:sz w:val="20"/>
              </w:rPr>
              <w:t xml:space="preserve">
Болу уақыты (время пребывания) </w:t>
            </w:r>
          </w:p>
          <w:p>
            <w:pPr>
              <w:spacing w:after="20"/>
              <w:ind w:left="20"/>
              <w:jc w:val="both"/>
            </w:pPr>
            <w:r>
              <w:rPr>
                <w:rFonts w:ascii="Times New Roman"/>
                <w:b w:val="false"/>
                <w:i w:val="false"/>
                <w:color w:val="000000"/>
                <w:sz w:val="20"/>
              </w:rPr>
              <w:t>
Негіздеме (основание)</w:t>
            </w:r>
          </w:p>
          <w:p>
            <w:pPr>
              <w:spacing w:after="20"/>
              <w:ind w:left="20"/>
              <w:jc w:val="both"/>
            </w:pPr>
            <w:r>
              <w:rPr>
                <w:rFonts w:ascii="Times New Roman"/>
                <w:b w:val="false"/>
                <w:i w:val="false"/>
                <w:color w:val="000000"/>
                <w:sz w:val="20"/>
              </w:rPr>
              <w:t>
Берілген күні (дата выдачи)</w:t>
            </w:r>
          </w:p>
          <w:p>
            <w:pPr>
              <w:spacing w:after="20"/>
              <w:ind w:left="20"/>
              <w:jc w:val="both"/>
            </w:pPr>
            <w:r>
              <w:rPr>
                <w:rFonts w:ascii="Times New Roman"/>
                <w:b w:val="false"/>
                <w:i w:val="false"/>
                <w:color w:val="000000"/>
                <w:sz w:val="20"/>
              </w:rPr>
              <w:t xml:space="preserve">
Рұқсаттама жеке басын куәландыратын құжат ұсынылған жағдайда жарамды (пропуск действителен при предъявлении документа, удостоверяющего личность) </w:t>
            </w:r>
          </w:p>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7-қосымша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(Куда)</w:t>
            </w:r>
            <w:r>
              <w:br/>
            </w:r>
            <w:r>
              <w:rPr>
                <w:rFonts w:ascii="Times New Roman"/>
                <w:b w:val="false"/>
                <w:i w:val="false"/>
                <w:color w:val="000000"/>
                <w:sz w:val="20"/>
              </w:rPr>
              <w:t>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Кімге (Кому)</w:t>
            </w:r>
            <w:r>
              <w:br/>
            </w:r>
            <w:r>
              <w:rPr>
                <w:rFonts w:ascii="Times New Roman"/>
                <w:b w:val="false"/>
                <w:i w:val="false"/>
                <w:color w:val="000000"/>
                <w:sz w:val="20"/>
              </w:rPr>
              <w:t>___________________</w:t>
            </w:r>
            <w:r>
              <w:br/>
            </w: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анықтамалық деректері</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p>
      <w:pPr>
        <w:spacing w:after="0"/>
        <w:ind w:left="0"/>
        <w:jc w:val="left"/>
      </w:pPr>
      <w:r>
        <w:rPr>
          <w:rFonts w:ascii="Times New Roman"/>
          <w:b/>
          <w:i w:val="false"/>
          <w:color w:val="000000"/>
        </w:rPr>
        <w:t xml:space="preserve"> ХАБАРЛАМА (УВЕДОМЛЕНИЕ)</w:t>
      </w:r>
    </w:p>
    <w:p>
      <w:pPr>
        <w:spacing w:after="0"/>
        <w:ind w:left="0"/>
        <w:jc w:val="both"/>
      </w:pPr>
      <w:r>
        <w:rPr>
          <w:rFonts w:ascii="Times New Roman"/>
          <w:b w:val="false"/>
          <w:i w:val="false"/>
          <w:color w:val="000000"/>
          <w:sz w:val="28"/>
        </w:rPr>
        <w:t>
            Сіздің 20___ жылғы ____ __________ өтінішіңізге (ұсынысыңызға), құжаттарды</w:t>
      </w:r>
    </w:p>
    <w:p>
      <w:pPr>
        <w:spacing w:after="0"/>
        <w:ind w:left="0"/>
        <w:jc w:val="both"/>
      </w:pPr>
      <w:r>
        <w:rPr>
          <w:rFonts w:ascii="Times New Roman"/>
          <w:b w:val="false"/>
          <w:i w:val="false"/>
          <w:color w:val="000000"/>
          <w:sz w:val="28"/>
        </w:rPr>
        <w:t>толық көлемде ұсынбауға немесе өтініште (ұсыныста) дұрыс емес мәліметтерді: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көрсетуге байланысты шекаралық белдеуге кіруге және онда болуға рұқсаттама беруден бас</w:t>
      </w:r>
    </w:p>
    <w:p>
      <w:pPr>
        <w:spacing w:after="0"/>
        <w:ind w:left="0"/>
        <w:jc w:val="both"/>
      </w:pPr>
      <w:r>
        <w:rPr>
          <w:rFonts w:ascii="Times New Roman"/>
          <w:b w:val="false"/>
          <w:i w:val="false"/>
          <w:color w:val="000000"/>
          <w:sz w:val="28"/>
        </w:rPr>
        <w:t>тартатынымыз туралы хабарлаймыз.</w:t>
      </w:r>
    </w:p>
    <w:p>
      <w:pPr>
        <w:spacing w:after="0"/>
        <w:ind w:left="0"/>
        <w:jc w:val="both"/>
      </w:pPr>
      <w:r>
        <w:rPr>
          <w:rFonts w:ascii="Times New Roman"/>
          <w:b w:val="false"/>
          <w:i w:val="false"/>
          <w:color w:val="000000"/>
          <w:sz w:val="28"/>
        </w:rPr>
        <w:t>(На Ваше заявление (представление) от __ _____ 20 ___ года уведомляем об отказе в выдаче</w:t>
      </w:r>
    </w:p>
    <w:p>
      <w:pPr>
        <w:spacing w:after="0"/>
        <w:ind w:left="0"/>
        <w:jc w:val="both"/>
      </w:pPr>
      <w:r>
        <w:rPr>
          <w:rFonts w:ascii="Times New Roman"/>
          <w:b w:val="false"/>
          <w:i w:val="false"/>
          <w:color w:val="000000"/>
          <w:sz w:val="28"/>
        </w:rPr>
        <w:t>пропуска на въезд и пребывание в пограничной полосе в связи представлением докуметов не</w:t>
      </w:r>
    </w:p>
    <w:p>
      <w:pPr>
        <w:spacing w:after="0"/>
        <w:ind w:left="0"/>
        <w:jc w:val="both"/>
      </w:pPr>
      <w:r>
        <w:rPr>
          <w:rFonts w:ascii="Times New Roman"/>
          <w:b w:val="false"/>
          <w:i w:val="false"/>
          <w:color w:val="000000"/>
          <w:sz w:val="28"/>
        </w:rPr>
        <w:t>полном объеме либо указание в заявлении (представлении) не достоверных сведений: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Аумақтық бөлімшенің бастығы (начальник территориального подразделения)</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лауазымды тұлғаның тегі, аты, әкесінің аты (ол болған жағдайда), қолы (подпись, фамилия,</w:t>
      </w:r>
    </w:p>
    <w:p>
      <w:pPr>
        <w:spacing w:after="0"/>
        <w:ind w:left="0"/>
        <w:jc w:val="both"/>
      </w:pPr>
      <w:r>
        <w:rPr>
          <w:rFonts w:ascii="Times New Roman"/>
          <w:b w:val="false"/>
          <w:i w:val="false"/>
          <w:color w:val="000000"/>
          <w:sz w:val="28"/>
        </w:rPr>
        <w:t>имя, отчество (при его наличии), должностного лица)</w:t>
      </w:r>
    </w:p>
    <w:p>
      <w:pPr>
        <w:spacing w:after="0"/>
        <w:ind w:left="0"/>
        <w:jc w:val="both"/>
      </w:pPr>
      <w:r>
        <w:rPr>
          <w:rFonts w:ascii="Times New Roman"/>
          <w:b w:val="false"/>
          <w:i w:val="false"/>
          <w:color w:val="000000"/>
          <w:sz w:val="28"/>
        </w:rPr>
        <w:t>"_____" _____________ 20 ___ жыл (года).   күні, айы және жылы  (дата, месяц и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аумақтық бөлімшенің бастығына</w:t>
            </w:r>
          </w:p>
          <w:p>
            <w:pPr>
              <w:spacing w:after="20"/>
              <w:ind w:left="20"/>
              <w:jc w:val="both"/>
            </w:pPr>
            <w:r>
              <w:rPr>
                <w:rFonts w:ascii="Times New Roman"/>
                <w:b w:val="false"/>
                <w:i w:val="false"/>
                <w:color w:val="000000"/>
                <w:sz w:val="20"/>
              </w:rPr>
              <w:t>
(начальнику территориального подразделения ________________________)</w:t>
            </w:r>
          </w:p>
          <w:p>
            <w:pPr>
              <w:spacing w:after="20"/>
              <w:ind w:left="20"/>
              <w:jc w:val="both"/>
            </w:pPr>
            <w:r>
              <w:rPr>
                <w:rFonts w:ascii="Times New Roman"/>
                <w:b w:val="false"/>
                <w:i w:val="false"/>
                <w:color w:val="000000"/>
                <w:sz w:val="20"/>
              </w:rPr>
              <w:t>
ҰСЫНУ (ПРЕДСТАВЛЕНИЕ)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шығуға рұқсаттама беруді сұраймын ______________________________</w:t>
            </w:r>
          </w:p>
          <w:p>
            <w:pPr>
              <w:spacing w:after="20"/>
              <w:ind w:left="20"/>
              <w:jc w:val="both"/>
            </w:pPr>
            <w:r>
              <w:rPr>
                <w:rFonts w:ascii="Times New Roman"/>
                <w:b w:val="false"/>
                <w:i w:val="false"/>
                <w:color w:val="000000"/>
                <w:sz w:val="20"/>
              </w:rPr>
              <w:t>
(Прошу выдать пропуск на выход в море)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(заңды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
Мақсаты (с целью) ____________________________________________________</w:t>
            </w:r>
          </w:p>
          <w:p>
            <w:pPr>
              <w:spacing w:after="20"/>
              <w:ind w:left="20"/>
              <w:jc w:val="both"/>
            </w:pPr>
            <w:r>
              <w:rPr>
                <w:rFonts w:ascii="Times New Roman"/>
                <w:b w:val="false"/>
                <w:i w:val="false"/>
                <w:color w:val="000000"/>
                <w:sz w:val="20"/>
              </w:rPr>
              <w:t>
Уақыты (время) _______________________________________________________</w:t>
            </w:r>
          </w:p>
          <w:p>
            <w:pPr>
              <w:spacing w:after="20"/>
              <w:ind w:left="20"/>
              <w:jc w:val="both"/>
            </w:pPr>
            <w:r>
              <w:rPr>
                <w:rFonts w:ascii="Times New Roman"/>
                <w:b w:val="false"/>
                <w:i w:val="false"/>
                <w:color w:val="000000"/>
                <w:sz w:val="20"/>
              </w:rPr>
              <w:t>
Ауданында аумақтық суларда болу</w:t>
            </w:r>
          </w:p>
          <w:p>
            <w:pPr>
              <w:spacing w:after="20"/>
              <w:ind w:left="20"/>
              <w:jc w:val="both"/>
            </w:pPr>
            <w:r>
              <w:rPr>
                <w:rFonts w:ascii="Times New Roman"/>
                <w:b w:val="false"/>
                <w:i w:val="false"/>
                <w:color w:val="000000"/>
                <w:sz w:val="20"/>
              </w:rPr>
              <w:t>
(нахождение в территориальных водах в районе) __________________________</w:t>
            </w:r>
          </w:p>
          <w:p>
            <w:pPr>
              <w:spacing w:after="20"/>
              <w:ind w:left="20"/>
              <w:jc w:val="both"/>
            </w:pPr>
            <w:r>
              <w:rPr>
                <w:rFonts w:ascii="Times New Roman"/>
                <w:b w:val="false"/>
                <w:i w:val="false"/>
                <w:color w:val="000000"/>
                <w:sz w:val="20"/>
              </w:rPr>
              <w:t>
Жүзу құралының түрі (тип плавсредства) __________________________________</w:t>
            </w:r>
          </w:p>
          <w:p>
            <w:pPr>
              <w:spacing w:after="20"/>
              <w:ind w:left="20"/>
              <w:jc w:val="both"/>
            </w:pPr>
            <w:r>
              <w:rPr>
                <w:rFonts w:ascii="Times New Roman"/>
                <w:b w:val="false"/>
                <w:i w:val="false"/>
                <w:color w:val="000000"/>
                <w:sz w:val="20"/>
              </w:rPr>
              <w:t>
Жүзу құралының тіркеу № (рег. № плавсредства) ___________________________</w:t>
            </w:r>
          </w:p>
          <w:p>
            <w:pPr>
              <w:spacing w:after="20"/>
              <w:ind w:left="20"/>
              <w:jc w:val="both"/>
            </w:pPr>
            <w:r>
              <w:rPr>
                <w:rFonts w:ascii="Times New Roman"/>
                <w:b w:val="false"/>
                <w:i w:val="false"/>
                <w:color w:val="000000"/>
                <w:sz w:val="20"/>
              </w:rPr>
              <w:t>
Жүзу құралының тіркелімге алыну орны (место приписки плавсредства): _______</w:t>
            </w:r>
          </w:p>
          <w:p>
            <w:pPr>
              <w:spacing w:after="20"/>
              <w:ind w:left="20"/>
              <w:jc w:val="both"/>
            </w:pPr>
            <w:r>
              <w:rPr>
                <w:rFonts w:ascii="Times New Roman"/>
                <w:b w:val="false"/>
                <w:i w:val="false"/>
                <w:color w:val="000000"/>
                <w:sz w:val="20"/>
              </w:rPr>
              <w:t>
Қазақстан Республикасының азаматтарына (шетелдік және азаматтығы жоқ тұлғаларға) қоса берілген тізімге сәйкес саны _____ дана рұқсаттама</w:t>
            </w:r>
          </w:p>
          <w:p>
            <w:pPr>
              <w:spacing w:after="20"/>
              <w:ind w:left="20"/>
              <w:jc w:val="both"/>
            </w:pPr>
            <w:r>
              <w:rPr>
                <w:rFonts w:ascii="Times New Roman"/>
                <w:b w:val="false"/>
                <w:i w:val="false"/>
                <w:color w:val="000000"/>
                <w:sz w:val="20"/>
              </w:rPr>
              <w:t>
(Гражданам Республики Казахстан (иностранцам и лицам без гражданства) согласно прилагаемому списку в количестве ______ экземпляров)</w:t>
            </w:r>
          </w:p>
          <w:p>
            <w:pPr>
              <w:spacing w:after="20"/>
              <w:ind w:left="20"/>
              <w:jc w:val="both"/>
            </w:pPr>
            <w:r>
              <w:rPr>
                <w:rFonts w:ascii="Times New Roman"/>
                <w:b w:val="false"/>
                <w:i w:val="false"/>
                <w:color w:val="000000"/>
                <w:sz w:val="20"/>
              </w:rPr>
              <w:t>
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
қолы (подпись)__________________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айы, жылы) (дата, месяц, год)</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p>
      <w:pPr>
        <w:spacing w:after="0"/>
        <w:ind w:left="0"/>
        <w:jc w:val="both"/>
      </w:pPr>
      <w:r>
        <w:rPr>
          <w:rFonts w:ascii="Times New Roman"/>
          <w:b w:val="false"/>
          <w:i w:val="false"/>
          <w:color w:val="000000"/>
          <w:sz w:val="28"/>
        </w:rPr>
        <w:t>
      (Парақтың сыртқы жағы)</w:t>
      </w:r>
    </w:p>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 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____________________________________________________________ </w:t>
      </w:r>
    </w:p>
    <w:p>
      <w:pPr>
        <w:spacing w:after="0"/>
        <w:ind w:left="0"/>
        <w:jc w:val="both"/>
      </w:pPr>
      <w:r>
        <w:rPr>
          <w:rFonts w:ascii="Times New Roman"/>
          <w:b w:val="false"/>
          <w:i w:val="false"/>
          <w:color w:val="000000"/>
          <w:sz w:val="28"/>
        </w:rPr>
        <w:t xml:space="preserve">                                     (адамдардың жалпы саны – жазбаша)</w:t>
      </w:r>
    </w:p>
    <w:p>
      <w:pPr>
        <w:spacing w:after="0"/>
        <w:ind w:left="0"/>
        <w:jc w:val="both"/>
      </w:pPr>
      <w:r>
        <w:rPr>
          <w:rFonts w:ascii="Times New Roman"/>
          <w:b w:val="false"/>
          <w:i w:val="false"/>
          <w:color w:val="000000"/>
          <w:sz w:val="28"/>
        </w:rPr>
        <w:t>
      Бұл ретте мынадай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Капитанның тегі, аты, әкесінің аты </w:t>
            </w:r>
          </w:p>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адамдар тізімін қоса бере отырып,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 алуға ұсыныс;</w:t>
            </w:r>
          </w:p>
          <w:p>
            <w:pPr>
              <w:spacing w:after="20"/>
              <w:ind w:left="20"/>
              <w:jc w:val="both"/>
            </w:pPr>
            <w:r>
              <w:rPr>
                <w:rFonts w:ascii="Times New Roman"/>
                <w:b w:val="false"/>
                <w:i w:val="false"/>
                <w:color w:val="000000"/>
                <w:sz w:val="20"/>
              </w:rPr>
              <w:t>
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стандартының 8-тармағында және осы Қағидалардың 5-тармағында қарастырылған құжаттарды толық ұсынбау фактісі белгіленуі.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ерекшеліктері ескерілетін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p>
            <w:pPr>
              <w:spacing w:after="20"/>
              <w:ind w:left="20"/>
              <w:jc w:val="both"/>
            </w:pPr>
            <w:r>
              <w:rPr>
                <w:rFonts w:ascii="Times New Roman"/>
                <w:b w:val="false"/>
                <w:i w:val="false"/>
                <w:color w:val="000000"/>
                <w:sz w:val="20"/>
              </w:rPr>
              <w:t>
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p>
          <w:p>
            <w:pPr>
              <w:spacing w:after="20"/>
              <w:ind w:left="20"/>
              <w:jc w:val="both"/>
            </w:pPr>
            <w:r>
              <w:rPr>
                <w:rFonts w:ascii="Times New Roman"/>
                <w:b w:val="false"/>
                <w:i w:val="false"/>
                <w:color w:val="000000"/>
                <w:sz w:val="20"/>
              </w:rPr>
              <w:t>
(корешок пропуска)</w:t>
            </w:r>
          </w:p>
          <w:p>
            <w:pPr>
              <w:spacing w:after="20"/>
              <w:ind w:left="20"/>
              <w:jc w:val="both"/>
            </w:pPr>
            <w:r>
              <w:rPr>
                <w:rFonts w:ascii="Times New Roman"/>
                <w:b w:val="false"/>
                <w:i w:val="false"/>
                <w:color w:val="000000"/>
                <w:sz w:val="20"/>
              </w:rPr>
              <w:t>
(выдан) ____________________________ берілді</w:t>
            </w:r>
          </w:p>
          <w:p>
            <w:pPr>
              <w:spacing w:after="20"/>
              <w:ind w:left="20"/>
              <w:jc w:val="both"/>
            </w:pPr>
            <w:r>
              <w:rPr>
                <w:rFonts w:ascii="Times New Roman"/>
                <w:b w:val="false"/>
                <w:i w:val="false"/>
                <w:color w:val="000000"/>
                <w:sz w:val="20"/>
              </w:rPr>
              <w:t>
(жителю) ____________________________ тұрғыны</w:t>
            </w:r>
          </w:p>
          <w:p>
            <w:pPr>
              <w:spacing w:after="20"/>
              <w:ind w:left="20"/>
              <w:jc w:val="both"/>
            </w:pPr>
            <w:r>
              <w:rPr>
                <w:rFonts w:ascii="Times New Roman"/>
                <w:b w:val="false"/>
                <w:i w:val="false"/>
                <w:color w:val="000000"/>
                <w:sz w:val="20"/>
              </w:rPr>
              <w:t xml:space="preserve">
20 ___ жылы теңізге және ішкі суларға шығуға рұқсат берілген (разрешҰн выход в море и внутренние воды в 20__ году) </w:t>
            </w:r>
          </w:p>
          <w:p>
            <w:pPr>
              <w:spacing w:after="20"/>
              <w:ind w:left="20"/>
              <w:jc w:val="both"/>
            </w:pPr>
            <w:r>
              <w:rPr>
                <w:rFonts w:ascii="Times New Roman"/>
                <w:b w:val="false"/>
                <w:i w:val="false"/>
                <w:color w:val="000000"/>
                <w:sz w:val="20"/>
              </w:rPr>
              <w:t>
Ауданның аумақтық суларында болу (нахождение в территориальных водах в районе)</w:t>
            </w:r>
          </w:p>
          <w:p>
            <w:pPr>
              <w:spacing w:after="20"/>
              <w:ind w:left="20"/>
              <w:jc w:val="both"/>
            </w:pPr>
            <w:r>
              <w:rPr>
                <w:rFonts w:ascii="Times New Roman"/>
                <w:b w:val="false"/>
                <w:i w:val="false"/>
                <w:color w:val="000000"/>
                <w:sz w:val="20"/>
              </w:rPr>
              <w:t>
Жол жүру бағыты _____________________</w:t>
            </w:r>
          </w:p>
          <w:p>
            <w:pPr>
              <w:spacing w:after="20"/>
              <w:ind w:left="20"/>
              <w:jc w:val="both"/>
            </w:pPr>
            <w:r>
              <w:rPr>
                <w:rFonts w:ascii="Times New Roman"/>
                <w:b w:val="false"/>
                <w:i w:val="false"/>
                <w:color w:val="000000"/>
                <w:sz w:val="20"/>
              </w:rPr>
              <w:t>
(маршрут следования)</w:t>
            </w:r>
          </w:p>
          <w:p>
            <w:pPr>
              <w:spacing w:after="20"/>
              <w:ind w:left="20"/>
              <w:jc w:val="both"/>
            </w:pPr>
            <w:r>
              <w:rPr>
                <w:rFonts w:ascii="Times New Roman"/>
                <w:b w:val="false"/>
                <w:i w:val="false"/>
                <w:color w:val="000000"/>
                <w:sz w:val="20"/>
              </w:rPr>
              <w:t>
Теңізге шығу мақсаты _________________</w:t>
            </w:r>
          </w:p>
          <w:p>
            <w:pPr>
              <w:spacing w:after="20"/>
              <w:ind w:left="20"/>
              <w:jc w:val="both"/>
            </w:pPr>
            <w:r>
              <w:rPr>
                <w:rFonts w:ascii="Times New Roman"/>
                <w:b w:val="false"/>
                <w:i w:val="false"/>
                <w:color w:val="000000"/>
                <w:sz w:val="20"/>
              </w:rPr>
              <w:t>
(цель выхода в море)</w:t>
            </w:r>
          </w:p>
          <w:p>
            <w:pPr>
              <w:spacing w:after="20"/>
              <w:ind w:left="20"/>
              <w:jc w:val="both"/>
            </w:pPr>
            <w:r>
              <w:rPr>
                <w:rFonts w:ascii="Times New Roman"/>
                <w:b w:val="false"/>
                <w:i w:val="false"/>
                <w:color w:val="000000"/>
                <w:sz w:val="20"/>
              </w:rPr>
              <w:t>
Шығу уақыты ________________________</w:t>
            </w:r>
          </w:p>
          <w:p>
            <w:pPr>
              <w:spacing w:after="20"/>
              <w:ind w:left="20"/>
              <w:jc w:val="both"/>
            </w:pPr>
            <w:r>
              <w:rPr>
                <w:rFonts w:ascii="Times New Roman"/>
                <w:b w:val="false"/>
                <w:i w:val="false"/>
                <w:color w:val="000000"/>
                <w:sz w:val="20"/>
              </w:rPr>
              <w:t>
(время выхода)</w:t>
            </w:r>
          </w:p>
          <w:p>
            <w:pPr>
              <w:spacing w:after="20"/>
              <w:ind w:left="20"/>
              <w:jc w:val="both"/>
            </w:pPr>
            <w:r>
              <w:rPr>
                <w:rFonts w:ascii="Times New Roman"/>
                <w:b w:val="false"/>
                <w:i w:val="false"/>
                <w:color w:val="000000"/>
                <w:sz w:val="20"/>
              </w:rPr>
              <w:t>
Келу уақыты _________________________</w:t>
            </w:r>
          </w:p>
          <w:p>
            <w:pPr>
              <w:spacing w:after="20"/>
              <w:ind w:left="20"/>
              <w:jc w:val="both"/>
            </w:pPr>
            <w:r>
              <w:rPr>
                <w:rFonts w:ascii="Times New Roman"/>
                <w:b w:val="false"/>
                <w:i w:val="false"/>
                <w:color w:val="000000"/>
                <w:sz w:val="20"/>
              </w:rPr>
              <w:t>
(время пребывания)</w:t>
            </w:r>
          </w:p>
          <w:p>
            <w:pPr>
              <w:spacing w:after="20"/>
              <w:ind w:left="20"/>
              <w:jc w:val="both"/>
            </w:pPr>
            <w:r>
              <w:rPr>
                <w:rFonts w:ascii="Times New Roman"/>
                <w:b w:val="false"/>
                <w:i w:val="false"/>
                <w:color w:val="000000"/>
                <w:sz w:val="20"/>
              </w:rPr>
              <w:t>
Жүзу құралының түрі __________________</w:t>
            </w:r>
          </w:p>
          <w:p>
            <w:pPr>
              <w:spacing w:after="20"/>
              <w:ind w:left="20"/>
              <w:jc w:val="both"/>
            </w:pPr>
            <w:r>
              <w:rPr>
                <w:rFonts w:ascii="Times New Roman"/>
                <w:b w:val="false"/>
                <w:i w:val="false"/>
                <w:color w:val="000000"/>
                <w:sz w:val="20"/>
              </w:rPr>
              <w:t>
(тип плавсредства)</w:t>
            </w:r>
          </w:p>
          <w:p>
            <w:pPr>
              <w:spacing w:after="20"/>
              <w:ind w:left="20"/>
              <w:jc w:val="both"/>
            </w:pPr>
            <w:r>
              <w:rPr>
                <w:rFonts w:ascii="Times New Roman"/>
                <w:b w:val="false"/>
                <w:i w:val="false"/>
                <w:color w:val="000000"/>
                <w:sz w:val="20"/>
              </w:rPr>
              <w:t>
Жүзу құралының тіркеу №_____</w:t>
            </w:r>
          </w:p>
          <w:p>
            <w:pPr>
              <w:spacing w:after="20"/>
              <w:ind w:left="20"/>
              <w:jc w:val="both"/>
            </w:pPr>
            <w:r>
              <w:rPr>
                <w:rFonts w:ascii="Times New Roman"/>
                <w:b w:val="false"/>
                <w:i w:val="false"/>
                <w:color w:val="000000"/>
                <w:sz w:val="20"/>
              </w:rPr>
              <w:t>
(рег. № плавсредства)</w:t>
            </w:r>
          </w:p>
          <w:p>
            <w:pPr>
              <w:spacing w:after="20"/>
              <w:ind w:left="20"/>
              <w:jc w:val="both"/>
            </w:pPr>
            <w:r>
              <w:rPr>
                <w:rFonts w:ascii="Times New Roman"/>
                <w:b w:val="false"/>
                <w:i w:val="false"/>
                <w:color w:val="000000"/>
                <w:sz w:val="20"/>
              </w:rPr>
              <w:t>
Жүзу құралының тіркелімге алыну орны _______________________________</w:t>
            </w:r>
          </w:p>
          <w:p>
            <w:pPr>
              <w:spacing w:after="20"/>
              <w:ind w:left="20"/>
              <w:jc w:val="both"/>
            </w:pPr>
            <w:r>
              <w:rPr>
                <w:rFonts w:ascii="Times New Roman"/>
                <w:b w:val="false"/>
                <w:i w:val="false"/>
                <w:color w:val="000000"/>
                <w:sz w:val="20"/>
              </w:rPr>
              <w:t>
(место приписки плавсредства):</w:t>
            </w:r>
          </w:p>
          <w:p>
            <w:pPr>
              <w:spacing w:after="20"/>
              <w:ind w:left="20"/>
              <w:jc w:val="both"/>
            </w:pPr>
            <w:r>
              <w:rPr>
                <w:rFonts w:ascii="Times New Roman"/>
                <w:b w:val="false"/>
                <w:i w:val="false"/>
                <w:color w:val="000000"/>
                <w:sz w:val="20"/>
              </w:rPr>
              <w:t>
Негіздеме ___________________________</w:t>
            </w:r>
          </w:p>
          <w:p>
            <w:pPr>
              <w:spacing w:after="20"/>
              <w:ind w:left="20"/>
              <w:jc w:val="both"/>
            </w:pPr>
            <w:r>
              <w:rPr>
                <w:rFonts w:ascii="Times New Roman"/>
                <w:b w:val="false"/>
                <w:i w:val="false"/>
                <w:color w:val="000000"/>
                <w:sz w:val="20"/>
              </w:rPr>
              <w:t xml:space="preserve"> (основание)</w:t>
            </w:r>
          </w:p>
          <w:p>
            <w:pPr>
              <w:spacing w:after="20"/>
              <w:ind w:left="20"/>
              <w:jc w:val="both"/>
            </w:pPr>
            <w:r>
              <w:rPr>
                <w:rFonts w:ascii="Times New Roman"/>
                <w:b w:val="false"/>
                <w:i w:val="false"/>
                <w:color w:val="000000"/>
                <w:sz w:val="20"/>
              </w:rPr>
              <w:t>
Берілген күні ________________________</w:t>
            </w:r>
          </w:p>
          <w:p>
            <w:pPr>
              <w:spacing w:after="20"/>
              <w:ind w:left="20"/>
              <w:jc w:val="both"/>
            </w:pPr>
            <w:r>
              <w:rPr>
                <w:rFonts w:ascii="Times New Roman"/>
                <w:b w:val="false"/>
                <w:i w:val="false"/>
                <w:color w:val="000000"/>
                <w:sz w:val="20"/>
              </w:rPr>
              <w:t xml:space="preserve">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p>
          <w:p>
            <w:pPr>
              <w:spacing w:after="20"/>
              <w:ind w:left="20"/>
              <w:jc w:val="both"/>
            </w:pPr>
            <w:r>
              <w:rPr>
                <w:rFonts w:ascii="Times New Roman"/>
                <w:b w:val="false"/>
                <w:i w:val="false"/>
                <w:color w:val="000000"/>
                <w:sz w:val="20"/>
              </w:rPr>
              <w:t>
(пропуск)</w:t>
            </w:r>
          </w:p>
          <w:p>
            <w:pPr>
              <w:spacing w:after="20"/>
              <w:ind w:left="20"/>
              <w:jc w:val="both"/>
            </w:pPr>
            <w:r>
              <w:rPr>
                <w:rFonts w:ascii="Times New Roman"/>
                <w:b w:val="false"/>
                <w:i w:val="false"/>
                <w:color w:val="000000"/>
                <w:sz w:val="20"/>
              </w:rPr>
              <w:t>
(выдан) ____________________________ берілді</w:t>
            </w:r>
          </w:p>
          <w:p>
            <w:pPr>
              <w:spacing w:after="20"/>
              <w:ind w:left="20"/>
              <w:jc w:val="both"/>
            </w:pPr>
            <w:r>
              <w:rPr>
                <w:rFonts w:ascii="Times New Roman"/>
                <w:b w:val="false"/>
                <w:i w:val="false"/>
                <w:color w:val="000000"/>
                <w:sz w:val="20"/>
              </w:rPr>
              <w:t>
(жителю) ____________________________ тұрғыны</w:t>
            </w:r>
          </w:p>
          <w:p>
            <w:pPr>
              <w:spacing w:after="20"/>
              <w:ind w:left="20"/>
              <w:jc w:val="both"/>
            </w:pPr>
            <w:r>
              <w:rPr>
                <w:rFonts w:ascii="Times New Roman"/>
                <w:b w:val="false"/>
                <w:i w:val="false"/>
                <w:color w:val="000000"/>
                <w:sz w:val="20"/>
              </w:rPr>
              <w:t>
20 ___ жылы теңізге және ішкі суларға шығуға рұқсат берілген (разрешҰн выход в море и внутренние воды в 20__ году)</w:t>
            </w:r>
          </w:p>
          <w:p>
            <w:pPr>
              <w:spacing w:after="20"/>
              <w:ind w:left="20"/>
              <w:jc w:val="both"/>
            </w:pPr>
            <w:r>
              <w:rPr>
                <w:rFonts w:ascii="Times New Roman"/>
                <w:b w:val="false"/>
                <w:i w:val="false"/>
                <w:color w:val="000000"/>
                <w:sz w:val="20"/>
              </w:rPr>
              <w:t>
Аумақтық сулардан тыс ауданда болу (нахождение в территориальных водах в районе)</w:t>
            </w:r>
          </w:p>
          <w:p>
            <w:pPr>
              <w:spacing w:after="20"/>
              <w:ind w:left="20"/>
              <w:jc w:val="both"/>
            </w:pPr>
            <w:r>
              <w:rPr>
                <w:rFonts w:ascii="Times New Roman"/>
                <w:b w:val="false"/>
                <w:i w:val="false"/>
                <w:color w:val="000000"/>
                <w:sz w:val="20"/>
              </w:rPr>
              <w:t>
Жол жүру бағыты _________________________</w:t>
            </w:r>
          </w:p>
          <w:p>
            <w:pPr>
              <w:spacing w:after="20"/>
              <w:ind w:left="20"/>
              <w:jc w:val="both"/>
            </w:pPr>
            <w:r>
              <w:rPr>
                <w:rFonts w:ascii="Times New Roman"/>
                <w:b w:val="false"/>
                <w:i w:val="false"/>
                <w:color w:val="000000"/>
                <w:sz w:val="20"/>
              </w:rPr>
              <w:t>
(маршрут следования)</w:t>
            </w:r>
          </w:p>
          <w:p>
            <w:pPr>
              <w:spacing w:after="20"/>
              <w:ind w:left="20"/>
              <w:jc w:val="both"/>
            </w:pPr>
            <w:r>
              <w:rPr>
                <w:rFonts w:ascii="Times New Roman"/>
                <w:b w:val="false"/>
                <w:i w:val="false"/>
                <w:color w:val="000000"/>
                <w:sz w:val="20"/>
              </w:rPr>
              <w:t>
Теңізге шығу мақсаты ______________________</w:t>
            </w:r>
          </w:p>
          <w:p>
            <w:pPr>
              <w:spacing w:after="20"/>
              <w:ind w:left="20"/>
              <w:jc w:val="both"/>
            </w:pPr>
            <w:r>
              <w:rPr>
                <w:rFonts w:ascii="Times New Roman"/>
                <w:b w:val="false"/>
                <w:i w:val="false"/>
                <w:color w:val="000000"/>
                <w:sz w:val="20"/>
              </w:rPr>
              <w:t>
(цель выхода в море)</w:t>
            </w:r>
          </w:p>
          <w:p>
            <w:pPr>
              <w:spacing w:after="20"/>
              <w:ind w:left="20"/>
              <w:jc w:val="both"/>
            </w:pPr>
            <w:r>
              <w:rPr>
                <w:rFonts w:ascii="Times New Roman"/>
                <w:b w:val="false"/>
                <w:i w:val="false"/>
                <w:color w:val="000000"/>
                <w:sz w:val="20"/>
              </w:rPr>
              <w:t>
Шығу уақыты _____________________________</w:t>
            </w:r>
          </w:p>
          <w:p>
            <w:pPr>
              <w:spacing w:after="20"/>
              <w:ind w:left="20"/>
              <w:jc w:val="both"/>
            </w:pPr>
            <w:r>
              <w:rPr>
                <w:rFonts w:ascii="Times New Roman"/>
                <w:b w:val="false"/>
                <w:i w:val="false"/>
                <w:color w:val="000000"/>
                <w:sz w:val="20"/>
              </w:rPr>
              <w:t>
(время выхода)</w:t>
            </w:r>
          </w:p>
          <w:p>
            <w:pPr>
              <w:spacing w:after="20"/>
              <w:ind w:left="20"/>
              <w:jc w:val="both"/>
            </w:pPr>
            <w:r>
              <w:rPr>
                <w:rFonts w:ascii="Times New Roman"/>
                <w:b w:val="false"/>
                <w:i w:val="false"/>
                <w:color w:val="000000"/>
                <w:sz w:val="20"/>
              </w:rPr>
              <w:t>
Келу уақыты ______________________________</w:t>
            </w:r>
          </w:p>
          <w:p>
            <w:pPr>
              <w:spacing w:after="20"/>
              <w:ind w:left="20"/>
              <w:jc w:val="both"/>
            </w:pPr>
            <w:r>
              <w:rPr>
                <w:rFonts w:ascii="Times New Roman"/>
                <w:b w:val="false"/>
                <w:i w:val="false"/>
                <w:color w:val="000000"/>
                <w:sz w:val="20"/>
              </w:rPr>
              <w:t>
(время пребывания):</w:t>
            </w:r>
          </w:p>
          <w:p>
            <w:pPr>
              <w:spacing w:after="20"/>
              <w:ind w:left="20"/>
              <w:jc w:val="both"/>
            </w:pPr>
            <w:r>
              <w:rPr>
                <w:rFonts w:ascii="Times New Roman"/>
                <w:b w:val="false"/>
                <w:i w:val="false"/>
                <w:color w:val="000000"/>
                <w:sz w:val="20"/>
              </w:rPr>
              <w:t>
Жүзу құралының түрі</w:t>
            </w:r>
          </w:p>
          <w:p>
            <w:pPr>
              <w:spacing w:after="20"/>
              <w:ind w:left="20"/>
              <w:jc w:val="both"/>
            </w:pPr>
            <w:r>
              <w:rPr>
                <w:rFonts w:ascii="Times New Roman"/>
                <w:b w:val="false"/>
                <w:i w:val="false"/>
                <w:color w:val="000000"/>
                <w:sz w:val="20"/>
              </w:rPr>
              <w:t>
(тип плавсредства)</w:t>
            </w:r>
          </w:p>
          <w:p>
            <w:pPr>
              <w:spacing w:after="20"/>
              <w:ind w:left="20"/>
              <w:jc w:val="both"/>
            </w:pPr>
            <w:r>
              <w:rPr>
                <w:rFonts w:ascii="Times New Roman"/>
                <w:b w:val="false"/>
                <w:i w:val="false"/>
                <w:color w:val="000000"/>
                <w:sz w:val="20"/>
              </w:rPr>
              <w:t>
Жүзу құралының тіркеу № ________</w:t>
            </w:r>
          </w:p>
          <w:p>
            <w:pPr>
              <w:spacing w:after="20"/>
              <w:ind w:left="20"/>
              <w:jc w:val="both"/>
            </w:pPr>
            <w:r>
              <w:rPr>
                <w:rFonts w:ascii="Times New Roman"/>
                <w:b w:val="false"/>
                <w:i w:val="false"/>
                <w:color w:val="000000"/>
                <w:sz w:val="20"/>
              </w:rPr>
              <w:t>
(рег. № плавсредства)</w:t>
            </w:r>
          </w:p>
          <w:p>
            <w:pPr>
              <w:spacing w:after="20"/>
              <w:ind w:left="20"/>
              <w:jc w:val="both"/>
            </w:pPr>
            <w:r>
              <w:rPr>
                <w:rFonts w:ascii="Times New Roman"/>
                <w:b w:val="false"/>
                <w:i w:val="false"/>
                <w:color w:val="000000"/>
                <w:sz w:val="20"/>
              </w:rPr>
              <w:t>
Жүзу құралының тіркелімге алыну орны ____________________________________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 xml:space="preserve">Рұқсаттама жеке басын куәландыратын құжат ұсынылған жағдайда жарамды (пропуск действителен при предъявлении документа, удостоверяющего личность) </w:t>
            </w:r>
          </w:p>
          <w:p>
            <w:pPr>
              <w:spacing w:after="20"/>
              <w:ind w:left="20"/>
              <w:jc w:val="both"/>
            </w:pPr>
            <w:r>
              <w:rPr>
                <w:rFonts w:ascii="Times New Roman"/>
                <w:b w:val="false"/>
                <w:i w:val="false"/>
                <w:color w:val="000000"/>
                <w:sz w:val="20"/>
              </w:rPr>
              <w:t>
№ ______</w:t>
            </w:r>
          </w:p>
          <w:p>
            <w:pPr>
              <w:spacing w:after="20"/>
              <w:ind w:left="20"/>
              <w:jc w:val="both"/>
            </w:pPr>
            <w:r>
              <w:rPr>
                <w:rFonts w:ascii="Times New Roman"/>
                <w:b w:val="false"/>
                <w:i w:val="false"/>
                <w:color w:val="000000"/>
                <w:sz w:val="20"/>
              </w:rPr>
              <w:t>
Берілген күні _____________________________</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 " __________</w:t>
            </w:r>
            <w:r>
              <w:br/>
            </w:r>
            <w:r>
              <w:rPr>
                <w:rFonts w:ascii="Times New Roman"/>
                <w:b w:val="false"/>
                <w:i w:val="false"/>
                <w:color w:val="000000"/>
                <w:sz w:val="20"/>
              </w:rPr>
              <w:t>№ ___бұйрығына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Кімге ______________________</w:t>
            </w:r>
            <w:r>
              <w:br/>
            </w: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анықтамалық деректері)</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20___жылғы "____" ______ Сіздің өтінішіңізге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ұсынылған құжаттардың толық болмауына байланысты Қазақстан</w:t>
      </w:r>
    </w:p>
    <w:p>
      <w:pPr>
        <w:spacing w:after="0"/>
        <w:ind w:left="0"/>
        <w:jc w:val="both"/>
      </w:pPr>
      <w:r>
        <w:rPr>
          <w:rFonts w:ascii="Times New Roman"/>
          <w:b w:val="false"/>
          <w:i w:val="false"/>
          <w:color w:val="000000"/>
          <w:sz w:val="28"/>
        </w:rPr>
        <w:t>Республикасының аумақтық суларына (теңізіне), ішкі суларына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(шағын көлемді өздігінен жүзетін және өздігінен жүзбейтін (суүсті және суасты)</w:t>
      </w:r>
    </w:p>
    <w:p>
      <w:pPr>
        <w:spacing w:after="0"/>
        <w:ind w:left="0"/>
        <w:jc w:val="both"/>
      </w:pPr>
      <w:r>
        <w:rPr>
          <w:rFonts w:ascii="Times New Roman"/>
          <w:b w:val="false"/>
          <w:i w:val="false"/>
          <w:color w:val="000000"/>
          <w:sz w:val="28"/>
        </w:rPr>
        <w:t>кемелердің (құралдардың) және мұз үстімен жылжитын құралдардың түрі)</w:t>
      </w:r>
    </w:p>
    <w:p>
      <w:pPr>
        <w:spacing w:after="0"/>
        <w:ind w:left="0"/>
        <w:jc w:val="both"/>
      </w:pPr>
      <w:r>
        <w:rPr>
          <w:rFonts w:ascii="Times New Roman"/>
          <w:b w:val="false"/>
          <w:i w:val="false"/>
          <w:color w:val="000000"/>
          <w:sz w:val="28"/>
        </w:rPr>
        <w:t>шығуға рұқсаттама беруден бас тартылатыны туралы хабарлаймыз.</w:t>
      </w:r>
    </w:p>
    <w:p>
      <w:pPr>
        <w:spacing w:after="0"/>
        <w:ind w:left="0"/>
        <w:jc w:val="both"/>
      </w:pPr>
      <w:r>
        <w:rPr>
          <w:rFonts w:ascii="Times New Roman"/>
          <w:b w:val="false"/>
          <w:i w:val="false"/>
          <w:color w:val="000000"/>
          <w:sz w:val="28"/>
        </w:rPr>
        <w:t>Аумақтық бөлімшенің бастығы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лауазымды тұлғаның қолы, тегі, аты, әкесінің аты (ол болған жағдайда)</w:t>
      </w:r>
    </w:p>
    <w:p>
      <w:pPr>
        <w:spacing w:after="0"/>
        <w:ind w:left="0"/>
        <w:jc w:val="both"/>
      </w:pPr>
    </w:p>
    <w:p>
      <w:pPr>
        <w:spacing w:after="0"/>
        <w:ind w:left="0"/>
        <w:jc w:val="both"/>
      </w:pPr>
      <w:r>
        <w:rPr>
          <w:rFonts w:ascii="Times New Roman"/>
          <w:b w:val="false"/>
          <w:i w:val="false"/>
          <w:color w:val="000000"/>
          <w:sz w:val="28"/>
        </w:rPr>
        <w:t>
      20___ жылғы "_____" ____________________ (күні, айы,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