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10bb" w14:textId="75b1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28 ақпандағы № 16 және Қазақстан Республикасының Бәсекелестікті қорғау және дамыту агенттігі Төрағасының 2022 жылғы 28 ақпандағы № 2 бірлескен бұйрығы. Қазақстан Республикасының Әділет министрлігінде 2022 жылғы 2 наурызда № 26983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Қаржылық мониторинг агенттігі Төрағасының 01.04.2025 </w:t>
      </w:r>
      <w:r>
        <w:rPr>
          <w:rFonts w:ascii="Times New Roman"/>
          <w:b w:val="false"/>
          <w:i w:val="false"/>
          <w:color w:val="000000"/>
          <w:sz w:val="28"/>
        </w:rPr>
        <w:t>№ 6</w:t>
      </w:r>
      <w:r>
        <w:rPr>
          <w:rFonts w:ascii="Times New Roman"/>
          <w:b w:val="false"/>
          <w:i w:val="false"/>
          <w:color w:val="000000"/>
          <w:sz w:val="28"/>
        </w:rPr>
        <w:t xml:space="preserve"> және ҚР Бәсекелестікті қорғау және дамыту агенттігі Төрағасының м.а. 02.04.2025 № 5 (10.07.2025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"Қылмыстық жолмен алынған кірістерді заңдастыруға (жылыстатуға) және терроризмді қаржыландыруға қарсы іс-қимыл туралы"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Қоса беріліп отырған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01.04.2025 </w:t>
      </w:r>
      <w:r>
        <w:rPr>
          <w:rFonts w:ascii="Times New Roman"/>
          <w:b w:val="false"/>
          <w:i w:val="false"/>
          <w:color w:val="000000"/>
          <w:sz w:val="28"/>
        </w:rPr>
        <w:t>№ 6</w:t>
      </w:r>
      <w:r>
        <w:rPr>
          <w:rFonts w:ascii="Times New Roman"/>
          <w:b w:val="false"/>
          <w:i w:val="false"/>
          <w:color w:val="ff0000"/>
          <w:sz w:val="28"/>
        </w:rPr>
        <w:t xml:space="preserve"> және ҚР Бәсекелестікті қорғау және дамыту агенттігі Төрағасының м.а. 02.04.2025 № 5 (10.07.2025 бастап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министрінің 2014 жылғы 28 қарашадағы № 532 және Қазақстан Республикасы Ұлттық экономика министрі міндетін атқарушының 2014 жылғы 28 қарашадағы № 119 "Тауар биржасы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9964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министрінің 2015 жылғы 28 желтоқсандағы № 704 және Қазақстан Республикасы Ұлттық экономика министрі міндетін атқарушының 2015 жылғы 18 қаңтардағы № 14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28 қарашадағы № 532 және Қазақстан Республикасы Ұлттық экономика министрінің міндетін атқарушының 2014 жылғы 28 қарашадағы № 119 бірлескен бұйрығына өзгерістер енгізу туралы"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13119 тіркелген).</w:t>
      </w:r>
    </w:p>
    <w:bookmarkEnd w:id="4"/>
    <w:bookmarkStart w:name="z6" w:id="5"/>
    <w:p>
      <w:pPr>
        <w:spacing w:after="0"/>
        <w:ind w:left="0"/>
        <w:jc w:val="both"/>
      </w:pPr>
      <w:r>
        <w:rPr>
          <w:rFonts w:ascii="Times New Roman"/>
          <w:b w:val="false"/>
          <w:i w:val="false"/>
          <w:color w:val="000000"/>
          <w:sz w:val="28"/>
        </w:rPr>
        <w:t>
      3. Қазақстан Республикасы Қаржылық мониторинг агенттігі (бұдан әрі – Агенттік)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бірлескен бұйрықты Агенттіктің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p>
            <w:pPr>
              <w:spacing w:after="20"/>
              <w:ind w:left="20"/>
              <w:jc w:val="both"/>
            </w:pPr>
            <w:r>
              <w:rPr>
                <w:rFonts w:ascii="Times New Roman"/>
                <w:b w:val="false"/>
                <w:i w:val="false"/>
                <w:color w:val="000000"/>
                <w:sz w:val="20"/>
              </w:rPr>
              <w:t>
__________С. Жумангарин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агенттігінің төрағасы</w:t>
            </w:r>
          </w:p>
          <w:p>
            <w:pPr>
              <w:spacing w:after="20"/>
              <w:ind w:left="20"/>
              <w:jc w:val="both"/>
            </w:pPr>
            <w:r>
              <w:rPr>
                <w:rFonts w:ascii="Times New Roman"/>
                <w:b w:val="false"/>
                <w:i w:val="false"/>
                <w:color w:val="000000"/>
                <w:sz w:val="20"/>
              </w:rPr>
              <w:t>
__________Ж. Элиманов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2022 жылғы 28 ақпандағы</w:t>
            </w:r>
            <w:r>
              <w:br/>
            </w:r>
            <w:r>
              <w:rPr>
                <w:rFonts w:ascii="Times New Roman"/>
                <w:b w:val="false"/>
                <w:i w:val="false"/>
                <w:color w:val="000000"/>
                <w:sz w:val="20"/>
              </w:rPr>
              <w:t>№ 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28 ақпандағы</w:t>
            </w:r>
            <w:r>
              <w:br/>
            </w:r>
            <w:r>
              <w:rPr>
                <w:rFonts w:ascii="Times New Roman"/>
                <w:b w:val="false"/>
                <w:i w:val="false"/>
                <w:color w:val="000000"/>
                <w:sz w:val="20"/>
              </w:rPr>
              <w:t>№ 16 Бірлескен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9"/>
    <w:p>
      <w:pPr>
        <w:spacing w:after="0"/>
        <w:ind w:left="0"/>
        <w:jc w:val="both"/>
      </w:pPr>
      <w:r>
        <w:rPr>
          <w:rFonts w:ascii="Times New Roman"/>
          <w:b w:val="false"/>
          <w:i w:val="false"/>
          <w:color w:val="ff0000"/>
          <w:sz w:val="28"/>
        </w:rPr>
        <w:t xml:space="preserve">
      Ескерту. Талаптардың тақырыбы жаңа редакцияда - ҚР Қаржылық мониторинг агенттігі Төрағасының 01.04.2025 </w:t>
      </w:r>
      <w:r>
        <w:rPr>
          <w:rFonts w:ascii="Times New Roman"/>
          <w:b w:val="false"/>
          <w:i w:val="false"/>
          <w:color w:val="ff0000"/>
          <w:sz w:val="28"/>
        </w:rPr>
        <w:t>№ 6</w:t>
      </w:r>
      <w:r>
        <w:rPr>
          <w:rFonts w:ascii="Times New Roman"/>
          <w:b w:val="false"/>
          <w:i w:val="false"/>
          <w:color w:val="ff0000"/>
          <w:sz w:val="28"/>
        </w:rPr>
        <w:t xml:space="preserve"> және ҚР Бәсекелестікті қорғау және дамыту агенттігі Төрағасының м.а. 02.04.2025 № 5 (10.07.2025 бастап қолданысқа енгізіледі) бірлескен бұйрығымен.</w:t>
      </w:r>
    </w:p>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"Қылмыстық жолмен алынған кірістерді заңдастыруға (жылыстатуға) және терроризмді қаржыландыруға қарсы іс-қимыл туралы" Заңының (бұдан әрі – КЖ/ТҚҚ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01.04.2025 </w:t>
      </w:r>
      <w:r>
        <w:rPr>
          <w:rFonts w:ascii="Times New Roman"/>
          <w:b w:val="false"/>
          <w:i w:val="false"/>
          <w:color w:val="000000"/>
          <w:sz w:val="28"/>
        </w:rPr>
        <w:t>№ 6</w:t>
      </w:r>
      <w:r>
        <w:rPr>
          <w:rFonts w:ascii="Times New Roman"/>
          <w:b w:val="false"/>
          <w:i w:val="false"/>
          <w:color w:val="ff0000"/>
          <w:sz w:val="28"/>
        </w:rPr>
        <w:t xml:space="preserve"> және ҚР Бәсекелестікті қорғау және дамыту агенттігі Төрағасының м.а. 02.04.2025 № 5 (10.07.2025 бастап қолданысқа енгізіледі) бірлескен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Талаптарда Қаржы мониторингінің субъектілеріне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(бұдан әрі – Субъектілер)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Қаржылық мониторинг агенттігі Төрағасының 01.04.2025 </w:t>
      </w:r>
      <w:r>
        <w:rPr>
          <w:rFonts w:ascii="Times New Roman"/>
          <w:b w:val="false"/>
          <w:i w:val="false"/>
          <w:color w:val="000000"/>
          <w:sz w:val="28"/>
        </w:rPr>
        <w:t>№ 6</w:t>
      </w:r>
      <w:r>
        <w:rPr>
          <w:rFonts w:ascii="Times New Roman"/>
          <w:b w:val="false"/>
          <w:i w:val="false"/>
          <w:color w:val="ff0000"/>
          <w:sz w:val="28"/>
        </w:rPr>
        <w:t xml:space="preserve"> және ҚР Бәсекелестікті қорғау және дамыту агенттігі Төрағасының м.а. 02.04.2025 № 5 (10.07.2025 бастап қолданысқа енгізіледі) бірлескен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3. Талаптарда пайдаланылатын ұғымдар КЖ/ТҚҚ туралы </w:t>
      </w:r>
      <w:r>
        <w:rPr>
          <w:rFonts w:ascii="Times New Roman"/>
          <w:b w:val="false"/>
          <w:i w:val="false"/>
          <w:color w:val="000000"/>
          <w:sz w:val="28"/>
        </w:rPr>
        <w:t>Заңда</w:t>
      </w:r>
      <w:r>
        <w:rPr>
          <w:rFonts w:ascii="Times New Roman"/>
          <w:b w:val="false"/>
          <w:i w:val="false"/>
          <w:color w:val="000000"/>
          <w:sz w:val="28"/>
        </w:rPr>
        <w:t xml:space="preserve"> және "Тауар биржалары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мағыналарда қолданылады.</w:t>
      </w:r>
    </w:p>
    <w:bookmarkEnd w:id="13"/>
    <w:bookmarkStart w:name="z15" w:id="14"/>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14"/>
    <w:p>
      <w:pPr>
        <w:spacing w:after="0"/>
        <w:ind w:left="0"/>
        <w:jc w:val="both"/>
      </w:pPr>
      <w:r>
        <w:rPr>
          <w:rFonts w:ascii="Times New Roman"/>
          <w:b w:val="false"/>
          <w:i w:val="false"/>
          <w:color w:val="000000"/>
          <w:sz w:val="28"/>
        </w:rPr>
        <w:t>
      1) бөлінген байланыс арнасы – Субъектімен электрондық өзара іс-қимыл жасау үшін пайдаланылатын қаржы мониторингін жүзеге асыратын уәкілетті органның желісі;</w:t>
      </w:r>
    </w:p>
    <w:p>
      <w:pPr>
        <w:spacing w:after="0"/>
        <w:ind w:left="0"/>
        <w:jc w:val="both"/>
      </w:pPr>
      <w:r>
        <w:rPr>
          <w:rFonts w:ascii="Times New Roman"/>
          <w:b w:val="false"/>
          <w:i w:val="false"/>
          <w:color w:val="000000"/>
          <w:sz w:val="28"/>
        </w:rPr>
        <w:t xml:space="preserve">
      2) ҚМ-1 нысаны –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кiрiстердi заңдастыруға (жылыстатуға), терроризмдi қаржыландыруға және жаппай қырып-жою қаруын таратуды қаржыландыруға қарсы iс-қимыл (бұдан әрі – КЖ/ТҚ/ЖҚҚТҚҚІ) саласындағы қаржылық мониторинг жөніндегі уәкілетті орган бекітетін Қаржы мониторингі субъектілерімен мәліметтерді беру қағидаларында көзделген қаржылық мониторингке жататын операция туралы мәліметтер мен ақпараттың нысаны;</w:t>
      </w:r>
    </w:p>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КЖ/ТҚ/ ЖҚҚТҚ) – Субъектілерді КЖ/ТҚ/ЖҚҚТҚ заңдастыру процестеріне немесе өзге де қылмыстық қызметке әдейі немесе абайсызда тарту мүмкіндігі;</w:t>
      </w:r>
    </w:p>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басқару – Субъектілердің КЖ/ТҚ/ЖҚҚТҚ заңдастыру тәуекелдерін анықтау, мониторингтеу, сондай-ақ оларды барынша азайту (қызметтерге, клиенттерге қатысты) бойынша қабылдайтын шаралар жиынтығы;</w:t>
      </w:r>
    </w:p>
    <w:p>
      <w:pPr>
        <w:spacing w:after="0"/>
        <w:ind w:left="0"/>
        <w:jc w:val="both"/>
      </w:pPr>
      <w:r>
        <w:rPr>
          <w:rFonts w:ascii="Times New Roman"/>
          <w:b w:val="false"/>
          <w:i w:val="false"/>
          <w:color w:val="000000"/>
          <w:sz w:val="28"/>
        </w:rPr>
        <w:t>
      5) мiнсiз iскерлiк бедел – кәсiпқойлықты, адалдықты растайтын фактiлердiң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pPr>
        <w:spacing w:after="0"/>
        <w:ind w:left="0"/>
        <w:jc w:val="both"/>
      </w:pPr>
      <w:r>
        <w:rPr>
          <w:rFonts w:ascii="Times New Roman"/>
          <w:b w:val="false"/>
          <w:i w:val="false"/>
          <w:color w:val="000000"/>
          <w:sz w:val="28"/>
        </w:rPr>
        <w:t xml:space="preserve">
      6) уәкілетті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КЖ/ТҚ/ЖҚҚТҚҚІ жөніндегі өзге де шараларды қабылдайтын мемлекеттiк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5. Ішкі бақылау мынадай мақсаттарда жүзеге асырылады:</w:t>
      </w:r>
    </w:p>
    <w:bookmarkEnd w:id="15"/>
    <w:p>
      <w:pPr>
        <w:spacing w:after="0"/>
        <w:ind w:left="0"/>
        <w:jc w:val="both"/>
      </w:pPr>
      <w:r>
        <w:rPr>
          <w:rFonts w:ascii="Times New Roman"/>
          <w:b w:val="false"/>
          <w:i w:val="false"/>
          <w:color w:val="000000"/>
          <w:sz w:val="28"/>
        </w:rPr>
        <w:t xml:space="preserve">
      1) Субъектілердің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p>
      <w:pPr>
        <w:spacing w:after="0"/>
        <w:ind w:left="0"/>
        <w:jc w:val="both"/>
      </w:pPr>
      <w:r>
        <w:rPr>
          <w:rFonts w:ascii="Times New Roman"/>
          <w:b w:val="false"/>
          <w:i w:val="false"/>
          <w:color w:val="000000"/>
          <w:sz w:val="28"/>
        </w:rPr>
        <w:t>
      2) КЖ/ТҚ/ЖҚҚТҚ заңдастыру тәуекелдерін басқару үшін жеткілікті деңгейде ішкі бақылау жүйесінің тиімділігін қолдау болып табылады;</w:t>
      </w:r>
    </w:p>
    <w:p>
      <w:pPr>
        <w:spacing w:after="0"/>
        <w:ind w:left="0"/>
        <w:jc w:val="both"/>
      </w:pPr>
      <w:r>
        <w:rPr>
          <w:rFonts w:ascii="Times New Roman"/>
          <w:b w:val="false"/>
          <w:i w:val="false"/>
          <w:color w:val="000000"/>
          <w:sz w:val="28"/>
        </w:rPr>
        <w:t>
      3) КЖ/ТҚ/ ЖҚҚТҚ заңдастыру тәуекелдерін барынша азайту.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6. КЖ/ТҚ/ЖҚҚТҚҚІ мақсатында ішкі бақылауды ұйымдастыру шеңберінде Субъектілер:</w:t>
      </w:r>
    </w:p>
    <w:bookmarkEnd w:id="16"/>
    <w:p>
      <w:pPr>
        <w:spacing w:after="0"/>
        <w:ind w:left="0"/>
        <w:jc w:val="both"/>
      </w:pPr>
      <w:r>
        <w:rPr>
          <w:rFonts w:ascii="Times New Roman"/>
          <w:b w:val="false"/>
          <w:i w:val="false"/>
          <w:color w:val="000000"/>
          <w:sz w:val="28"/>
        </w:rPr>
        <w:t>
      1) КЖ/ТҚ/ЖҚҚТҚҚІ мақсатында ұйымның ішкі аудит қызметінің не ішкі аудит жүргізуге уәкілетті өзге органның ішкі бақылау тиімділігін бағалауды, сондай-ақ тәуелсіз аудит жүргізуге шешім болған жағдайда тәуелсіз аудит жүргізуін қамтитын ішкі бақылау қағидаларын Талаптарға сәйкес басқару органмен немесе атқарушы органмен әзірлеуді және қабылдауды;</w:t>
      </w:r>
    </w:p>
    <w:p>
      <w:pPr>
        <w:spacing w:after="0"/>
        <w:ind w:left="0"/>
        <w:jc w:val="both"/>
      </w:pPr>
      <w:r>
        <w:rPr>
          <w:rFonts w:ascii="Times New Roman"/>
          <w:b w:val="false"/>
          <w:i w:val="false"/>
          <w:color w:val="000000"/>
          <w:sz w:val="28"/>
        </w:rPr>
        <w:t>
      2) бөлінген байланыс арнасының болуын қамтамасыз етеді.</w:t>
      </w:r>
    </w:p>
    <w:p>
      <w:pPr>
        <w:spacing w:after="0"/>
        <w:ind w:left="0"/>
        <w:jc w:val="both"/>
      </w:pPr>
      <w:r>
        <w:rPr>
          <w:rFonts w:ascii="Times New Roman"/>
          <w:b w:val="false"/>
          <w:i w:val="false"/>
          <w:color w:val="000000"/>
          <w:sz w:val="28"/>
        </w:rPr>
        <w:t>
      Ішкі бақылау ережелері – қаржылық мониторинг субъектісінің жоғары басшылығы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өзгеріс енгізілді - ҚР Қаржылық мониторинг агенттігі Төрағасының 01.04.2025 </w:t>
      </w:r>
      <w:r>
        <w:rPr>
          <w:rFonts w:ascii="Times New Roman"/>
          <w:b w:val="false"/>
          <w:i w:val="false"/>
          <w:color w:val="000000"/>
          <w:sz w:val="28"/>
        </w:rPr>
        <w:t>№ 6</w:t>
      </w:r>
      <w:r>
        <w:rPr>
          <w:rFonts w:ascii="Times New Roman"/>
          <w:b w:val="false"/>
          <w:i w:val="false"/>
          <w:color w:val="ff0000"/>
          <w:sz w:val="28"/>
        </w:rPr>
        <w:t xml:space="preserve"> және ҚР Бәсекелестікті қорғау және дамыту агенттігі Төрағасының м.а. 02.04.2025 № 5 (10.07.2025 бастап қолданысқа енгізіледі) бірлескен бұйрықтарымен.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7. Ішкі бақылау қағидалары (бұдан әрі – ІБҚ) КЖ/ТҚ/ЖҚҚТҚҚІ-ға бағытталған жұмыстың ұйымдастырушылық негіздерін реттейтін және КЖ/ТҚ/ЖҚҚТҚҚІ мақсатында Субъектілердің іс-қимыл тәртібін белгілейтін құжат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xml:space="preserve">
      8. ІБҚ КЖ/ТҚҚ Заңның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01.04.2025 </w:t>
      </w:r>
      <w:r>
        <w:rPr>
          <w:rFonts w:ascii="Times New Roman"/>
          <w:b w:val="false"/>
          <w:i w:val="false"/>
          <w:color w:val="000000"/>
          <w:sz w:val="28"/>
        </w:rPr>
        <w:t>№ 6</w:t>
      </w:r>
      <w:r>
        <w:rPr>
          <w:rFonts w:ascii="Times New Roman"/>
          <w:b w:val="false"/>
          <w:i w:val="false"/>
          <w:color w:val="ff0000"/>
          <w:sz w:val="28"/>
        </w:rPr>
        <w:t xml:space="preserve"> және ҚР Бәсекелестікті қорғау және дамыту агенттігі Төрағасының м.а. 02.04.2025 № 5 (10.07.2025 бастап қолданысқа енгізіледі) бірлескен бұйрығымен.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9. ІБҚ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тағайындауды, сондай-ақ Субъектілердің ІБҚ-ның іске асырылуына және сақталуына жауапты қызметкерлеріне қойылатын өзге де талаптарды, оның ішінде мінсіз іскерлік беделінің болуын көздейді.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10. КЖ/ТҚҚ туралы Қазақстан Республикасының заңнамасына өзгерістер және (немесе) толықтырулар енгізілген жағдайда, Субъектілер ресми жарияланған кезден бастап күнтізбелік 30 (отыз) күн ішінде ІБҚ-ға тиісті өзгерістер және (немесе) толықтырулар енгізеді.</w:t>
      </w:r>
    </w:p>
    <w:bookmarkEnd w:id="20"/>
    <w:bookmarkStart w:name="z33" w:id="21"/>
    <w:p>
      <w:pPr>
        <w:spacing w:after="0"/>
        <w:ind w:left="0"/>
        <w:jc w:val="left"/>
      </w:pPr>
      <w:r>
        <w:rPr>
          <w:rFonts w:ascii="Times New Roman"/>
          <w:b/>
          <w:i w:val="false"/>
          <w:color w:val="000000"/>
        </w:rPr>
        <w:t xml:space="preserve"> 2-тарау. Субъектінің басшы қызметкерлерінің немесе Субъектінің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 туралы талапты, сондай-ақ Субъектілерінің ІБҚ-ның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КЖ/ТҚ/ЖҚҚТҚҚІ мақсатында ішкі бақылауды ұйымдастыру бағдарламасы</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Қаржылық мониторинг агенттігі Төрағасының 09.09.2022 </w:t>
      </w:r>
      <w:r>
        <w:rPr>
          <w:rFonts w:ascii="Times New Roman"/>
          <w:b w:val="false"/>
          <w:i w:val="false"/>
          <w:color w:val="ff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p>
    <w:bookmarkStart w:name="z34" w:id="22"/>
    <w:p>
      <w:pPr>
        <w:spacing w:after="0"/>
        <w:ind w:left="0"/>
        <w:jc w:val="both"/>
      </w:pPr>
      <w:r>
        <w:rPr>
          <w:rFonts w:ascii="Times New Roman"/>
          <w:b w:val="false"/>
          <w:i w:val="false"/>
          <w:color w:val="000000"/>
          <w:sz w:val="28"/>
        </w:rPr>
        <w:t>
      11. КЖ/ТҚ/ЖҚҚТҚҚІ мақсатында ішкі бақылауды ұйымдастыру бағдарламасы (бұдан әрі – Бағдарлама) мынадай рәсімдерді қамтиды:</w:t>
      </w:r>
    </w:p>
    <w:bookmarkEnd w:id="22"/>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жүйесі мен бағдарламалық қамтамасыз етулерді қолдану;</w:t>
      </w:r>
    </w:p>
    <w:p>
      <w:pPr>
        <w:spacing w:after="0"/>
        <w:ind w:left="0"/>
        <w:jc w:val="both"/>
      </w:pPr>
      <w:r>
        <w:rPr>
          <w:rFonts w:ascii="Times New Roman"/>
          <w:b w:val="false"/>
          <w:i w:val="false"/>
          <w:color w:val="000000"/>
          <w:sz w:val="28"/>
        </w:rPr>
        <w:t>
      2) клиенттерге іскерлік қатынастар орнатудан бас тартқан және іскерлік қатынастарды тоқтатқан, ақшамен және (немесе) өзге мүлікпен операциялар жүргізуден бас тартқан және ақшамен және (немесе) өзге мүлікпен операцияларды тоқтату жөнінде шаралар қолданған жағдайларда тоқтатылады;</w:t>
      </w:r>
    </w:p>
    <w:p>
      <w:pPr>
        <w:spacing w:after="0"/>
        <w:ind w:left="0"/>
        <w:jc w:val="both"/>
      </w:pPr>
      <w:r>
        <w:rPr>
          <w:rFonts w:ascii="Times New Roman"/>
          <w:b w:val="false"/>
          <w:i w:val="false"/>
          <w:color w:val="000000"/>
          <w:sz w:val="28"/>
        </w:rPr>
        <w:t xml:space="preserve">
      3) КЖ/ТҚҚ туралы Заңның 4-баптың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операцияны күдікті операция ретінде тануы;</w:t>
      </w:r>
    </w:p>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фактілері туралы, қаржы мониторингіне жататын операциялар туралы мәліметтер мен ақпаратты, уәкілетті органға беру;</w:t>
      </w:r>
    </w:p>
    <w:p>
      <w:pPr>
        <w:spacing w:after="0"/>
        <w:ind w:left="0"/>
        <w:jc w:val="both"/>
      </w:pPr>
      <w:r>
        <w:rPr>
          <w:rFonts w:ascii="Times New Roman"/>
          <w:b w:val="false"/>
          <w:i w:val="false"/>
          <w:color w:val="000000"/>
          <w:sz w:val="28"/>
        </w:rPr>
        <w:t>
      5) қаржылық мониторингке жататын және уәкілетті органға жолданатын операциялар туралы мәліметтерді құжаттамалық тіркеу;</w:t>
      </w:r>
    </w:p>
    <w:p>
      <w:pPr>
        <w:spacing w:after="0"/>
        <w:ind w:left="0"/>
        <w:jc w:val="both"/>
      </w:pPr>
      <w:r>
        <w:rPr>
          <w:rFonts w:ascii="Times New Roman"/>
          <w:b w:val="false"/>
          <w:i w:val="false"/>
          <w:color w:val="000000"/>
          <w:sz w:val="28"/>
        </w:rPr>
        <w:t>
      6) Субъект қызметкерлерінің өздеріне белгілі болған, Субъект қызметкерлері жол берген Қазақстан Республикасының КЖ/ТҚҚ, ІБҚ туралы заңнамасын бұзу фактілері туралы басшыға хабардар ету;</w:t>
      </w:r>
    </w:p>
    <w:p>
      <w:pPr>
        <w:spacing w:after="0"/>
        <w:ind w:left="0"/>
        <w:jc w:val="both"/>
      </w:pPr>
      <w:r>
        <w:rPr>
          <w:rFonts w:ascii="Times New Roman"/>
          <w:b w:val="false"/>
          <w:i w:val="false"/>
          <w:color w:val="000000"/>
          <w:sz w:val="28"/>
        </w:rPr>
        <w:t>
      7) КЖ/ТҚ/ЖҚҚТҚҚІ мақсатында ІБҚ-ның іске асырылуына және сақталуына жауапты тұлғаның ішкі бақылауды жүзеге асыру кезінде ұйымның басқа бөлімшелерімен, персоналымен, филиалдарымен, уәкілетті органдармен және олардың лауазымды тұлғаларымен өзара іс-қимылы;</w:t>
      </w:r>
    </w:p>
    <w:p>
      <w:pPr>
        <w:spacing w:after="0"/>
        <w:ind w:left="0"/>
        <w:jc w:val="both"/>
      </w:pPr>
      <w:r>
        <w:rPr>
          <w:rFonts w:ascii="Times New Roman"/>
          <w:b w:val="false"/>
          <w:i w:val="false"/>
          <w:color w:val="000000"/>
          <w:sz w:val="28"/>
        </w:rPr>
        <w:t>
      8) бақылау ұйымдары үшін КЖ/ТҚ/ЖҚҚТҚҚІ бойынша талаптарды ұйымды бақылауға ие заңды тұлғаның сипаттамасы;</w:t>
      </w:r>
    </w:p>
    <w:p>
      <w:pPr>
        <w:spacing w:after="0"/>
        <w:ind w:left="0"/>
        <w:jc w:val="both"/>
      </w:pPr>
      <w:r>
        <w:rPr>
          <w:rFonts w:ascii="Times New Roman"/>
          <w:b w:val="false"/>
          <w:i w:val="false"/>
          <w:color w:val="000000"/>
          <w:sz w:val="28"/>
        </w:rPr>
        <w:t>
      9) КЖ/ТҚ/ЖҚҚТҚҚІ мақсатында ұйымның ішкі аудит қызметінің не ішкі аудит жүргізуге уәкілетті өзге органның ішкі бақылау тиімділігін бағалауды, сондай-ақ тәуелсіз аудит жүргізуге шешім болған жағдайда тәуелсіз аудит жүргізудің нәтижелері бойынша басқарушылық есептілікті уәкілетті органдарға және ұйымның лауазымды тұлғаларына дайындау және ұсыну;</w:t>
      </w:r>
    </w:p>
    <w:p>
      <w:pPr>
        <w:spacing w:after="0"/>
        <w:ind w:left="0"/>
        <w:jc w:val="both"/>
      </w:pPr>
      <w:r>
        <w:rPr>
          <w:rFonts w:ascii="Times New Roman"/>
          <w:b w:val="false"/>
          <w:i w:val="false"/>
          <w:color w:val="000000"/>
          <w:sz w:val="28"/>
        </w:rPr>
        <w:t>
      10) клиентті (оның өкілін) және бенефициарлық меншік иесін сәйкестендіру, оның ішінде клиентті (оның өкілін) және бенефициарлық меншік иесін, бейрезидент заңды тұлғаны, заңды тұлға құрмай шетелдік құрылымын тиісінше тексерудің оңайлатылған және күшейтілген шараларын қолдану рәсімдерінің ерекшеліктері;</w:t>
      </w:r>
    </w:p>
    <w:p>
      <w:pPr>
        <w:spacing w:after="0"/>
        <w:ind w:left="0"/>
        <w:jc w:val="both"/>
      </w:pPr>
      <w:r>
        <w:rPr>
          <w:rFonts w:ascii="Times New Roman"/>
          <w:b w:val="false"/>
          <w:i w:val="false"/>
          <w:color w:val="000000"/>
          <w:sz w:val="28"/>
        </w:rPr>
        <w:t>
      11) КЖ/ТҚ/ЖҚҚТҚ заңдастыру типологияларына, схемалары мен тәсілдеріне сәйкес келетін сипаттамалары бар клиент операциясын күдікті ретінде тану;</w:t>
      </w:r>
    </w:p>
    <w:p>
      <w:pPr>
        <w:spacing w:after="0"/>
        <w:ind w:left="0"/>
        <w:jc w:val="both"/>
      </w:pPr>
      <w:r>
        <w:rPr>
          <w:rFonts w:ascii="Times New Roman"/>
          <w:b w:val="false"/>
          <w:i w:val="false"/>
          <w:color w:val="000000"/>
          <w:sz w:val="28"/>
        </w:rPr>
        <w:t>
      12) КЖ/ТҚ/ЖҚҚТҚ заңдастыру тәуекелдерін бағалау нәтижелерін бағалау, айқындау, құжаттамалық тіркеу және жаңарту;</w:t>
      </w:r>
    </w:p>
    <w:p>
      <w:pPr>
        <w:spacing w:after="0"/>
        <w:ind w:left="0"/>
        <w:jc w:val="both"/>
      </w:pPr>
      <w:r>
        <w:rPr>
          <w:rFonts w:ascii="Times New Roman"/>
          <w:b w:val="false"/>
          <w:i w:val="false"/>
          <w:color w:val="000000"/>
          <w:sz w:val="28"/>
        </w:rPr>
        <w:t>
      13) бақылау шараларын, КЖ/ТҚ/ЖҚҚТҚ заңдастыру тәуекелдерін басқару және КЖ/ТҚ/ЖҚҚТҚ заңдастыру тәуекелдерін төмендету жөніндегі рәсімдерді әзірлеу;</w:t>
      </w:r>
    </w:p>
    <w:p>
      <w:pPr>
        <w:spacing w:after="0"/>
        <w:ind w:left="0"/>
        <w:jc w:val="both"/>
      </w:pPr>
      <w:r>
        <w:rPr>
          <w:rFonts w:ascii="Times New Roman"/>
          <w:b w:val="false"/>
          <w:i w:val="false"/>
          <w:color w:val="000000"/>
          <w:sz w:val="28"/>
        </w:rPr>
        <w:t>
      14) КЖ/ТҚ/ЖҚҚТҚ заңдастыру тәуекелінің дәрежесін ескере отырып, өз клиенттерін сыныптау;</w:t>
      </w:r>
    </w:p>
    <w:p>
      <w:pPr>
        <w:spacing w:after="0"/>
        <w:ind w:left="0"/>
        <w:jc w:val="both"/>
      </w:pPr>
      <w:r>
        <w:rPr>
          <w:rFonts w:ascii="Times New Roman"/>
          <w:b w:val="false"/>
          <w:i w:val="false"/>
          <w:color w:val="000000"/>
          <w:sz w:val="28"/>
        </w:rPr>
        <w:t>
      15) барлық құжаттар мен мәліметтерді, оның ішінде біржолғы операциялар бойынша, сондай-ақ клиенттің (оның өкілін)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сақтау;</w:t>
      </w:r>
    </w:p>
    <w:p>
      <w:pPr>
        <w:spacing w:after="0"/>
        <w:ind w:left="0"/>
        <w:jc w:val="both"/>
      </w:pPr>
      <w:r>
        <w:rPr>
          <w:rFonts w:ascii="Times New Roman"/>
          <w:b w:val="false"/>
          <w:i w:val="false"/>
          <w:color w:val="000000"/>
          <w:sz w:val="28"/>
        </w:rPr>
        <w:t>
      16) заңды тұлға басшысының реттеуші және міндеттеуші өкілеттіктері туралы ақпаратты тіркеу.</w:t>
      </w:r>
    </w:p>
    <w:p>
      <w:pPr>
        <w:spacing w:after="0"/>
        <w:ind w:left="0"/>
        <w:jc w:val="both"/>
      </w:pPr>
      <w:r>
        <w:rPr>
          <w:rFonts w:ascii="Times New Roman"/>
          <w:b w:val="false"/>
          <w:i w:val="false"/>
          <w:color w:val="000000"/>
          <w:sz w:val="28"/>
        </w:rPr>
        <w:t>
      Субъектінің КЖ/ТҚ/ЖҚҚТҚҚІ мақсатында ішкі бақылауды ұйымдастыру бойынша қосымша шараларды бағдарламаға енгізуіне жол беріледі.</w:t>
      </w:r>
    </w:p>
    <w:p>
      <w:pPr>
        <w:spacing w:after="0"/>
        <w:ind w:left="0"/>
        <w:jc w:val="both"/>
      </w:pPr>
      <w:r>
        <w:rPr>
          <w:rFonts w:ascii="Times New Roman"/>
          <w:b w:val="false"/>
          <w:i w:val="false"/>
          <w:color w:val="000000"/>
          <w:sz w:val="28"/>
        </w:rPr>
        <w:t>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арасынан ІБҚ-ның іске асырылуына және сақталуына жауапты адамды (бұдан әрі – жауапты қызметкер), сондай-ақ Субъектілердің ІБҚ-ның іске асырылуына және сақталуына жауапты қызметкерлерін (бұдан әрі – КЖ/ТҚҚ/ЖҚҚТҚІ жөніндегі бөлімшенің қызметкері) тағайындайды.</w:t>
      </w:r>
    </w:p>
    <w:p>
      <w:pPr>
        <w:spacing w:after="0"/>
        <w:ind w:left="0"/>
        <w:jc w:val="both"/>
      </w:pPr>
      <w:r>
        <w:rPr>
          <w:rFonts w:ascii="Times New Roman"/>
          <w:b w:val="false"/>
          <w:i w:val="false"/>
          <w:color w:val="000000"/>
          <w:sz w:val="28"/>
        </w:rPr>
        <w:t>
      Жауапты қызметкер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тауар биржалары саласында кемінде екі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both"/>
      </w:pPr>
      <w:r>
        <w:rPr>
          <w:rFonts w:ascii="Times New Roman"/>
          <w:b w:val="false"/>
          <w:i w:val="false"/>
          <w:color w:val="000000"/>
          <w:sz w:val="28"/>
        </w:rPr>
        <w:t>
      КЖ/ТҚ/ЖҚҚТҚҚІ жөніндегі бөлімшенің қызметкері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тауар биржалары саласында кемінде бір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өзгеріс енгізілді - ҚР Қаржылық мониторинг агенттігі Төрағасының 01.04.2025 </w:t>
      </w:r>
      <w:r>
        <w:rPr>
          <w:rFonts w:ascii="Times New Roman"/>
          <w:b w:val="false"/>
          <w:i w:val="false"/>
          <w:color w:val="000000"/>
          <w:sz w:val="28"/>
        </w:rPr>
        <w:t>№ 6</w:t>
      </w:r>
      <w:r>
        <w:rPr>
          <w:rFonts w:ascii="Times New Roman"/>
          <w:b w:val="false"/>
          <w:i w:val="false"/>
          <w:color w:val="ff0000"/>
          <w:sz w:val="28"/>
        </w:rPr>
        <w:t xml:space="preserve"> және ҚР Бәсекелестікті қорғау және дамыту агенттігі Төрағасының м.а. 02.04.2025 № 5 (10.07.2025 бастап қолданысқа енгізіледі) бірлескен бұйрықтарымен.</w:t>
      </w:r>
      <w:r>
        <w:br/>
      </w:r>
      <w:r>
        <w:rPr>
          <w:rFonts w:ascii="Times New Roman"/>
          <w:b w:val="false"/>
          <w:i w:val="false"/>
          <w:color w:val="000000"/>
          <w:sz w:val="28"/>
        </w:rPr>
        <w:t>
</w:t>
      </w:r>
    </w:p>
    <w:bookmarkStart w:name="z55" w:id="23"/>
    <w:p>
      <w:pPr>
        <w:spacing w:after="0"/>
        <w:ind w:left="0"/>
        <w:jc w:val="both"/>
      </w:pPr>
      <w:r>
        <w:rPr>
          <w:rFonts w:ascii="Times New Roman"/>
          <w:b w:val="false"/>
          <w:i w:val="false"/>
          <w:color w:val="000000"/>
          <w:sz w:val="28"/>
        </w:rPr>
        <w:t>
      12. КЖ/ТҚ/ЖҚҚТҚҚІ мақсатында ішкі бақылауды ұйымдастыру бағдарламасына сәйкес жауапты қызметкердің не КЖ/ТҚ/ЖҚҚТҚҚІ жөніндегі бөлімше қызметкерінің функциялары:</w:t>
      </w:r>
    </w:p>
    <w:bookmarkEnd w:id="23"/>
    <w:p>
      <w:pPr>
        <w:spacing w:after="0"/>
        <w:ind w:left="0"/>
        <w:jc w:val="both"/>
      </w:pPr>
      <w:r>
        <w:rPr>
          <w:rFonts w:ascii="Times New Roman"/>
          <w:b w:val="false"/>
          <w:i w:val="false"/>
          <w:color w:val="000000"/>
          <w:sz w:val="28"/>
        </w:rPr>
        <w:t>
      1) ІБҚ әзірлеу және келісу, оларға субъект басшысымен өзгерістер және (немесе) толықтырулар енгізу, сондай-ақ ІБҚ іске асыру және сақтау мониторингі;</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 және бақылау;</w:t>
      </w:r>
    </w:p>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p>
      <w:pPr>
        <w:spacing w:after="0"/>
        <w:ind w:left="0"/>
        <w:jc w:val="both"/>
      </w:pPr>
      <w:r>
        <w:rPr>
          <w:rFonts w:ascii="Times New Roman"/>
          <w:b w:val="false"/>
          <w:i w:val="false"/>
          <w:color w:val="000000"/>
          <w:sz w:val="28"/>
        </w:rPr>
        <w:t>
      4) клиенттердің операцияларын КЖ/ТҚ/ЖҚҚТҚ заңдастыру типологияларына, схемалары мен тәсілдеріне сәйкес келетін сипаттамалары бар операцияларға күрделі, ерекше ірі және басқа да ерекше операцияларға жатқызу туралы шешімдер қабылдау;</w:t>
      </w:r>
    </w:p>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 салулар жіберу;</w:t>
      </w:r>
    </w:p>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w:t>
      </w:r>
    </w:p>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p>
      <w:pPr>
        <w:spacing w:after="0"/>
        <w:ind w:left="0"/>
        <w:jc w:val="both"/>
      </w:pPr>
      <w:r>
        <w:rPr>
          <w:rFonts w:ascii="Times New Roman"/>
          <w:b w:val="false"/>
          <w:i w:val="false"/>
          <w:color w:val="000000"/>
          <w:sz w:val="28"/>
        </w:rPr>
        <w:t>
      13) КЖ/ТҚҚ туралы заңнаманың орындалуын бақылауды жүзеге асыру үшін уәкілетті органға ақпарат ұсыну;</w:t>
      </w:r>
    </w:p>
    <w:p>
      <w:pPr>
        <w:spacing w:after="0"/>
        <w:ind w:left="0"/>
        <w:jc w:val="both"/>
      </w:pPr>
      <w:r>
        <w:rPr>
          <w:rFonts w:ascii="Times New Roman"/>
          <w:b w:val="false"/>
          <w:i w:val="false"/>
          <w:color w:val="000000"/>
          <w:sz w:val="28"/>
        </w:rPr>
        <w:t>
      14) уәкілетті органға оның сұрау салуы бойынша ақпарат, мәліметтер мен құжаттар беру;</w:t>
      </w:r>
    </w:p>
    <w:p>
      <w:pPr>
        <w:spacing w:after="0"/>
        <w:ind w:left="0"/>
        <w:jc w:val="both"/>
      </w:pPr>
      <w:r>
        <w:rPr>
          <w:rFonts w:ascii="Times New Roman"/>
          <w:b w:val="false"/>
          <w:i w:val="false"/>
          <w:color w:val="000000"/>
          <w:sz w:val="28"/>
        </w:rPr>
        <w:t>
      15) ІБҚ іске асыру нәтижелері және субъект басшысына есептер қалыптастыру үшін КЖ/ТҚ/ЖҚҚТҚ тәуекелдерін басқару және КЖ/ТҚ/ЖҚҚТҚҚІ ішкі бақылау жүйесін жақсарту бойынша ұсынылатын шаралар туралы ақпарат дайындау;</w:t>
      </w:r>
    </w:p>
    <w:p>
      <w:pPr>
        <w:spacing w:after="0"/>
        <w:ind w:left="0"/>
        <w:jc w:val="both"/>
      </w:pPr>
      <w:r>
        <w:rPr>
          <w:rFonts w:ascii="Times New Roman"/>
          <w:b w:val="false"/>
          <w:i w:val="false"/>
          <w:color w:val="000000"/>
          <w:sz w:val="28"/>
        </w:rPr>
        <w:t>
      16) барлық құжаттар мен мәліметтерді сақтау жөніндегі шараларды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2" w:id="24"/>
    <w:p>
      <w:pPr>
        <w:spacing w:after="0"/>
        <w:ind w:left="0"/>
        <w:jc w:val="both"/>
      </w:pPr>
      <w:r>
        <w:rPr>
          <w:rFonts w:ascii="Times New Roman"/>
          <w:b w:val="false"/>
          <w:i w:val="false"/>
          <w:color w:val="000000"/>
          <w:sz w:val="28"/>
        </w:rPr>
        <w:t>
      13. Жүктелген функцияларға сәйкес субъектілер:</w:t>
      </w:r>
    </w:p>
    <w:bookmarkEnd w:id="24"/>
    <w:p>
      <w:pPr>
        <w:spacing w:after="0"/>
        <w:ind w:left="0"/>
        <w:jc w:val="both"/>
      </w:pPr>
      <w:r>
        <w:rPr>
          <w:rFonts w:ascii="Times New Roman"/>
          <w:b w:val="false"/>
          <w:i w:val="false"/>
          <w:color w:val="000000"/>
          <w:sz w:val="28"/>
        </w:rPr>
        <w:t>
      1) өкілеттіктерді жүзеге асыру кезінде алынған мәліметтердің құпиялылығын қамтамасыз етеді;</w:t>
      </w:r>
    </w:p>
    <w:p>
      <w:pPr>
        <w:spacing w:after="0"/>
        <w:ind w:left="0"/>
        <w:jc w:val="both"/>
      </w:pPr>
      <w:r>
        <w:rPr>
          <w:rFonts w:ascii="Times New Roman"/>
          <w:b w:val="false"/>
          <w:i w:val="false"/>
          <w:color w:val="000000"/>
          <w:sz w:val="28"/>
        </w:rPr>
        <w:t>
      2) Қазақстан Республикасының КЖ/ТҚҚ туралы заңнамасының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3)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сұрау салуы бойынша қажетті ақпаратты, мәліметтер мен құжаттарды ұсынады.</w:t>
      </w:r>
    </w:p>
    <w:p>
      <w:pPr>
        <w:spacing w:after="0"/>
        <w:ind w:left="0"/>
        <w:jc w:val="both"/>
      </w:pPr>
      <w:r>
        <w:rPr>
          <w:rFonts w:ascii="Times New Roman"/>
          <w:b w:val="false"/>
          <w:i w:val="false"/>
          <w:color w:val="000000"/>
          <w:sz w:val="28"/>
        </w:rPr>
        <w:t>
      Субъектілерге КЖ/ТҚ/ЖҚҚТҚҚІ бойынша жауапты қызметкердің немесе бөлімшенің қосымша функцияларын және өкілеттіктерін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7" w:id="25"/>
    <w:p>
      <w:pPr>
        <w:spacing w:after="0"/>
        <w:ind w:left="0"/>
        <w:jc w:val="both"/>
      </w:pPr>
      <w:r>
        <w:rPr>
          <w:rFonts w:ascii="Times New Roman"/>
          <w:b w:val="false"/>
          <w:i w:val="false"/>
          <w:color w:val="000000"/>
          <w:sz w:val="28"/>
        </w:rPr>
        <w:t xml:space="preserve">
      14. КЖ/ТҚҚ туралы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клиенттерді ақшамен және (немесе) өзге мүлікпен жасалатын операцияларды тоқтату бойынша қабылданған шаралар туралы, іскерлік қатынастарды орнатудан бас тарту туралы, сондай-ақ ақшамен және (немесе) өзге мүлікпен жасалатын операцияларды жүргізуден бас тарту туралы хабардар етуді қоспағанда, клиенттерді және өзге тұлғаларды осындай клиенттерге және өзге де тұлғаларға қатысты қабылданатын КЖ/ТҚ/ЖҚҚТҚҚІ бойынша шаралар туралы хабардар етуге тыйым салынады.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8" w:id="26"/>
    <w:p>
      <w:pPr>
        <w:spacing w:after="0"/>
        <w:ind w:left="0"/>
        <w:jc w:val="both"/>
      </w:pPr>
      <w:r>
        <w:rPr>
          <w:rFonts w:ascii="Times New Roman"/>
          <w:b w:val="false"/>
          <w:i w:val="false"/>
          <w:color w:val="000000"/>
          <w:sz w:val="28"/>
        </w:rPr>
        <w:t xml:space="preserve">
      15. Филиалдарда, өкілдіктерде және өзге де оқшауланған құрылымдық бөлімшелерде осы Талаптардың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13-тармақтарында</w:t>
      </w:r>
      <w:r>
        <w:rPr>
          <w:rFonts w:ascii="Times New Roman"/>
          <w:b w:val="false"/>
          <w:i w:val="false"/>
          <w:color w:val="000000"/>
          <w:sz w:val="28"/>
        </w:rPr>
        <w:t xml:space="preserve"> көзделген функциялар мен өкілеттіктер толық немесе ішінара жүктелген қызметкерлер болған кезде мұндай қызметкерлердің КЖ/ТҚ/ЖҚҚТҚҚІ мәселелері бойынша қызметін үйлестіруді жауапты қызметкер жүзеге асырады.</w:t>
      </w:r>
    </w:p>
    <w:bookmarkEnd w:id="26"/>
    <w:p>
      <w:pPr>
        <w:spacing w:after="0"/>
        <w:ind w:left="0"/>
        <w:jc w:val="both"/>
      </w:pPr>
      <w:r>
        <w:rPr>
          <w:rFonts w:ascii="Times New Roman"/>
          <w:b w:val="false"/>
          <w:i w:val="false"/>
          <w:color w:val="000000"/>
          <w:sz w:val="28"/>
        </w:rPr>
        <w:t>
      Егер Субъект бас ұйым болып табылған жағдайда жауапты қызметкер ІБҚ-ға шоғырландырылған негізде өзгерістер және (немесе) толықтырулар әзірлеуді, енгізуді жүзеге асырады, сондай-ақ оларды құрылымдық бөлімшелердің (филиалдардың, еншілес ұйымдардың, өкілдіктердің) орындауын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1" w:id="27"/>
    <w:p>
      <w:pPr>
        <w:spacing w:after="0"/>
        <w:ind w:left="0"/>
        <w:jc w:val="both"/>
      </w:pPr>
      <w:r>
        <w:rPr>
          <w:rFonts w:ascii="Times New Roman"/>
          <w:b w:val="false"/>
          <w:i w:val="false"/>
          <w:color w:val="000000"/>
          <w:sz w:val="28"/>
        </w:rPr>
        <w:t xml:space="preserve">
      16. Жауапты қызметкердің, сондай-ақ осы Талаптардың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функциялар жүктелген КЖ/ТҚ/ЖҚҚТҚҚІ бойынша бөлімше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2" w:id="28"/>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КЖ/ТҚ/ЖҚҚТҚ заңдастыру тәуекелін (тәуекелдің төмен, жоғары деңгейі) басқару бағдарламасы</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Қаржылық мониторинг агенттігі Төрағасының 09.09.2022 </w:t>
      </w:r>
      <w:r>
        <w:rPr>
          <w:rFonts w:ascii="Times New Roman"/>
          <w:b w:val="false"/>
          <w:i w:val="false"/>
          <w:color w:val="ff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p>
    <w:bookmarkStart w:name="z83" w:id="29"/>
    <w:p>
      <w:pPr>
        <w:spacing w:after="0"/>
        <w:ind w:left="0"/>
        <w:jc w:val="both"/>
      </w:pPr>
      <w:r>
        <w:rPr>
          <w:rFonts w:ascii="Times New Roman"/>
          <w:b w:val="false"/>
          <w:i w:val="false"/>
          <w:color w:val="000000"/>
          <w:sz w:val="28"/>
        </w:rPr>
        <w:t>
      17. КЖ/ТҚ/ЖҚҚТҚ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 заңдастыру тәуекелдерін басқару бағдарламасын әзірлейді.</w:t>
      </w:r>
    </w:p>
    <w:bookmarkEnd w:id="29"/>
    <w:p>
      <w:pPr>
        <w:spacing w:after="0"/>
        <w:ind w:left="0"/>
        <w:jc w:val="both"/>
      </w:pPr>
      <w:r>
        <w:rPr>
          <w:rFonts w:ascii="Times New Roman"/>
          <w:b w:val="false"/>
          <w:i w:val="false"/>
          <w:color w:val="000000"/>
          <w:sz w:val="28"/>
        </w:rPr>
        <w:t>
      КЖ/ТҚ/ЖҚҚТҚ заңдастыру тәуекелдерін басқару бағдарламасы мыналарды қамтиды, бірақ онымен шектелмейді:</w:t>
      </w:r>
    </w:p>
    <w:p>
      <w:pPr>
        <w:spacing w:after="0"/>
        <w:ind w:left="0"/>
        <w:jc w:val="both"/>
      </w:pPr>
      <w:r>
        <w:rPr>
          <w:rFonts w:ascii="Times New Roman"/>
          <w:b w:val="false"/>
          <w:i w:val="false"/>
          <w:color w:val="000000"/>
          <w:sz w:val="28"/>
        </w:rPr>
        <w:t>
      1) субъектінің КЖ/ТҚ/ЖҚҚТҚ заңдастыру тәуекелдерін басқаруды ұйымдастыру тәртібі, оның ішінде оның құрылымдық бөлімшелері (бар болса) бөлінісінде;</w:t>
      </w:r>
    </w:p>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заңдастыру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КЖ/ТҚ/ЖҚҚТҚҚ заңдастыру тәуекелдерін бағалау әдістемесін;</w:t>
      </w:r>
    </w:p>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заңдастыру тәуекелдеріне ұшырау дәрежесіне тұрақты мониторингті, талдауды және бақылауды жүзеге асыру тәртібі;</w:t>
      </w:r>
    </w:p>
    <w:p>
      <w:pPr>
        <w:spacing w:after="0"/>
        <w:ind w:left="0"/>
        <w:jc w:val="both"/>
      </w:pPr>
      <w:r>
        <w:rPr>
          <w:rFonts w:ascii="Times New Roman"/>
          <w:b w:val="false"/>
          <w:i w:val="false"/>
          <w:color w:val="000000"/>
          <w:sz w:val="28"/>
        </w:rPr>
        <w:t>
      4) клиенттердің тәуекелдері деңгейлерін қарауға арналған беру тәртібі, мерзімдері мен негіздері;</w:t>
      </w:r>
    </w:p>
    <w:p>
      <w:pPr>
        <w:spacing w:after="0"/>
        <w:ind w:left="0"/>
        <w:jc w:val="both"/>
      </w:pPr>
      <w:r>
        <w:rPr>
          <w:rFonts w:ascii="Times New Roman"/>
          <w:b w:val="false"/>
          <w:i w:val="false"/>
          <w:color w:val="000000"/>
          <w:sz w:val="28"/>
        </w:rPr>
        <w:t>
      5) жеке КЖ/ТҚҚ/ЖҚҚТҚ схемалары мен әдістерін әзірлеу;</w:t>
      </w:r>
    </w:p>
    <w:p>
      <w:pPr>
        <w:spacing w:after="0"/>
        <w:ind w:left="0"/>
        <w:jc w:val="both"/>
      </w:pPr>
      <w:r>
        <w:rPr>
          <w:rFonts w:ascii="Times New Roman"/>
          <w:b w:val="false"/>
          <w:i w:val="false"/>
          <w:color w:val="000000"/>
          <w:sz w:val="28"/>
        </w:rPr>
        <w:t>
      6) КЖ/ТҚҚ/ЖҚҚТҚ тәуекелінің жеке сценарийлері мен өлшемшарттарын әзірлеу.</w:t>
      </w:r>
    </w:p>
    <w:p>
      <w:pPr>
        <w:spacing w:after="0"/>
        <w:ind w:left="0"/>
        <w:jc w:val="both"/>
      </w:pPr>
      <w:r>
        <w:rPr>
          <w:rFonts w:ascii="Times New Roman"/>
          <w:b w:val="false"/>
          <w:i w:val="false"/>
          <w:color w:val="000000"/>
          <w:sz w:val="28"/>
        </w:rPr>
        <w:t>
      Субъектілер жыл сайынғы негізде субъектілер қызметтерінің КЖ/ТҚ/ЖҚҚТҚ заңдастыру тәуекелдерінің есебіндегі ақпаратты және тәуекелдердің мынадай ерекше санаттарын ескере отырып, КЖ/ТҚ/ЖҚҚТҚ заңдастыру тәуекелдеріне ұшырағыштық дәрежесін бағалауды жүзеге асырады: клиенттердің типі бойынша тәуекел, елдік (географиялық) тәуекел, қызмет көрсету тәуекелі және (немесе) оны ұсыну тәсілі.</w:t>
      </w:r>
    </w:p>
    <w:p>
      <w:pPr>
        <w:spacing w:after="0"/>
        <w:ind w:left="0"/>
        <w:jc w:val="both"/>
      </w:pPr>
      <w:r>
        <w:rPr>
          <w:rFonts w:ascii="Times New Roman"/>
          <w:b w:val="false"/>
          <w:i w:val="false"/>
          <w:color w:val="000000"/>
          <w:sz w:val="28"/>
        </w:rPr>
        <w:t>
      Субъектілер қызметтерінің (өнімдерінің) КЖ/ТҚ/ЖҚҚТҚ заңдастыру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p>
      <w:pPr>
        <w:spacing w:after="0"/>
        <w:ind w:left="0"/>
        <w:jc w:val="both"/>
      </w:pPr>
      <w:r>
        <w:rPr>
          <w:rFonts w:ascii="Times New Roman"/>
          <w:b w:val="false"/>
          <w:i w:val="false"/>
          <w:color w:val="000000"/>
          <w:sz w:val="28"/>
        </w:rPr>
        <w:t>
      Тәуекелдерді бағалау нәтижелері және оларды барынша азайту жоспары уәкілетті органға жыл сайын бөлінген байланыс арнасы арқылы, сондай-ақ реттеуші мемлекеттік органдарға, Субъектілер мүшелері болып табылатын Қазақстан Республикасының коммерциялық емес ұйымдарына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өзгеріс енгізілді - - ҚР Қаржылық мониторинг агенттігі Төрағасының 01.04.2025 </w:t>
      </w:r>
      <w:r>
        <w:rPr>
          <w:rFonts w:ascii="Times New Roman"/>
          <w:b w:val="false"/>
          <w:i w:val="false"/>
          <w:color w:val="000000"/>
          <w:sz w:val="28"/>
        </w:rPr>
        <w:t>№ 6</w:t>
      </w:r>
      <w:r>
        <w:rPr>
          <w:rFonts w:ascii="Times New Roman"/>
          <w:b w:val="false"/>
          <w:i w:val="false"/>
          <w:color w:val="ff0000"/>
          <w:sz w:val="28"/>
        </w:rPr>
        <w:t xml:space="preserve"> және ҚР Бәсекелестікті қорғау және дамыту агенттігі Төрағасының м.а. 02.04.2025 № 5 (10.07.2025 бастап қолданысқа енгізіледі) бірлескен бұйрықтарымен.</w:t>
      </w:r>
      <w:r>
        <w:br/>
      </w:r>
      <w:r>
        <w:rPr>
          <w:rFonts w:ascii="Times New Roman"/>
          <w:b w:val="false"/>
          <w:i w:val="false"/>
          <w:color w:val="000000"/>
          <w:sz w:val="28"/>
        </w:rPr>
        <w:t>
</w:t>
      </w:r>
    </w:p>
    <w:bookmarkStart w:name="z92" w:id="30"/>
    <w:p>
      <w:pPr>
        <w:spacing w:after="0"/>
        <w:ind w:left="0"/>
        <w:jc w:val="both"/>
      </w:pPr>
      <w:r>
        <w:rPr>
          <w:rFonts w:ascii="Times New Roman"/>
          <w:b w:val="false"/>
          <w:i w:val="false"/>
          <w:color w:val="000000"/>
          <w:sz w:val="28"/>
        </w:rPr>
        <w:t>
      18. Мәртебесі және (немесе) қызметі КЖ/ТҚ/ЖҚҚТҚ заңдастыру тәуекелін арттыратын клиенттердің түрлеріне келесі факторлар жатады, бірақ олармен шектелмейді:</w:t>
      </w:r>
    </w:p>
    <w:bookmarkEnd w:id="30"/>
    <w:p>
      <w:pPr>
        <w:spacing w:after="0"/>
        <w:ind w:left="0"/>
        <w:jc w:val="both"/>
      </w:pPr>
      <w:r>
        <w:rPr>
          <w:rFonts w:ascii="Times New Roman"/>
          <w:b w:val="false"/>
          <w:i w:val="false"/>
          <w:color w:val="000000"/>
          <w:sz w:val="28"/>
        </w:rPr>
        <w:t>
      1) жария лауазымды адамдар, олардың жұбайы (зайыбы) мен жақын туыстары, сондай-ақ аталған адамдар бенефициарлық иеленушілері болып табылатын заңды тұлғалар;</w:t>
      </w:r>
    </w:p>
    <w:p>
      <w:pPr>
        <w:spacing w:after="0"/>
        <w:ind w:left="0"/>
        <w:jc w:val="both"/>
      </w:pPr>
      <w:r>
        <w:rPr>
          <w:rFonts w:ascii="Times New Roman"/>
          <w:b w:val="false"/>
          <w:i w:val="false"/>
          <w:color w:val="000000"/>
          <w:sz w:val="28"/>
        </w:rPr>
        <w:t>
      2) азаматтығы жоқ адамдар;</w:t>
      </w:r>
    </w:p>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w:t>
      </w:r>
    </w:p>
    <w:p>
      <w:pPr>
        <w:spacing w:after="0"/>
        <w:ind w:left="0"/>
        <w:jc w:val="both"/>
      </w:pPr>
      <w:r>
        <w:rPr>
          <w:rFonts w:ascii="Times New Roman"/>
          <w:b w:val="false"/>
          <w:i w:val="false"/>
          <w:color w:val="000000"/>
          <w:sz w:val="28"/>
        </w:rPr>
        <w:t>
      Тізім және Тізбелер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талап етеді;</w:t>
      </w:r>
    </w:p>
    <w:p>
      <w:pPr>
        <w:spacing w:after="0"/>
        <w:ind w:left="0"/>
        <w:jc w:val="both"/>
      </w:pPr>
      <w:r>
        <w:rPr>
          <w:rFonts w:ascii="Times New Roman"/>
          <w:b w:val="false"/>
          <w:i w:val="false"/>
          <w:color w:val="000000"/>
          <w:sz w:val="28"/>
        </w:rPr>
        <w:t>
      9) өзіне қатысты субъект бұрын күдік келтірген клиент;</w:t>
      </w:r>
    </w:p>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(оның өкілін) және бенефициарлық меншік иесін тиісінше тексеру рәсімдерінен жалтаруға бағытталған іс-әрекеттерді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4" w:id="31"/>
    <w:p>
      <w:pPr>
        <w:spacing w:after="0"/>
        <w:ind w:left="0"/>
        <w:jc w:val="both"/>
      </w:pPr>
      <w:r>
        <w:rPr>
          <w:rFonts w:ascii="Times New Roman"/>
          <w:b w:val="false"/>
          <w:i w:val="false"/>
          <w:color w:val="000000"/>
          <w:sz w:val="28"/>
        </w:rPr>
        <w:t>
      19. Мәртебесі және (немесе) қызметі КЖ/ТҚ/ЖҚҚТҚ заңдастыру тәуекелін төмендететін клиенттердің түрлері келесі факторларды қамтиды, бірақ олармен шектелмейді:</w:t>
      </w:r>
    </w:p>
    <w:bookmarkEnd w:id="31"/>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9" w:id="32"/>
    <w:p>
      <w:pPr>
        <w:spacing w:after="0"/>
        <w:ind w:left="0"/>
        <w:jc w:val="both"/>
      </w:pPr>
      <w:r>
        <w:rPr>
          <w:rFonts w:ascii="Times New Roman"/>
          <w:b w:val="false"/>
          <w:i w:val="false"/>
          <w:color w:val="000000"/>
          <w:sz w:val="28"/>
        </w:rPr>
        <w:t>
      20.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32"/>
    <w:p>
      <w:pPr>
        <w:spacing w:after="0"/>
        <w:ind w:left="0"/>
        <w:jc w:val="both"/>
      </w:pPr>
      <w:r>
        <w:rPr>
          <w:rFonts w:ascii="Times New Roman"/>
          <w:b w:val="false"/>
          <w:i w:val="false"/>
          <w:color w:val="000000"/>
          <w:sz w:val="28"/>
        </w:rPr>
        <w:t>
      Операциялары КЖ/ТҚ/ЖҚҚТҚ заңдастыру тәуекелін арттыратын шет мемлекеттер келесі факторларды қамтиды, бірақ олармен шектелмейді:</w:t>
      </w:r>
    </w:p>
    <w:p>
      <w:pPr>
        <w:spacing w:after="0"/>
        <w:ind w:left="0"/>
        <w:jc w:val="both"/>
      </w:pPr>
      <w:r>
        <w:rPr>
          <w:rFonts w:ascii="Times New Roman"/>
          <w:b w:val="false"/>
          <w:i w:val="false"/>
          <w:color w:val="000000"/>
          <w:sz w:val="28"/>
        </w:rPr>
        <w:t>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Біріккен Ұлттар Ұйымы Қауіпсіздік Кеңесінің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 Басқармасының қаулысына сәйкес офшорлық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 Басқармасының 2020 жылғы 24 ақпандағы № 8 Қаулысымен белгіленген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тізбесіне (Нормативтік құқықтық актілерді мемлекеттік тіркеу тізілімінде № 20095 тіркелген) енгізілген шет мемлекеттер (аумақтар);</w:t>
      </w:r>
    </w:p>
    <w:p>
      <w:pPr>
        <w:spacing w:after="0"/>
        <w:ind w:left="0"/>
        <w:jc w:val="both"/>
      </w:pPr>
      <w:r>
        <w:rPr>
          <w:rFonts w:ascii="Times New Roman"/>
          <w:b w:val="false"/>
          <w:i w:val="false"/>
          <w:color w:val="000000"/>
          <w:sz w:val="28"/>
        </w:rPr>
        <w:t>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КЖ/ТҚ/ЖҚҚТҚ заңдастырудың жоғары тәуекелін білдіретін субъектілер ретінде айқындалған шет мемлекеттер (аумақтар).</w:t>
      </w:r>
    </w:p>
    <w:p>
      <w:pPr>
        <w:spacing w:after="0"/>
        <w:ind w:left="0"/>
        <w:jc w:val="both"/>
      </w:pPr>
      <w:r>
        <w:rPr>
          <w:rFonts w:ascii="Times New Roman"/>
          <w:b w:val="false"/>
          <w:i w:val="false"/>
          <w:color w:val="000000"/>
          <w:sz w:val="28"/>
        </w:rPr>
        <w:t>
      Біріккен Ұлттар Ұйымының және халықаралық ұйымдардың деректері бойынша осындай мемлекеттердің (аумақтардың) тізбелеріне сілтемелер уәкілетті органның ресми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7" w:id="33"/>
    <w:p>
      <w:pPr>
        <w:spacing w:after="0"/>
        <w:ind w:left="0"/>
        <w:jc w:val="both"/>
      </w:pPr>
      <w:r>
        <w:rPr>
          <w:rFonts w:ascii="Times New Roman"/>
          <w:b w:val="false"/>
          <w:i w:val="false"/>
          <w:color w:val="000000"/>
          <w:sz w:val="28"/>
        </w:rPr>
        <w:t>
      21. Операциялары КЖ/ТҚ/ЖҚҚТҚ заңдастыру тәуекелін төмендететін шетел мемлекеттері келесі факторларды қамтиды, бірақ олармен шектелмейді:</w:t>
      </w:r>
    </w:p>
    <w:bookmarkEnd w:id="33"/>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КЖ/ТҚҚ тиімді жүйесі бар шет мемлекеттер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9" w:id="34"/>
    <w:p>
      <w:pPr>
        <w:spacing w:after="0"/>
        <w:ind w:left="0"/>
        <w:jc w:val="both"/>
      </w:pPr>
      <w:r>
        <w:rPr>
          <w:rFonts w:ascii="Times New Roman"/>
          <w:b w:val="false"/>
          <w:i w:val="false"/>
          <w:color w:val="000000"/>
          <w:sz w:val="28"/>
        </w:rPr>
        <w:t>
      22. КЖ/ТҚ/ЖҚҚТҚ заңдастыру тәуекелін арттыратын субъектілердің қызметтеріне (өнімдеріне) келесі факторлар кіреді, бірақ олармен шектелмейді:</w:t>
      </w:r>
    </w:p>
    <w:bookmarkEnd w:id="34"/>
    <w:p>
      <w:pPr>
        <w:spacing w:after="0"/>
        <w:ind w:left="0"/>
        <w:jc w:val="both"/>
      </w:pPr>
      <w:r>
        <w:rPr>
          <w:rFonts w:ascii="Times New Roman"/>
          <w:b w:val="false"/>
          <w:i w:val="false"/>
          <w:color w:val="000000"/>
          <w:sz w:val="28"/>
        </w:rPr>
        <w:t xml:space="preserve">
      КТ/ТҚҚ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шекті мәннен асатын ақшамен және (немесе) өзге мүлікпен операция;</w:t>
      </w:r>
    </w:p>
    <w:p>
      <w:pPr>
        <w:spacing w:after="0"/>
        <w:ind w:left="0"/>
        <w:jc w:val="both"/>
      </w:pPr>
      <w:r>
        <w:rPr>
          <w:rFonts w:ascii="Times New Roman"/>
          <w:b w:val="false"/>
          <w:i w:val="false"/>
          <w:color w:val="000000"/>
          <w:sz w:val="28"/>
        </w:rPr>
        <w:t>
      клиенттің Кимберлий процесінің мерзімі өткен сертификатын ұсынуы;</w:t>
      </w:r>
    </w:p>
    <w:p>
      <w:pPr>
        <w:spacing w:after="0"/>
        <w:ind w:left="0"/>
        <w:jc w:val="both"/>
      </w:pPr>
      <w:r>
        <w:rPr>
          <w:rFonts w:ascii="Times New Roman"/>
          <w:b w:val="false"/>
          <w:i w:val="false"/>
          <w:color w:val="000000"/>
          <w:sz w:val="28"/>
        </w:rPr>
        <w:t>
      клиентпен іскерлік қатынастар әдеттегіден өзгеше жағдайларда жүзеге асырылады;</w:t>
      </w:r>
    </w:p>
    <w:p>
      <w:pPr>
        <w:spacing w:after="0"/>
        <w:ind w:left="0"/>
        <w:jc w:val="both"/>
      </w:pPr>
      <w:r>
        <w:rPr>
          <w:rFonts w:ascii="Times New Roman"/>
          <w:b w:val="false"/>
          <w:i w:val="false"/>
          <w:color w:val="000000"/>
          <w:sz w:val="28"/>
        </w:rPr>
        <w:t>
      белгісіз немесе үшінші тұлғалардың атынан немесе пайдасына операция жасау;</w:t>
      </w:r>
    </w:p>
    <w:p>
      <w:pPr>
        <w:spacing w:after="0"/>
        <w:ind w:left="0"/>
        <w:jc w:val="both"/>
      </w:pPr>
      <w:r>
        <w:rPr>
          <w:rFonts w:ascii="Times New Roman"/>
          <w:b w:val="false"/>
          <w:i w:val="false"/>
          <w:color w:val="000000"/>
          <w:sz w:val="28"/>
        </w:rPr>
        <w:t>
      қолма-қол есеп айырысуды қоса алғанда, анонимдік банк шоттарына немесе анонимдік, ойдан шығарылған есімдерді пайдалануға байланысты операциялар жасау;</w:t>
      </w:r>
    </w:p>
    <w:p>
      <w:pPr>
        <w:spacing w:after="0"/>
        <w:ind w:left="0"/>
        <w:jc w:val="both"/>
      </w:pPr>
      <w:r>
        <w:rPr>
          <w:rFonts w:ascii="Times New Roman"/>
          <w:b w:val="false"/>
          <w:i w:val="false"/>
          <w:color w:val="000000"/>
          <w:sz w:val="28"/>
        </w:rPr>
        <w:t>
      экономикалық мағынасы немесе құқықтық мақсаты жоқ операцияларды жасау;</w:t>
      </w:r>
    </w:p>
    <w:p>
      <w:pPr>
        <w:spacing w:after="0"/>
        <w:ind w:left="0"/>
        <w:jc w:val="both"/>
      </w:pPr>
      <w:r>
        <w:rPr>
          <w:rFonts w:ascii="Times New Roman"/>
          <w:b w:val="false"/>
          <w:i w:val="false"/>
          <w:color w:val="000000"/>
          <w:sz w:val="28"/>
        </w:rPr>
        <w:t>
      клиенттің жиілікпен немесе ірі сомаға операциялар жасауы.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7" w:id="35"/>
    <w:p>
      <w:pPr>
        <w:spacing w:after="0"/>
        <w:ind w:left="0"/>
        <w:jc w:val="both"/>
      </w:pPr>
      <w:r>
        <w:rPr>
          <w:rFonts w:ascii="Times New Roman"/>
          <w:b w:val="false"/>
          <w:i w:val="false"/>
          <w:color w:val="000000"/>
          <w:sz w:val="28"/>
        </w:rPr>
        <w:t>
      23. КЖ/ТҚ/ЖҚҚТҚ заңдастыру тәуекелін арттыратын өнімді (қызметті) ұсыну тәсілдері келесі факторларды қамтиды, бірақ олармен шектелмейді:</w:t>
      </w:r>
    </w:p>
    <w:bookmarkEnd w:id="35"/>
    <w:p>
      <w:pPr>
        <w:spacing w:after="0"/>
        <w:ind w:left="0"/>
        <w:jc w:val="both"/>
      </w:pPr>
      <w:r>
        <w:rPr>
          <w:rFonts w:ascii="Times New Roman"/>
          <w:b w:val="false"/>
          <w:i w:val="false"/>
          <w:color w:val="000000"/>
          <w:sz w:val="28"/>
        </w:rPr>
        <w:t>
      клиенттің (оның өкілінің) жеке қатысуынсыз операцияны жүзеге асыру;</w:t>
      </w:r>
    </w:p>
    <w:p>
      <w:pPr>
        <w:spacing w:after="0"/>
        <w:ind w:left="0"/>
        <w:jc w:val="both"/>
      </w:pPr>
      <w:r>
        <w:rPr>
          <w:rFonts w:ascii="Times New Roman"/>
          <w:b w:val="false"/>
          <w:i w:val="false"/>
          <w:color w:val="000000"/>
          <w:sz w:val="28"/>
        </w:rPr>
        <w:t>
      клиентке қатысты клиентті (оның өкілін) және бенефициарлық меншік иесін тиісті тексеру шараларын қолдану үшін үшінші тараптардың қызметтерін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0" w:id="36"/>
    <w:p>
      <w:pPr>
        <w:spacing w:after="0"/>
        <w:ind w:left="0"/>
        <w:jc w:val="both"/>
      </w:pPr>
      <w:r>
        <w:rPr>
          <w:rFonts w:ascii="Times New Roman"/>
          <w:b w:val="false"/>
          <w:i w:val="false"/>
          <w:color w:val="000000"/>
          <w:sz w:val="28"/>
        </w:rPr>
        <w:t>
      24. КЖ/ТҚ/ЖҚҚТҚ заңдастыру тәуекелін төмендететін өнімді (қызметті) ұсыну тәсілдері келесі факторларды қамтиды, бірақ олармен шектелмейді:</w:t>
      </w:r>
    </w:p>
    <w:bookmarkEnd w:id="36"/>
    <w:p>
      <w:pPr>
        <w:spacing w:after="0"/>
        <w:ind w:left="0"/>
        <w:jc w:val="both"/>
      </w:pPr>
      <w:r>
        <w:rPr>
          <w:rFonts w:ascii="Times New Roman"/>
          <w:b w:val="false"/>
          <w:i w:val="false"/>
          <w:color w:val="000000"/>
          <w:sz w:val="28"/>
        </w:rPr>
        <w:t>
      клиенттің жеке қатысуымен операцияны жүзеге асыру.</w:t>
      </w:r>
    </w:p>
    <w:p>
      <w:pPr>
        <w:spacing w:after="0"/>
        <w:ind w:left="0"/>
        <w:jc w:val="both"/>
      </w:pPr>
      <w:r>
        <w:rPr>
          <w:rFonts w:ascii="Times New Roman"/>
          <w:b w:val="false"/>
          <w:i w:val="false"/>
          <w:color w:val="000000"/>
          <w:sz w:val="28"/>
        </w:rPr>
        <w:t>
      Субъектілердің уәкілетті органмен келісім бойынша қосымша тәуекел факторларын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3" w:id="37"/>
    <w:p>
      <w:pPr>
        <w:spacing w:after="0"/>
        <w:ind w:left="0"/>
        <w:jc w:val="both"/>
      </w:pPr>
      <w:r>
        <w:rPr>
          <w:rFonts w:ascii="Times New Roman"/>
          <w:b w:val="false"/>
          <w:i w:val="false"/>
          <w:color w:val="000000"/>
          <w:sz w:val="28"/>
        </w:rPr>
        <w:t xml:space="preserve">
      25. КЖ/ТҚ/ЖҚҚТҚ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24 тармақтарында</w:t>
      </w:r>
      <w:r>
        <w:rPr>
          <w:rFonts w:ascii="Times New Roman"/>
          <w:b w:val="false"/>
          <w:i w:val="false"/>
          <w:color w:val="000000"/>
          <w:sz w:val="28"/>
        </w:rPr>
        <w:t xml:space="preserve">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37"/>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бар клиент (клиенттер) туралы мәліметтерді талдау нәтижелері бойынша белгілейді және төмен және жоғары деген екі деңгейден кем емес тәуекел деңгейін айқындау шәкілі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24 тармақтарында</w:t>
      </w:r>
      <w:r>
        <w:rPr>
          <w:rFonts w:ascii="Times New Roman"/>
          <w:b w:val="false"/>
          <w:i w:val="false"/>
          <w:color w:val="000000"/>
          <w:sz w:val="28"/>
        </w:rPr>
        <w:t xml:space="preserve">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7" w:id="38"/>
    <w:p>
      <w:pPr>
        <w:spacing w:after="0"/>
        <w:ind w:left="0"/>
        <w:jc w:val="both"/>
      </w:pPr>
      <w:r>
        <w:rPr>
          <w:rFonts w:ascii="Times New Roman"/>
          <w:b w:val="false"/>
          <w:i w:val="false"/>
          <w:color w:val="000000"/>
          <w:sz w:val="28"/>
        </w:rPr>
        <w:t>
      26. Субъектілер КЖ/ТҚ/ЖҚҚТҚ заңдастыру тәуекелдерін анықтайды және бағалайды:</w:t>
      </w:r>
    </w:p>
    <w:bookmarkEnd w:id="38"/>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p>
      <w:pPr>
        <w:spacing w:after="0"/>
        <w:ind w:left="0"/>
        <w:jc w:val="both"/>
      </w:pPr>
      <w:r>
        <w:rPr>
          <w:rFonts w:ascii="Times New Roman"/>
          <w:b w:val="false"/>
          <w:i w:val="false"/>
          <w:color w:val="000000"/>
          <w:sz w:val="28"/>
        </w:rPr>
        <w:t>
      КЖ/ТҚ/ЖҚҚТҚ заңдастыру тәуекелдерін бағалау жаңа өнімдерді, іскерлік практиканы іске қосқанға немесе жаңа не дамушы технологияларды пайдаланғанға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1" w:id="39"/>
    <w:p>
      <w:pPr>
        <w:spacing w:after="0"/>
        <w:ind w:left="0"/>
        <w:jc w:val="left"/>
      </w:pPr>
      <w:r>
        <w:rPr>
          <w:rFonts w:ascii="Times New Roman"/>
          <w:b/>
          <w:i w:val="false"/>
          <w:color w:val="000000"/>
        </w:rPr>
        <w:t xml:space="preserve"> 4-тарау. Клиенттерді сәйкестендіру бағдарламасы</w:t>
      </w:r>
    </w:p>
    <w:bookmarkEnd w:id="39"/>
    <w:bookmarkStart w:name="z142" w:id="40"/>
    <w:p>
      <w:pPr>
        <w:spacing w:after="0"/>
        <w:ind w:left="0"/>
        <w:jc w:val="both"/>
      </w:pPr>
      <w:r>
        <w:rPr>
          <w:rFonts w:ascii="Times New Roman"/>
          <w:b w:val="false"/>
          <w:i w:val="false"/>
          <w:color w:val="000000"/>
          <w:sz w:val="28"/>
        </w:rPr>
        <w:t>
      27. Клиентті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клиент және олардың өкілдері туралы КЖ/ТҚҚ туралы заңда көзделген өзге де мәліметтерді алу және тіркеу жөніндегі іс-шараларды жүргізуінен тұрады:</w:t>
      </w:r>
    </w:p>
    <w:bookmarkEnd w:id="40"/>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p>
      <w:pPr>
        <w:spacing w:after="0"/>
        <w:ind w:left="0"/>
        <w:jc w:val="both"/>
      </w:pPr>
      <w:r>
        <w:rPr>
          <w:rFonts w:ascii="Times New Roman"/>
          <w:b w:val="false"/>
          <w:i w:val="false"/>
          <w:color w:val="000000"/>
          <w:sz w:val="28"/>
        </w:rPr>
        <w:t>
      3) қызмет көрсететін немесе қызмет көрсетуге қабылданатын жеке тұлғалардың, жария лауазымды адамдардың, олардың жұбайлары мен жақын туыстарының арасында, сондай-ақ бенефициарлық меншік иелері аталған тұлғалар болып табылатын клиенттердің заңды тұлғалары арасында субъектіні анықтауға және осындай клиенттерді (ұйымның басшы қызметкерінің жазбаша рұқсатын ала отырып) қызмет көрсетуге қабылдауға бағытталған шаралардың сипаттамасы;</w:t>
      </w:r>
    </w:p>
    <w:p>
      <w:pPr>
        <w:spacing w:after="0"/>
        <w:ind w:left="0"/>
        <w:jc w:val="both"/>
      </w:pPr>
      <w:r>
        <w:rPr>
          <w:rFonts w:ascii="Times New Roman"/>
          <w:b w:val="false"/>
          <w:i w:val="false"/>
          <w:color w:val="000000"/>
          <w:sz w:val="28"/>
        </w:rPr>
        <w:t>
      4) клиентті (оның өкілін)және бенефициарлық меншік иесін Тізімде және Тізбелерде тексеру тәртібі;</w:t>
      </w:r>
    </w:p>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p>
      <w:pPr>
        <w:spacing w:after="0"/>
        <w:ind w:left="0"/>
        <w:jc w:val="both"/>
      </w:pPr>
      <w:r>
        <w:rPr>
          <w:rFonts w:ascii="Times New Roman"/>
          <w:b w:val="false"/>
          <w:i w:val="false"/>
          <w:color w:val="000000"/>
          <w:sz w:val="28"/>
        </w:rPr>
        <w:t>
      7) басқа ұйымдардан мәліметтер алу, оның ішінде өздерінің (олардың өкілдерінің) және бенефициарлық меншік иесінің пайдасына немесе атынан (операциялар жасалатын) жеке және заңды тұлғаларды сәйкестендіру арқылы клиенттерді сәйкестендіру ерекшеліктері;</w:t>
      </w:r>
    </w:p>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p>
      <w:pPr>
        <w:spacing w:after="0"/>
        <w:ind w:left="0"/>
        <w:jc w:val="both"/>
      </w:pPr>
      <w:r>
        <w:rPr>
          <w:rFonts w:ascii="Times New Roman"/>
          <w:b w:val="false"/>
          <w:i w:val="false"/>
          <w:color w:val="000000"/>
          <w:sz w:val="28"/>
        </w:rPr>
        <w:t>
      10) клиент досьесінің нысанына, мазмұнына және жүргізу тәртібіне, мәліметтерді жаңарту кезеңділігін көрсете отырып, досьедегі мәліметтерді жаңартуға (жылына кемінде 1 рет) қойылатын талаптар;</w:t>
      </w:r>
    </w:p>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p>
      <w:pPr>
        <w:spacing w:after="0"/>
        <w:ind w:left="0"/>
        <w:jc w:val="both"/>
      </w:pPr>
      <w:r>
        <w:rPr>
          <w:rFonts w:ascii="Times New Roman"/>
          <w:b w:val="false"/>
          <w:i w:val="false"/>
          <w:color w:val="000000"/>
          <w:sz w:val="28"/>
        </w:rPr>
        <w:t xml:space="preserve">
      Егер Субъект КЖ/ТҚҚ туралы </w:t>
      </w:r>
      <w:r>
        <w:rPr>
          <w:rFonts w:ascii="Times New Roman"/>
          <w:b w:val="false"/>
          <w:i w:val="false"/>
          <w:color w:val="000000"/>
          <w:sz w:val="28"/>
        </w:rPr>
        <w:t>Заңға</w:t>
      </w:r>
      <w:r>
        <w:rPr>
          <w:rFonts w:ascii="Times New Roman"/>
          <w:b w:val="false"/>
          <w:i w:val="false"/>
          <w:color w:val="000000"/>
          <w:sz w:val="28"/>
        </w:rPr>
        <w:t xml:space="preserve"> сәйкес шарт негізінде өзге тұлғаға, не шетелдік қаржы ұйымына субъектінің клиенттеріне қатысты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шараларды қолдануды тапсырса, Субъект мынадай тұлғалармен өзара іс-қимыл жасау қағидаларын әзірлейді:</w:t>
      </w:r>
    </w:p>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адамдарының тізбесін бекіту туралы;</w:t>
      </w:r>
    </w:p>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Субъектіге беру рәсімі мен мерзімдері;</w:t>
      </w:r>
    </w:p>
    <w:p>
      <w:pPr>
        <w:spacing w:after="0"/>
        <w:ind w:left="0"/>
        <w:jc w:val="both"/>
      </w:pPr>
      <w:r>
        <w:rPr>
          <w:rFonts w:ascii="Times New Roman"/>
          <w:b w:val="false"/>
          <w:i w:val="false"/>
          <w:color w:val="000000"/>
          <w:sz w:val="28"/>
        </w:rPr>
        <w:t>
      сәйкестендіру жүргізу тапсырылған тұлғалардың Субъектіге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адамдарының тізбесі;</w:t>
      </w:r>
    </w:p>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w:t>
      </w:r>
    </w:p>
    <w:p>
      <w:pPr>
        <w:spacing w:after="0"/>
        <w:ind w:left="0"/>
        <w:jc w:val="both"/>
      </w:pPr>
      <w:r>
        <w:rPr>
          <w:rFonts w:ascii="Times New Roman"/>
          <w:b w:val="false"/>
          <w:i w:val="false"/>
          <w:color w:val="000000"/>
          <w:sz w:val="28"/>
        </w:rPr>
        <w:t>
      КЖ/ТҚҚ/ЖҚҚТҚ заңдастырудың ықтимал тәуекелдерін анықтау рәсімі;</w:t>
      </w:r>
    </w:p>
    <w:p>
      <w:pPr>
        <w:spacing w:after="0"/>
        <w:ind w:left="0"/>
        <w:jc w:val="both"/>
      </w:pPr>
      <w:r>
        <w:rPr>
          <w:rFonts w:ascii="Times New Roman"/>
          <w:b w:val="false"/>
          <w:i w:val="false"/>
          <w:color w:val="000000"/>
          <w:sz w:val="28"/>
        </w:rPr>
        <w:t xml:space="preserve">
      ҚЖ/ТҚҚ туралы Заңның 5-баптың </w:t>
      </w:r>
      <w:r>
        <w:rPr>
          <w:rFonts w:ascii="Times New Roman"/>
          <w:b w:val="false"/>
          <w:i w:val="false"/>
          <w:color w:val="000000"/>
          <w:sz w:val="28"/>
        </w:rPr>
        <w:t>10-тармағына</w:t>
      </w:r>
      <w:r>
        <w:rPr>
          <w:rFonts w:ascii="Times New Roman"/>
          <w:b w:val="false"/>
          <w:i w:val="false"/>
          <w:color w:val="000000"/>
          <w:sz w:val="28"/>
        </w:rPr>
        <w:t xml:space="preserve">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4" w:id="41"/>
    <w:p>
      <w:pPr>
        <w:spacing w:after="0"/>
        <w:ind w:left="0"/>
        <w:jc w:val="both"/>
      </w:pPr>
      <w:r>
        <w:rPr>
          <w:rFonts w:ascii="Times New Roman"/>
          <w:b w:val="false"/>
          <w:i w:val="false"/>
          <w:color w:val="000000"/>
          <w:sz w:val="28"/>
        </w:rPr>
        <w:t>
      28. Субъектілер клиентті (оның өкілін) және бенефициарлық меншік иесін тиісті тексеруді жүргізу кезінде оларды мынадай міндеттемелер бойынша сәйкестендіреді:</w:t>
      </w:r>
    </w:p>
    <w:bookmarkEnd w:id="41"/>
    <w:p>
      <w:pPr>
        <w:spacing w:after="0"/>
        <w:ind w:left="0"/>
        <w:jc w:val="both"/>
      </w:pPr>
      <w:r>
        <w:rPr>
          <w:rFonts w:ascii="Times New Roman"/>
          <w:b w:val="false"/>
          <w:i w:val="false"/>
          <w:color w:val="000000"/>
          <w:sz w:val="28"/>
        </w:rPr>
        <w:t>
      1)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 (оның өкілін) және бенефициарлық меншік иесін жеке басын растау;</w:t>
      </w:r>
    </w:p>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үшін шаралар қабылдау. Заңды тұлғалар мен заңды тұлға құрмаған шетелдік ұйымдар үшін бұл субъектінің басқару құрылымы мен клиенттің меншігі туралы ақпарат алуын қамтуы керек;</w:t>
      </w:r>
    </w:p>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 туралы көз жеткізу үшін іскерлік қатынастарға тексеру жүргізу және осындай қатынастар шеңберінде жасалған мәмілелерге толық талдау жасау;</w:t>
      </w:r>
    </w:p>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құрылымдарға, жеке деректерге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0" w:id="42"/>
    <w:p>
      <w:pPr>
        <w:spacing w:after="0"/>
        <w:ind w:left="0"/>
        <w:jc w:val="both"/>
      </w:pPr>
      <w:r>
        <w:rPr>
          <w:rFonts w:ascii="Times New Roman"/>
          <w:b w:val="false"/>
          <w:i w:val="false"/>
          <w:color w:val="000000"/>
          <w:sz w:val="28"/>
        </w:rPr>
        <w:t>
      29. Субъектілердің клиентті (оның өкілін) және бенефициарлық меншік иесін тиісінше тексеруі үшін қажетті құжаттар тізбесі:</w:t>
      </w:r>
    </w:p>
    <w:bookmarkEnd w:id="42"/>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w:t>
      </w:r>
    </w:p>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p>
      <w:pPr>
        <w:spacing w:after="0"/>
        <w:ind w:left="0"/>
        <w:jc w:val="both"/>
      </w:pPr>
      <w:r>
        <w:rPr>
          <w:rFonts w:ascii="Times New Roman"/>
          <w:b w:val="false"/>
          <w:i w:val="false"/>
          <w:color w:val="000000"/>
          <w:sz w:val="28"/>
        </w:rPr>
        <w:t>
      Субъектілер клиентті (оның өкіліне) және бенефициарлық меншік иесіне тиісінше тексеру жүргізген кезде клиент (оның өкілі) және бенефициарлық меншік иесі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5" w:id="43"/>
    <w:p>
      <w:pPr>
        <w:spacing w:after="0"/>
        <w:ind w:left="0"/>
        <w:jc w:val="both"/>
      </w:pPr>
      <w:r>
        <w:rPr>
          <w:rFonts w:ascii="Times New Roman"/>
          <w:b w:val="false"/>
          <w:i w:val="false"/>
          <w:color w:val="000000"/>
          <w:sz w:val="28"/>
        </w:rPr>
        <w:t xml:space="preserve">
      30. КЖ/ТҚҚ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субъектілер іскерлік қатынастар орнатылғанға дейін клиентті (оның өкілін) және бенефициарлық меншік иесін сәйкестендіруді жүргізеді.</w:t>
      </w:r>
    </w:p>
    <w:bookmarkEnd w:id="43"/>
    <w:bookmarkStart w:name="z176" w:id="44"/>
    <w:p>
      <w:pPr>
        <w:spacing w:after="0"/>
        <w:ind w:left="0"/>
        <w:jc w:val="both"/>
      </w:pPr>
      <w:r>
        <w:rPr>
          <w:rFonts w:ascii="Times New Roman"/>
          <w:b w:val="false"/>
          <w:i w:val="false"/>
          <w:color w:val="000000"/>
          <w:sz w:val="28"/>
        </w:rPr>
        <w:t xml:space="preserve">
      31.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 жүргізеді:</w:t>
      </w:r>
    </w:p>
    <w:bookmarkEnd w:id="44"/>
    <w:p>
      <w:pPr>
        <w:spacing w:after="0"/>
        <w:ind w:left="0"/>
        <w:jc w:val="both"/>
      </w:pPr>
      <w:r>
        <w:rPr>
          <w:rFonts w:ascii="Times New Roman"/>
          <w:b w:val="false"/>
          <w:i w:val="false"/>
          <w:color w:val="000000"/>
          <w:sz w:val="28"/>
        </w:rPr>
        <w:t>
      1) клиент шекті операция (мәміле) жасаған кезде;</w:t>
      </w:r>
    </w:p>
    <w:p>
      <w:pPr>
        <w:spacing w:after="0"/>
        <w:ind w:left="0"/>
        <w:jc w:val="both"/>
      </w:pPr>
      <w:r>
        <w:rPr>
          <w:rFonts w:ascii="Times New Roman"/>
          <w:b w:val="false"/>
          <w:i w:val="false"/>
          <w:color w:val="000000"/>
          <w:sz w:val="28"/>
        </w:rPr>
        <w:t>
      2) клиент күдікті операция (мәміле)жасаған (жасауға әрекет жасаған) жағдайларда;</w:t>
      </w:r>
    </w:p>
    <w:p>
      <w:pPr>
        <w:spacing w:after="0"/>
        <w:ind w:left="0"/>
        <w:jc w:val="both"/>
      </w:pPr>
      <w:r>
        <w:rPr>
          <w:rFonts w:ascii="Times New Roman"/>
          <w:b w:val="false"/>
          <w:i w:val="false"/>
          <w:color w:val="000000"/>
          <w:sz w:val="28"/>
        </w:rPr>
        <w:t>
      3) клиент ерекше операция (мәміле) жасаған жағдайларда;</w:t>
      </w:r>
    </w:p>
    <w:p>
      <w:pPr>
        <w:spacing w:after="0"/>
        <w:ind w:left="0"/>
        <w:jc w:val="both"/>
      </w:pPr>
      <w:r>
        <w:rPr>
          <w:rFonts w:ascii="Times New Roman"/>
          <w:b w:val="false"/>
          <w:i w:val="false"/>
          <w:color w:val="000000"/>
          <w:sz w:val="28"/>
        </w:rPr>
        <w:t>
      4) клиент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операцияны (мәмілені) жасаған жағдайларда тоқтатылады.</w:t>
      </w:r>
    </w:p>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p>
      <w:pPr>
        <w:spacing w:after="0"/>
        <w:ind w:left="0"/>
        <w:jc w:val="both"/>
      </w:pPr>
      <w:r>
        <w:rPr>
          <w:rFonts w:ascii="Times New Roman"/>
          <w:b w:val="false"/>
          <w:i w:val="false"/>
          <w:color w:val="000000"/>
          <w:sz w:val="28"/>
        </w:rPr>
        <w:t>
      Қатысудың бақылау үлесі бар тұлға, бенефициарлық меншік иесі анықталмаған немесе меншік құқығындағы үлес арқылы бақылауды жүзеге асыратын жеке тұлғалар болмаған жағдайда, Субъектілер бенефициарлық меншік иелерінің жеке басын заңды тұлғаны немесе заңды тұлға құрмаған шетелдік құрылымдарды бақылауды жүзеге асыратын жеке тұлғаның жеке деректерін пайдалана отырып тексереді.</w:t>
      </w:r>
    </w:p>
    <w:p>
      <w:pPr>
        <w:spacing w:after="0"/>
        <w:ind w:left="0"/>
        <w:jc w:val="both"/>
      </w:pPr>
      <w:r>
        <w:rPr>
          <w:rFonts w:ascii="Times New Roman"/>
          <w:b w:val="false"/>
          <w:i w:val="false"/>
          <w:color w:val="000000"/>
          <w:sz w:val="28"/>
        </w:rPr>
        <w:t>
      Клиент – заңды тұлғаның, заңды тұлға құрмаған шетелдік құрылымдардың жарғылық капиталына қатысу үлестерінің не орналастырылған (артықшылықты және қоғам сатып алғанды шегергенде) акцияларының жиырма бес пайызынан астамы тікелей немесе жанама түрде тиесілі тұлға заңнамада белгіленген тәртіппен бенефициарлық меншік иесі болып танылады.</w:t>
      </w:r>
    </w:p>
    <w:p>
      <w:pPr>
        <w:spacing w:after="0"/>
        <w:ind w:left="0"/>
        <w:jc w:val="both"/>
      </w:pPr>
      <w:r>
        <w:rPr>
          <w:rFonts w:ascii="Times New Roman"/>
          <w:b w:val="false"/>
          <w:i w:val="false"/>
          <w:color w:val="000000"/>
          <w:sz w:val="28"/>
        </w:rPr>
        <w:t>
      Жарғылық капиталға қатысу негізінде бенефициарлық меншік иесін анықтау мүмкін болмаған жағдайда, клиентті өзгеше түрде бақылауды жүзеге асыратын не оның мүддесінде клиент ақшамен және (немесе) өзге мүлікпен операциялар жасайтын тұлға бенефициарлық меншік иесі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82" w:id="45"/>
    <w:p>
      <w:pPr>
        <w:spacing w:after="0"/>
        <w:ind w:left="0"/>
        <w:jc w:val="both"/>
      </w:pPr>
      <w:r>
        <w:rPr>
          <w:rFonts w:ascii="Times New Roman"/>
          <w:b w:val="false"/>
          <w:i w:val="false"/>
          <w:color w:val="000000"/>
          <w:sz w:val="28"/>
        </w:rPr>
        <w:t xml:space="preserve">
      32.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29-тармағына</w:t>
      </w:r>
      <w:r>
        <w:rPr>
          <w:rFonts w:ascii="Times New Roman"/>
          <w:b w:val="false"/>
          <w:i w:val="false"/>
          <w:color w:val="000000"/>
          <w:sz w:val="28"/>
        </w:rPr>
        <w:t xml:space="preserve"> сәйкес алынған құжаттар мен мәліметтерді Субъектілер құжаттамалық тіркейді және клиенттің досьесіне енгізеді.</w:t>
      </w:r>
    </w:p>
    <w:bookmarkEnd w:id="45"/>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қаржы мониторингі субъектілерінен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тіркеледі.</w:t>
      </w:r>
    </w:p>
    <w:p>
      <w:pPr>
        <w:spacing w:after="0"/>
        <w:ind w:left="0"/>
        <w:jc w:val="both"/>
      </w:pPr>
      <w:r>
        <w:rPr>
          <w:rFonts w:ascii="Times New Roman"/>
          <w:b w:val="false"/>
          <w:i w:val="false"/>
          <w:color w:val="000000"/>
          <w:sz w:val="28"/>
        </w:rPr>
        <w:t xml:space="preserve">
      Клиентке тәуекелдің жоғары деңгейі берілген жағдайда КЖ/ТҚҚ туралы Заңның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қосымша мәліметтер (салықтық резиденттігі, қызмет түрі және жасалатын операцияларды қаржыландыру көзі туралы мәліметтер) талап етіледі, сондай-ақ КЖ/ТҚҚ туралы </w:t>
      </w:r>
      <w:r>
        <w:rPr>
          <w:rFonts w:ascii="Times New Roman"/>
          <w:b w:val="false"/>
          <w:i w:val="false"/>
          <w:color w:val="000000"/>
          <w:sz w:val="28"/>
        </w:rPr>
        <w:t>Заңда</w:t>
      </w:r>
      <w:r>
        <w:rPr>
          <w:rFonts w:ascii="Times New Roman"/>
          <w:b w:val="false"/>
          <w:i w:val="false"/>
          <w:color w:val="000000"/>
          <w:sz w:val="28"/>
        </w:rPr>
        <w:t xml:space="preserve"> қарастырылған шаралар.</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86" w:id="46"/>
    <w:p>
      <w:pPr>
        <w:spacing w:after="0"/>
        <w:ind w:left="0"/>
        <w:jc w:val="both"/>
      </w:pPr>
      <w:r>
        <w:rPr>
          <w:rFonts w:ascii="Times New Roman"/>
          <w:b w:val="false"/>
          <w:i w:val="false"/>
          <w:color w:val="000000"/>
          <w:sz w:val="28"/>
        </w:rPr>
        <w:t>
      33.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46"/>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(бенефициарлық меншік иесінің) жария лауазымды тұлғаға, оның жұбайына (зайыбына) және жақын туысына тиесілігіне тексеру жүргізіледі.</w:t>
      </w:r>
    </w:p>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заңдастыру тәуекелдеріне ұшырау дәрежесі ескеріле отырып белгіленеді.</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5-бабының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w:t>
      </w:r>
    </w:p>
    <w:p>
      <w:pPr>
        <w:spacing w:after="0"/>
        <w:ind w:left="0"/>
        <w:jc w:val="both"/>
      </w:pPr>
      <w:r>
        <w:rPr>
          <w:rFonts w:ascii="Times New Roman"/>
          <w:b w:val="false"/>
          <w:i w:val="false"/>
          <w:color w:val="000000"/>
          <w:sz w:val="28"/>
        </w:rPr>
        <w:t xml:space="preserve">
      КЖ/ТҚҚ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93" w:id="47"/>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w:t>
      </w:r>
    </w:p>
    <w:bookmarkEnd w:id="47"/>
    <w:bookmarkStart w:name="z194" w:id="48"/>
    <w:p>
      <w:pPr>
        <w:spacing w:after="0"/>
        <w:ind w:left="0"/>
        <w:jc w:val="both"/>
      </w:pPr>
      <w:r>
        <w:rPr>
          <w:rFonts w:ascii="Times New Roman"/>
          <w:b w:val="false"/>
          <w:i w:val="false"/>
          <w:color w:val="000000"/>
          <w:sz w:val="28"/>
        </w:rPr>
        <w:t>
      34.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95" w:id="49"/>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мыналарды қамтиды:</w:t>
      </w:r>
    </w:p>
    <w:bookmarkEnd w:id="49"/>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w:t>
      </w:r>
    </w:p>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КЖ/ТҚ/ЖҚҚТҚ заңдастыру типологияларына, схемалары мен тәсілдеріне сәйкес сипаттамалары бар клиенттің операцияларын анықтау рәсімін қамтиды;</w:t>
      </w:r>
    </w:p>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 пен оның операцияларына қатысты субъектілер қабылдайтын шараларды қолдану тәртібі және сипаттау;</w:t>
      </w:r>
    </w:p>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 қосымша қамтиды, бірақ онымен шектелмейді:</w:t>
      </w:r>
    </w:p>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w:t>
      </w:r>
    </w:p>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p>
      <w:pPr>
        <w:spacing w:after="0"/>
        <w:ind w:left="0"/>
        <w:jc w:val="both"/>
      </w:pPr>
      <w:r>
        <w:rPr>
          <w:rFonts w:ascii="Times New Roman"/>
          <w:b w:val="false"/>
          <w:i w:val="false"/>
          <w:color w:val="000000"/>
          <w:sz w:val="28"/>
        </w:rPr>
        <w:t>
      7) субъектінің басшылыққа шекті және күдікті операцияның, тізімнен және Тізбелерден клиенттерді анықтау туралы ақпарат беру тәртібі (қажет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8" w:id="50"/>
    <w:p>
      <w:pPr>
        <w:spacing w:after="0"/>
        <w:ind w:left="0"/>
        <w:jc w:val="both"/>
      </w:pPr>
      <w:r>
        <w:rPr>
          <w:rFonts w:ascii="Times New Roman"/>
          <w:b w:val="false"/>
          <w:i w:val="false"/>
          <w:color w:val="000000"/>
          <w:sz w:val="28"/>
        </w:rPr>
        <w:t>
      36. Клиенттердің операцияларын мониторингтеу және зерделеу бағдарламасының шеңберінде субъектілер КЖ/ТҚ/ЖҚҚТҚ заңдастырудың типологияларына, схемаларына және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50"/>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субъектілер қызметтерінің КЖ/ТҚ/ЖҚҚТҚ тәуекелдеріне ұшырау дәрежесін жыл сайын бағалау үшін, сондай-ақ клиенттердің тәуекелдер деңгейлерін қайта қарау үшін пайдаланылады.</w:t>
      </w:r>
    </w:p>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барлық кезеңі ішінде және операция жасалғаннан кейін кемінде 5 (бес)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11" w:id="51"/>
    <w:p>
      <w:pPr>
        <w:spacing w:after="0"/>
        <w:ind w:left="0"/>
        <w:jc w:val="both"/>
      </w:pPr>
      <w:r>
        <w:rPr>
          <w:rFonts w:ascii="Times New Roman"/>
          <w:b w:val="false"/>
          <w:i w:val="false"/>
          <w:color w:val="000000"/>
          <w:sz w:val="28"/>
        </w:rPr>
        <w:t xml:space="preserve">
      37. Клиент операцияларын зерделеу жиілігін субъектілер клиенттің тәуекел деңгейін және (немесе) клиент пайдаланатын субъектілер қызметтерінің КЖ/ТҚ/ЖҚҚТҚ заңдастыру тәуекелдеріне ұшырау дәрежесін, клиенттің операция (операцияларды) жасауын (жасауға әрекет жасауын) ескере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КЖ/ТҚ/ЖҚҚТҚ заңдастыру типологияларын, схемалары мен тәсілдерін ескере отырып айқындайды.</w:t>
      </w:r>
    </w:p>
    <w:bookmarkEnd w:id="51"/>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бір айдан аспайтын мерзімде зерделейді.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16" w:id="52"/>
    <w:p>
      <w:pPr>
        <w:spacing w:after="0"/>
        <w:ind w:left="0"/>
        <w:jc w:val="both"/>
      </w:pPr>
      <w:r>
        <w:rPr>
          <w:rFonts w:ascii="Times New Roman"/>
          <w:b w:val="false"/>
          <w:i w:val="false"/>
          <w:color w:val="000000"/>
          <w:sz w:val="28"/>
        </w:rPr>
        <w:t xml:space="preserve">
      38. Егер осы Талаптардың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болған жағдайда клиенттің операциялары күдікті деп танылады.</w:t>
      </w:r>
    </w:p>
    <w:bookmarkEnd w:id="52"/>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 Субъектінің ІБҚ-на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20" w:id="53"/>
    <w:p>
      <w:pPr>
        <w:spacing w:after="0"/>
        <w:ind w:left="0"/>
        <w:jc w:val="left"/>
      </w:pPr>
      <w:r>
        <w:rPr>
          <w:rFonts w:ascii="Times New Roman"/>
          <w:b/>
          <w:i w:val="false"/>
          <w:color w:val="000000"/>
        </w:rPr>
        <w:t xml:space="preserve"> 6-тарау. КЖ/ТҚ/ЖҚҚТҚҚІ саласында Субъектілерді даярлау және оқыту бағдарламасы</w:t>
      </w:r>
    </w:p>
    <w:bookmarkEnd w:id="53"/>
    <w:p>
      <w:pPr>
        <w:spacing w:after="0"/>
        <w:ind w:left="0"/>
        <w:jc w:val="both"/>
      </w:pPr>
      <w:r>
        <w:rPr>
          <w:rFonts w:ascii="Times New Roman"/>
          <w:b w:val="false"/>
          <w:i w:val="false"/>
          <w:color w:val="ff0000"/>
          <w:sz w:val="28"/>
        </w:rPr>
        <w:t xml:space="preserve">
      Ескерту. 6-тараудың тақырыбы жаңа редакцияда – ҚР Қаржылық мониторинг агенттігі Төрағасының 09.09.2022 </w:t>
      </w:r>
      <w:r>
        <w:rPr>
          <w:rFonts w:ascii="Times New Roman"/>
          <w:b w:val="false"/>
          <w:i w:val="false"/>
          <w:color w:val="ff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p>
    <w:bookmarkStart w:name="z221" w:id="54"/>
    <w:p>
      <w:pPr>
        <w:spacing w:after="0"/>
        <w:ind w:left="0"/>
        <w:jc w:val="both"/>
      </w:pPr>
      <w:r>
        <w:rPr>
          <w:rFonts w:ascii="Times New Roman"/>
          <w:b w:val="false"/>
          <w:i w:val="false"/>
          <w:color w:val="000000"/>
          <w:sz w:val="28"/>
        </w:rPr>
        <w:t xml:space="preserve">
      39. КЖ/ТҚҚ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КЖ/ТҚ/ЖҚҚТҚІ саласында Субъектілерді даярлау және оқыту бағдарламасы (бұдан әрі – Оқыту бағдарламасы) уәкiлеттi орган қаржы мониторингі субъектілерінің КЖ/ТҚҚ туралы заңнамасын сақтауына мемлекеттік бақылауды өз құзыреті шегінде жүзеге асыратын мемлекеттiк органдармен келiсу бойынша бекiтілген қаржы мониторингі субъектілеріне КЖ/ТҚ/ЖҚҚТҚІ саласында даярлау және оқыту бойынша қойылатын талаптарға сәйкес әзірленеді.</w:t>
      </w:r>
    </w:p>
    <w:bookmarkEnd w:id="54"/>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заңнаманың, сондай-ақ ІБҚ-ның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Қаржылық мониторинг агенттігі Төрағасының 09.09.2022 </w:t>
      </w:r>
      <w:r>
        <w:rPr>
          <w:rFonts w:ascii="Times New Roman"/>
          <w:b w:val="false"/>
          <w:i w:val="false"/>
          <w:color w:val="000000"/>
          <w:sz w:val="28"/>
        </w:rPr>
        <w:t>№ 28</w:t>
      </w:r>
      <w:r>
        <w:rPr>
          <w:rFonts w:ascii="Times New Roman"/>
          <w:b w:val="false"/>
          <w:i w:val="false"/>
          <w:color w:val="ff0000"/>
          <w:sz w:val="28"/>
        </w:rPr>
        <w:t xml:space="preserve"> және ҚР Бәсекелестікті қорғау және дамыту агенттігі Төрағасының 09.09.2022 № 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