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c21e1" w14:textId="ecc21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"Әлеуметтік-экономикалық даму болжамын әзірлеу қағидалары мен мерзімдерін бекіту туралы" Қазақстан Республикасы Ұлттық экономика министрінің 2015 жылғы 8 қаңтардағы № 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2022 жылғы 17 ақпандағы № 14 бұйрығы. Қазақстан Республикасының Әділет министрлігінде 2022 жылғы 21 ақпанда № 26865 болып тіркелді. Күші жойылды - Қазақстан Республикасы Премьер-Министрінің орынбасары - Ұлттық экономика министрінің 2025 жылғы 17 шiлдедегi № 67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17.07.2025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"Әлеуметтік-экономикалық даму болжамын әзірлеу қағидалары мен мерзімдерін бекіту туралы" Қазақстан Республикасы Ұлттық экономика министрінің 2015 жылғы 8 қаңтардағы № 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10555 болып тіркелген)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"Қазақстан Республикасы Бюджет кодексінің 61-бабының </w:t>
      </w:r>
      <w:r>
        <w:rPr>
          <w:rFonts w:ascii="Times New Roman"/>
          <w:b w:val="false"/>
          <w:i w:val="false"/>
          <w:color w:val="000000"/>
          <w:sz w:val="28"/>
        </w:rPr>
        <w:t>8-тармағына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3" w:id="1"/>
    <w:p>
      <w:pPr>
        <w:spacing w:after="0"/>
        <w:ind w:left="0"/>
        <w:jc w:val="both"/>
      </w:pPr>
      <w:r>
        <w:rPr>
          <w:rFonts w:ascii="Times New Roman"/>
          <w:b w:val="false"/>
          <w:i w:val="false"/>
          <w:color w:val="000000"/>
          <w:sz w:val="28"/>
        </w:rPr>
        <w:t>
      көрсетілген бұйрықпен бекітілген Әлеуметтік-экономикалық даму болжамын әзірлеу қағидалары мен мерзімдерінде: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Әлеуметтік-экономикалық даму болжамын әзірлеу қағидалары мен мерзімдері (бұдан әрі – Қағидалар) Қазақстан Республикасы Бюджет кодексінің </w:t>
      </w:r>
      <w:r>
        <w:rPr>
          <w:rFonts w:ascii="Times New Roman"/>
          <w:b w:val="false"/>
          <w:i w:val="false"/>
          <w:color w:val="000000"/>
          <w:sz w:val="28"/>
        </w:rPr>
        <w:t>61-бабына</w:t>
      </w:r>
      <w:r>
        <w:rPr>
          <w:rFonts w:ascii="Times New Roman"/>
          <w:b w:val="false"/>
          <w:i w:val="false"/>
          <w:color w:val="000000"/>
          <w:sz w:val="28"/>
        </w:rPr>
        <w:t xml:space="preserve">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Қазақстан Республикасының әлеуметтік-экономикалық даму болжамы мемлекеттік органның даму жоспарын, жоспарлы кезеңге арналған республикалық бюджетті, облыстың, республикалық маңызы бар қаланың, астананың әлеуметтік-экономикалық даму болжамын әзірлеу үшін негіз болып табылады.</w:t>
      </w:r>
    </w:p>
    <w:bookmarkStart w:name="z6" w:id="2"/>
    <w:p>
      <w:pPr>
        <w:spacing w:after="0"/>
        <w:ind w:left="0"/>
        <w:jc w:val="both"/>
      </w:pPr>
      <w:r>
        <w:rPr>
          <w:rFonts w:ascii="Times New Roman"/>
          <w:b w:val="false"/>
          <w:i w:val="false"/>
          <w:color w:val="000000"/>
          <w:sz w:val="28"/>
        </w:rPr>
        <w:t>
      8. Облыстың, республикалық маңызы бар қаланың, астананың әлеуметтік-экономикалық даму болжамы облыстың, ресубликалық маңызы бар қаланың, астананың, ауданның (облыстық маңызы бар қаланың), аудандық маңызы бар қаланың, ауылдың, кенттің, ауылдық округтің жергілікті бюджеттерін әзірлеу үшін негіз болып табылады.";</w:t>
      </w:r>
    </w:p>
    <w:bookmarkEnd w:id="2"/>
    <w:bookmarkStart w:name="z7" w:id="3"/>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"9) жалпыұлттық басымдықтарды іске асыруға бағытталған жаңа шығыстар бастамалары;";</w:t>
      </w:r>
    </w:p>
    <w:bookmarkStart w:name="z8" w:id="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редакцияда жазылсын.</w:t>
      </w:r>
    </w:p>
    <w:bookmarkEnd w:id="4"/>
    <w:bookmarkStart w:name="z9" w:id="5"/>
    <w:p>
      <w:pPr>
        <w:spacing w:after="0"/>
        <w:ind w:left="0"/>
        <w:jc w:val="both"/>
      </w:pPr>
      <w:r>
        <w:rPr>
          <w:rFonts w:ascii="Times New Roman"/>
          <w:b w:val="false"/>
          <w:i w:val="false"/>
          <w:color w:val="000000"/>
          <w:sz w:val="28"/>
        </w:rPr>
        <w:t>
      2. Макроэкономикалық талдау және болжамдау департаменті заңнамада белгіленген тәртіппен:</w:t>
      </w:r>
    </w:p>
    <w:bookmarkEnd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Республикасының Ұлттық экономика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және 2) тармақшаларында көзделген іс-шаралардың орындалуы туралы мәліметтер беруді қамтамасыз етсін.</w:t>
      </w:r>
    </w:p>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Ұлттық экономика министрі </w:t>
            </w:r>
          </w:p>
          <w:p>
            <w:pPr>
              <w:spacing w:after="20"/>
              <w:ind w:left="20"/>
              <w:jc w:val="both"/>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"КЕЛІСІЛГЕН"</w:t>
            </w:r>
          </w:p>
          <w:p>
            <w:pPr>
              <w:spacing w:after="20"/>
              <w:ind w:left="20"/>
              <w:jc w:val="both"/>
            </w:pPr>
          </w:p>
          <w:p>
            <w:pPr>
              <w:spacing w:after="20"/>
              <w:ind w:left="20"/>
              <w:jc w:val="both"/>
            </w:pPr>
            <w:r>
              <w:rPr>
                <w:rFonts w:ascii="Times New Roman"/>
                <w:b/>
                <w:i w:val="false"/>
                <w:color w:val="000000"/>
                <w:sz w:val="20"/>
              </w:rPr>
              <w:t xml:space="preserve">Қазақстан Республикасының </w:t>
            </w:r>
          </w:p>
          <w:p>
            <w:pPr>
              <w:spacing w:after="20"/>
              <w:ind w:left="20"/>
              <w:jc w:val="both"/>
            </w:pPr>
            <w:r>
              <w:rPr>
                <w:rFonts w:ascii="Times New Roman"/>
                <w:b/>
                <w:i w:val="false"/>
                <w:color w:val="000000"/>
                <w:sz w:val="20"/>
              </w:rPr>
              <w:t>Ақпарат және қоғамдық даму министрлігі</w:t>
            </w:r>
          </w:p>
          <w:p>
            <w:pPr>
              <w:spacing w:after="20"/>
              <w:ind w:left="20"/>
              <w:jc w:val="both"/>
            </w:pPr>
            <w:r>
              <w:rPr>
                <w:rFonts w:ascii="Times New Roman"/>
                <w:b/>
                <w:i w:val="false"/>
                <w:color w:val="000000"/>
                <w:sz w:val="20"/>
              </w:rPr>
              <w:t>"КЕЛІСІЛГЕН"</w:t>
            </w:r>
          </w:p>
          <w:p>
            <w:pPr>
              <w:spacing w:after="20"/>
              <w:ind w:left="20"/>
              <w:jc w:val="both"/>
            </w:pPr>
            <w:r>
              <w:rPr>
                <w:rFonts w:ascii="Times New Roman"/>
                <w:b/>
                <w:i w:val="false"/>
                <w:color w:val="000000"/>
                <w:sz w:val="20"/>
              </w:rPr>
              <w:t xml:space="preserve">Қазақстан Республикасының </w:t>
            </w:r>
          </w:p>
          <w:p>
            <w:pPr>
              <w:spacing w:after="20"/>
              <w:ind w:left="20"/>
              <w:jc w:val="both"/>
            </w:pPr>
            <w:r>
              <w:rPr>
                <w:rFonts w:ascii="Times New Roman"/>
                <w:b/>
                <w:i w:val="false"/>
                <w:color w:val="000000"/>
                <w:sz w:val="20"/>
              </w:rPr>
              <w:t>Ауыл шаруашылығы министрлігі</w:t>
            </w:r>
          </w:p>
          <w:p>
            <w:pPr>
              <w:spacing w:after="20"/>
              <w:ind w:left="20"/>
              <w:jc w:val="both"/>
            </w:pPr>
          </w:p>
          <w:p>
            <w:pPr>
              <w:spacing w:after="20"/>
              <w:ind w:left="20"/>
              <w:jc w:val="both"/>
            </w:pPr>
            <w:r>
              <w:rPr>
                <w:rFonts w:ascii="Times New Roman"/>
                <w:b/>
                <w:i w:val="false"/>
                <w:color w:val="000000"/>
                <w:sz w:val="20"/>
              </w:rPr>
              <w:t>"КЕЛІСІЛГЕН"</w:t>
            </w:r>
          </w:p>
          <w:p>
            <w:pPr>
              <w:spacing w:after="20"/>
              <w:ind w:left="20"/>
              <w:jc w:val="both"/>
            </w:pPr>
            <w:r>
              <w:rPr>
                <w:rFonts w:ascii="Times New Roman"/>
                <w:b/>
                <w:i w:val="false"/>
                <w:color w:val="000000"/>
                <w:sz w:val="20"/>
              </w:rPr>
              <w:t xml:space="preserve">Қазақстан Республикасының </w:t>
            </w:r>
          </w:p>
          <w:p>
            <w:pPr>
              <w:spacing w:after="20"/>
              <w:ind w:left="20"/>
              <w:jc w:val="both"/>
            </w:pPr>
            <w:r>
              <w:rPr>
                <w:rFonts w:ascii="Times New Roman"/>
                <w:b/>
                <w:i w:val="false"/>
                <w:color w:val="000000"/>
                <w:sz w:val="20"/>
              </w:rPr>
              <w:t>Индустрия және инфрақұрылымдық</w:t>
            </w:r>
          </w:p>
          <w:p>
            <w:pPr>
              <w:spacing w:after="20"/>
              <w:ind w:left="20"/>
              <w:jc w:val="both"/>
            </w:pPr>
            <w:r>
              <w:rPr>
                <w:rFonts w:ascii="Times New Roman"/>
                <w:b/>
                <w:i w:val="false"/>
                <w:color w:val="000000"/>
                <w:sz w:val="20"/>
              </w:rPr>
              <w:t>даму министрлігі</w:t>
            </w:r>
          </w:p>
          <w:p>
            <w:pPr>
              <w:spacing w:after="20"/>
              <w:ind w:left="20"/>
              <w:jc w:val="both"/>
            </w:pPr>
          </w:p>
          <w:p>
            <w:pPr>
              <w:spacing w:after="20"/>
              <w:ind w:left="20"/>
              <w:jc w:val="both"/>
            </w:pPr>
            <w:r>
              <w:rPr>
                <w:rFonts w:ascii="Times New Roman"/>
                <w:b/>
                <w:i w:val="false"/>
                <w:color w:val="000000"/>
                <w:sz w:val="20"/>
              </w:rPr>
              <w:t>"КЕЛІСІЛГЕН"</w:t>
            </w:r>
          </w:p>
          <w:p>
            <w:pPr>
              <w:spacing w:after="20"/>
              <w:ind w:left="20"/>
              <w:jc w:val="both"/>
            </w:pPr>
            <w:r>
              <w:rPr>
                <w:rFonts w:ascii="Times New Roman"/>
                <w:b/>
                <w:i w:val="false"/>
                <w:color w:val="000000"/>
                <w:sz w:val="20"/>
              </w:rPr>
              <w:t xml:space="preserve">Қазақстан Республикасының </w:t>
            </w:r>
          </w:p>
          <w:p>
            <w:pPr>
              <w:spacing w:after="20"/>
              <w:ind w:left="20"/>
              <w:jc w:val="both"/>
            </w:pPr>
            <w:r>
              <w:rPr>
                <w:rFonts w:ascii="Times New Roman"/>
                <w:b/>
                <w:i w:val="false"/>
                <w:color w:val="000000"/>
                <w:sz w:val="20"/>
              </w:rPr>
              <w:t>Еңбек және халықты әлеуметтік</w:t>
            </w:r>
          </w:p>
          <w:p>
            <w:pPr>
              <w:spacing w:after="20"/>
              <w:ind w:left="20"/>
              <w:jc w:val="both"/>
            </w:pPr>
            <w:r>
              <w:rPr>
                <w:rFonts w:ascii="Times New Roman"/>
                <w:b/>
                <w:i w:val="false"/>
                <w:color w:val="000000"/>
                <w:sz w:val="20"/>
              </w:rPr>
              <w:t>қорғау министрлігі</w:t>
            </w:r>
          </w:p>
          <w:p>
            <w:pPr>
              <w:spacing w:after="20"/>
              <w:ind w:left="20"/>
              <w:jc w:val="both"/>
            </w:pPr>
          </w:p>
          <w:p>
            <w:pPr>
              <w:spacing w:after="20"/>
              <w:ind w:left="20"/>
              <w:jc w:val="both"/>
            </w:pPr>
            <w:r>
              <w:rPr>
                <w:rFonts w:ascii="Times New Roman"/>
                <w:b/>
                <w:i w:val="false"/>
                <w:color w:val="000000"/>
                <w:sz w:val="20"/>
              </w:rPr>
              <w:t>"КЕЛІСІЛГЕН"</w:t>
            </w: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Қаржы министрлігі</w:t>
            </w:r>
          </w:p>
          <w:p>
            <w:pPr>
              <w:spacing w:after="20"/>
              <w:ind w:left="20"/>
              <w:jc w:val="both"/>
            </w:pPr>
          </w:p>
          <w:p>
            <w:pPr>
              <w:spacing w:after="20"/>
              <w:ind w:left="20"/>
              <w:jc w:val="both"/>
            </w:pPr>
            <w:r>
              <w:rPr>
                <w:rFonts w:ascii="Times New Roman"/>
                <w:b/>
                <w:i w:val="false"/>
                <w:color w:val="000000"/>
                <w:sz w:val="20"/>
              </w:rPr>
              <w:t>"КЕЛІСІЛГЕН"</w:t>
            </w: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Мәдениет және спорт министрлігі</w:t>
            </w:r>
          </w:p>
          <w:p>
            <w:pPr>
              <w:spacing w:after="20"/>
              <w:ind w:left="20"/>
              <w:jc w:val="both"/>
            </w:pPr>
          </w:p>
          <w:p>
            <w:pPr>
              <w:spacing w:after="20"/>
              <w:ind w:left="20"/>
              <w:jc w:val="both"/>
            </w:pPr>
            <w:r>
              <w:rPr>
                <w:rFonts w:ascii="Times New Roman"/>
                <w:b/>
                <w:i w:val="false"/>
                <w:color w:val="000000"/>
                <w:sz w:val="20"/>
              </w:rPr>
              <w:t>"КЕЛІСІЛГЕН"</w:t>
            </w: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Сауда және интеграция министрлігі</w:t>
            </w:r>
          </w:p>
          <w:p>
            <w:pPr>
              <w:spacing w:after="20"/>
              <w:ind w:left="20"/>
              <w:jc w:val="both"/>
            </w:pPr>
          </w:p>
          <w:p>
            <w:pPr>
              <w:spacing w:after="20"/>
              <w:ind w:left="20"/>
              <w:jc w:val="both"/>
            </w:pPr>
            <w:r>
              <w:rPr>
                <w:rFonts w:ascii="Times New Roman"/>
                <w:b/>
                <w:i w:val="false"/>
                <w:color w:val="000000"/>
                <w:sz w:val="20"/>
              </w:rPr>
              <w:t>"КЕЛІСІЛГЕН"</w:t>
            </w: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Сыртқы істер министрлігі</w:t>
            </w:r>
          </w:p>
          <w:p>
            <w:pPr>
              <w:spacing w:after="20"/>
              <w:ind w:left="20"/>
              <w:jc w:val="both"/>
            </w:pPr>
          </w:p>
          <w:p>
            <w:pPr>
              <w:spacing w:after="20"/>
              <w:ind w:left="20"/>
              <w:jc w:val="both"/>
            </w:pPr>
            <w:r>
              <w:rPr>
                <w:rFonts w:ascii="Times New Roman"/>
                <w:b/>
                <w:i w:val="false"/>
                <w:color w:val="000000"/>
                <w:sz w:val="20"/>
              </w:rPr>
              <w:t>"КЕЛІСІЛГЕН"</w:t>
            </w: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Цифрлық даму, инновациялар және</w:t>
            </w:r>
          </w:p>
          <w:p>
            <w:pPr>
              <w:spacing w:after="20"/>
              <w:ind w:left="20"/>
              <w:jc w:val="both"/>
            </w:pPr>
            <w:r>
              <w:rPr>
                <w:rFonts w:ascii="Times New Roman"/>
                <w:b/>
                <w:i w:val="false"/>
                <w:color w:val="000000"/>
                <w:sz w:val="20"/>
              </w:rPr>
              <w:t>аэроғарыш өніркәсібі министрлігі</w:t>
            </w:r>
          </w:p>
          <w:p>
            <w:pPr>
              <w:spacing w:after="20"/>
              <w:ind w:left="20"/>
              <w:jc w:val="both"/>
            </w:pPr>
          </w:p>
          <w:p>
            <w:pPr>
              <w:spacing w:after="20"/>
              <w:ind w:left="20"/>
              <w:jc w:val="both"/>
            </w:pPr>
            <w:r>
              <w:rPr>
                <w:rFonts w:ascii="Times New Roman"/>
                <w:b/>
                <w:i w:val="false"/>
                <w:color w:val="000000"/>
                <w:sz w:val="20"/>
              </w:rPr>
              <w:t>"КЕЛІСІЛГЕН"</w:t>
            </w: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Экология, геология және табиғи</w:t>
            </w:r>
          </w:p>
          <w:p>
            <w:pPr>
              <w:spacing w:after="20"/>
              <w:ind w:left="20"/>
              <w:jc w:val="both"/>
            </w:pPr>
            <w:r>
              <w:rPr>
                <w:rFonts w:ascii="Times New Roman"/>
                <w:b/>
                <w:i w:val="false"/>
                <w:color w:val="000000"/>
                <w:sz w:val="20"/>
              </w:rPr>
              <w:t>ресурстар министрлігі</w:t>
            </w:r>
          </w:p>
          <w:p>
            <w:pPr>
              <w:spacing w:after="20"/>
              <w:ind w:left="20"/>
              <w:jc w:val="both"/>
            </w:pPr>
          </w:p>
          <w:p>
            <w:pPr>
              <w:spacing w:after="20"/>
              <w:ind w:left="20"/>
              <w:jc w:val="both"/>
            </w:pPr>
            <w:r>
              <w:rPr>
                <w:rFonts w:ascii="Times New Roman"/>
                <w:b/>
                <w:i w:val="false"/>
                <w:color w:val="000000"/>
                <w:sz w:val="20"/>
              </w:rPr>
              <w:t>"КЕЛІСІЛГЕН"</w:t>
            </w: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Энергетика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17 ақпандағы</w:t>
            </w:r>
            <w:r>
              <w:br/>
            </w:r>
            <w:r>
              <w:rPr>
                <w:rFonts w:ascii="Times New Roman"/>
                <w:b w:val="false"/>
                <w:i w:val="false"/>
                <w:color w:val="000000"/>
                <w:sz w:val="20"/>
              </w:rPr>
              <w:t>№ 14 Бұйрыққа</w:t>
            </w:r>
            <w:r>
              <w:br/>
            </w:r>
            <w:r>
              <w:rPr>
                <w:rFonts w:ascii="Times New Roman"/>
                <w:b w:val="false"/>
                <w:i w:val="false"/>
                <w:color w:val="000000"/>
                <w:sz w:val="20"/>
              </w:rPr>
              <w:t>1-қосымша</w:t>
            </w:r>
            <w:r>
              <w:br/>
            </w:r>
            <w:r>
              <w:rPr>
                <w:rFonts w:ascii="Times New Roman"/>
                <w:b w:val="false"/>
                <w:i w:val="false"/>
                <w:color w:val="000000"/>
                <w:sz w:val="20"/>
              </w:rPr>
              <w:t xml:space="preserve">Әлеуметтік-экономикалық даму </w:t>
            </w:r>
            <w:r>
              <w:br/>
            </w:r>
            <w:r>
              <w:rPr>
                <w:rFonts w:ascii="Times New Roman"/>
                <w:b w:val="false"/>
                <w:i w:val="false"/>
                <w:color w:val="000000"/>
                <w:sz w:val="20"/>
              </w:rPr>
              <w:t>болжамын әзірлеу қағидалары</w:t>
            </w:r>
            <w:r>
              <w:br/>
            </w:r>
            <w:r>
              <w:rPr>
                <w:rFonts w:ascii="Times New Roman"/>
                <w:b w:val="false"/>
                <w:i w:val="false"/>
                <w:color w:val="000000"/>
                <w:sz w:val="20"/>
              </w:rPr>
              <w:t>мен мерзімдеріне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1-нысан</w:t>
      </w:r>
    </w:p>
    <w:p>
      <w:pPr>
        <w:spacing w:after="0"/>
        <w:ind w:left="0"/>
        <w:jc w:val="left"/>
      </w:pPr>
      <w:r>
        <w:rPr>
          <w:rFonts w:ascii="Times New Roman"/>
          <w:b/>
          <w:i w:val="false"/>
          <w:color w:val="000000"/>
        </w:rPr>
        <w:t xml:space="preserve"> 1. Бес жылдық кезеңге арналған Қазақстан Республикасының әлеуметтік-экономикалық даму көрсеткіштерінің болжамы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жоспарланатын жылдың алдындағы ағымдағы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Болжанатын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 миллиард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ЖІӨ-нің нақты өзгеруі,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 есептік бағам бойынша миллиард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жан басына шаққандағы ЖІӨ, есептік бағам бойынша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салаларының ЖҚҚ НКИ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игеру,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өндіру, миллион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әлемдік бағасы (Brent қоспасы), жылына орташа есеппен бір баррелі үшін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саудада сату; автомобильдер мен мотоциклдерді жөндеу,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Ақша-кредит саясатының көрсеткіштері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Экономикаға ЕДБ кредиттері, миллиард теңге, кезеңнің соңына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 депозиттері, миллиард теңге, кезеңнің соңына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 кезең соңына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теңгерімінің көрсеткіштері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экспорты, миллион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импорты, миллион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теңгерімі, миллион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 миллион АҚШ доллары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міндеттемелерінің көрсеткіштері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борыш, миллиард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борыш, миллиард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саланың көрсеткіштері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өмір сүру ұзақтығы,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 (15 және одан жоғары жастағы),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 халық,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жұмыскерлер,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жұмыспен қамтыған жұмыскерлер,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халық (15 және одан жоғары жастағы),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білімі бар кадрларды шығару,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кадрларды шығару,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білімі бар кадрларды шығару,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жалақы мөлшері,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жұмыскердің орташа айлық жалақысы,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жалақы индексі,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есептік көрсеткіш,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саны,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зейнетақы төлемiнiң ең төмен мөлшерi,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зейнетақы мөлшері,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күнкөріс деңгейі,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күнкөрістің ең төменгі деңгейі шамасынан төмен халықтың үлесі,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2-нысан</w:t>
      </w:r>
    </w:p>
    <w:bookmarkStart w:name="z13" w:id="8"/>
    <w:p>
      <w:pPr>
        <w:spacing w:after="0"/>
        <w:ind w:left="0"/>
        <w:jc w:val="left"/>
      </w:pPr>
      <w:r>
        <w:rPr>
          <w:rFonts w:ascii="Times New Roman"/>
          <w:b/>
          <w:i w:val="false"/>
          <w:color w:val="000000"/>
        </w:rPr>
        <w:t xml:space="preserve"> 2. Қазақстан Республикасының бюджеттік параметрлері мен Ұлттық қорының жоспарлы кезеңге арналған болжамы</w:t>
      </w:r>
    </w:p>
    <w:bookmarkEnd w:id="8"/>
    <w:p>
      <w:pPr>
        <w:spacing w:after="0"/>
        <w:ind w:left="0"/>
        <w:jc w:val="both"/>
      </w:pPr>
      <w:r>
        <w:rPr>
          <w:rFonts w:ascii="Times New Roman"/>
          <w:b w:val="false"/>
          <w:i w:val="false"/>
          <w:color w:val="000000"/>
          <w:sz w:val="28"/>
        </w:rPr>
        <w:t>
      миллиард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жоспарланатын жылдың алдындағы ағымдағы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Болжанатын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(трансферттерді есептемегенде)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Капиталмен жасалатын операциялардан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кепілдендірілген трансферт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нысаналы трансферт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Тапшылық/профицит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Мұнайға қатысты емес тапшылық/профицит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(трансферттерді ескермегенде)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Капиталмен жасалатын операциялардан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кепілдендірілген трансферт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нысаналы трансферт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Тапшылық/профицит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Мұнайға қатысты емес тапшылық/профицит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 басқарудан алынатын инвестициялық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меншікті жекешелендіруден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кепілдендірілген трансферт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нысаналы трансферт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 басқаруға және жыл сайынғы сыртқы аудитті жүргізуге байланысты шығыстарды жабу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 қаражаттың таза жинақталуы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есепті кезең соңындағы қаражаты –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қордың валюталық активтері, жыл соңына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 АҚШ доллары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баланс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емес баланс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аббревиатуралар және қысқартылған сөздердің толық жазылуы: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қосылған құн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көлем индексі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2-қосымша</w:t>
            </w:r>
            <w:r>
              <w:br/>
            </w:r>
            <w:r>
              <w:rPr>
                <w:rFonts w:ascii="Times New Roman"/>
                <w:b w:val="false"/>
                <w:i w:val="false"/>
                <w:color w:val="000000"/>
                <w:sz w:val="20"/>
              </w:rPr>
              <w:t>Әлеуметтік-экономикалық даму</w:t>
            </w:r>
            <w:r>
              <w:br/>
            </w:r>
            <w:r>
              <w:rPr>
                <w:rFonts w:ascii="Times New Roman"/>
                <w:b w:val="false"/>
                <w:i w:val="false"/>
                <w:color w:val="000000"/>
                <w:sz w:val="20"/>
              </w:rPr>
              <w:t>болжамын әзірлеу қағидалары</w:t>
            </w:r>
            <w:r>
              <w:br/>
            </w:r>
            <w:r>
              <w:rPr>
                <w:rFonts w:ascii="Times New Roman"/>
                <w:b w:val="false"/>
                <w:i w:val="false"/>
                <w:color w:val="000000"/>
                <w:sz w:val="20"/>
              </w:rPr>
              <w:t>мен мерзімдеріне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1-нысан</w:t>
      </w:r>
    </w:p>
    <w:bookmarkStart w:name="z15" w:id="9"/>
    <w:p>
      <w:pPr>
        <w:spacing w:after="0"/>
        <w:ind w:left="0"/>
        <w:jc w:val="left"/>
      </w:pPr>
      <w:r>
        <w:rPr>
          <w:rFonts w:ascii="Times New Roman"/>
          <w:b/>
          <w:i w:val="false"/>
          <w:color w:val="000000"/>
        </w:rPr>
        <w:t xml:space="preserve"> Қазақстан Республикасының әлеуметтік-экономикалық даму болжамы бөлімдерінің құрылымы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экономикасын дамытудың қорытындылары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Алдынғы жылғы елдің әлеуметтік-экономикалық дамуы</w:t>
            </w:r>
          </w:p>
          <w:p>
            <w:pPr>
              <w:spacing w:after="20"/>
              <w:ind w:left="20"/>
              <w:jc w:val="both"/>
            </w:pPr>
            <w:r>
              <w:rPr>
                <w:rFonts w:ascii="Times New Roman"/>
                <w:b w:val="false"/>
                <w:i w:val="false"/>
                <w:color w:val="000000"/>
                <w:sz w:val="20"/>
              </w:rPr>
              <w:t>
1.2 Экономиканың ағымдағы даму серпіні</w:t>
            </w:r>
          </w:p>
          <w:p>
            <w:pPr>
              <w:spacing w:after="20"/>
              <w:ind w:left="20"/>
              <w:jc w:val="both"/>
            </w:pPr>
            <w:r>
              <w:rPr>
                <w:rFonts w:ascii="Times New Roman"/>
                <w:b w:val="false"/>
                <w:i w:val="false"/>
                <w:color w:val="000000"/>
                <w:sz w:val="20"/>
              </w:rPr>
              <w:t>
1.3 Алдынғы жылғы есептік және болжамды деректердің алшақтықтарын талдау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Экономикалық саясаттың негізгі бағыттары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Макроэкономикалық тұрақтылық</w:t>
            </w:r>
          </w:p>
          <w:p>
            <w:pPr>
              <w:spacing w:after="20"/>
              <w:ind w:left="20"/>
              <w:jc w:val="both"/>
            </w:pPr>
            <w:r>
              <w:rPr>
                <w:rFonts w:ascii="Times New Roman"/>
                <w:b w:val="false"/>
                <w:i w:val="false"/>
                <w:color w:val="000000"/>
                <w:sz w:val="20"/>
              </w:rPr>
              <w:t>
2.2 Экономиканың салаларын дамыту</w:t>
            </w:r>
          </w:p>
          <w:p>
            <w:pPr>
              <w:spacing w:after="20"/>
              <w:ind w:left="20"/>
              <w:jc w:val="both"/>
            </w:pPr>
            <w:r>
              <w:rPr>
                <w:rFonts w:ascii="Times New Roman"/>
                <w:b w:val="false"/>
                <w:i w:val="false"/>
                <w:color w:val="000000"/>
                <w:sz w:val="20"/>
              </w:rPr>
              <w:t>
2.3 Бизнес-климат және бәсекелестік</w:t>
            </w:r>
          </w:p>
          <w:p>
            <w:pPr>
              <w:spacing w:after="20"/>
              <w:ind w:left="20"/>
              <w:jc w:val="both"/>
            </w:pPr>
            <w:r>
              <w:rPr>
                <w:rFonts w:ascii="Times New Roman"/>
                <w:b w:val="false"/>
                <w:i w:val="false"/>
                <w:color w:val="000000"/>
                <w:sz w:val="20"/>
              </w:rPr>
              <w:t>
2.4 Инвестициялық тартымдылық</w:t>
            </w:r>
          </w:p>
          <w:p>
            <w:pPr>
              <w:spacing w:after="20"/>
              <w:ind w:left="20"/>
              <w:jc w:val="both"/>
            </w:pPr>
            <w:r>
              <w:rPr>
                <w:rFonts w:ascii="Times New Roman"/>
                <w:b w:val="false"/>
                <w:i w:val="false"/>
                <w:color w:val="000000"/>
                <w:sz w:val="20"/>
              </w:rPr>
              <w:t>
2.5 Цифрландыру және инновация</w:t>
            </w:r>
          </w:p>
          <w:p>
            <w:pPr>
              <w:spacing w:after="20"/>
              <w:ind w:left="20"/>
              <w:jc w:val="both"/>
            </w:pPr>
            <w:r>
              <w:rPr>
                <w:rFonts w:ascii="Times New Roman"/>
                <w:b w:val="false"/>
                <w:i w:val="false"/>
                <w:color w:val="000000"/>
                <w:sz w:val="20"/>
              </w:rPr>
              <w:t>
2.6 Адами капитал</w:t>
            </w:r>
          </w:p>
          <w:p>
            <w:pPr>
              <w:spacing w:after="20"/>
              <w:ind w:left="20"/>
              <w:jc w:val="both"/>
            </w:pPr>
            <w:r>
              <w:rPr>
                <w:rFonts w:ascii="Times New Roman"/>
                <w:b w:val="false"/>
                <w:i w:val="false"/>
                <w:color w:val="000000"/>
                <w:sz w:val="20"/>
              </w:rPr>
              <w:t>
2.7 Мемлекеттік басқару жүйесі</w:t>
            </w:r>
          </w:p>
          <w:p>
            <w:pPr>
              <w:spacing w:after="20"/>
              <w:ind w:left="20"/>
              <w:jc w:val="both"/>
            </w:pPr>
            <w:r>
              <w:rPr>
                <w:rFonts w:ascii="Times New Roman"/>
                <w:b w:val="false"/>
                <w:i w:val="false"/>
                <w:color w:val="000000"/>
                <w:sz w:val="20"/>
              </w:rPr>
              <w:t>
2.8 Өңірлік дамуы</w:t>
            </w:r>
          </w:p>
          <w:p>
            <w:pPr>
              <w:spacing w:after="20"/>
              <w:ind w:left="20"/>
              <w:jc w:val="both"/>
            </w:pPr>
            <w:r>
              <w:rPr>
                <w:rFonts w:ascii="Times New Roman"/>
                <w:b w:val="false"/>
                <w:i w:val="false"/>
                <w:color w:val="000000"/>
                <w:sz w:val="20"/>
              </w:rPr>
              <w:t>
2.9 Экономикалық интеграция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Әлеуметтік-экономикалық даму болжамы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Дамудың сценарийлік шарттары</w:t>
            </w:r>
          </w:p>
          <w:p>
            <w:pPr>
              <w:spacing w:after="20"/>
              <w:ind w:left="20"/>
              <w:jc w:val="both"/>
            </w:pPr>
            <w:r>
              <w:rPr>
                <w:rFonts w:ascii="Times New Roman"/>
                <w:b w:val="false"/>
                <w:i w:val="false"/>
                <w:color w:val="000000"/>
                <w:sz w:val="20"/>
              </w:rPr>
              <w:t>
3.2 Экономиканы дамыту перспективалары</w:t>
            </w:r>
          </w:p>
          <w:p>
            <w:pPr>
              <w:spacing w:after="20"/>
              <w:ind w:left="20"/>
              <w:jc w:val="both"/>
            </w:pPr>
            <w:r>
              <w:rPr>
                <w:rFonts w:ascii="Times New Roman"/>
                <w:b w:val="false"/>
                <w:i w:val="false"/>
                <w:color w:val="000000"/>
                <w:sz w:val="20"/>
              </w:rPr>
              <w:t>
3.3 Экономикалық өсу факторлары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Мемлекеттік қаржының тұрақтылығы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Мемлекеттік қаржының тұрақтылығын бағалау</w:t>
            </w:r>
          </w:p>
          <w:p>
            <w:pPr>
              <w:spacing w:after="20"/>
              <w:ind w:left="20"/>
              <w:jc w:val="both"/>
            </w:pPr>
            <w:r>
              <w:rPr>
                <w:rFonts w:ascii="Times New Roman"/>
                <w:b w:val="false"/>
                <w:i w:val="false"/>
                <w:color w:val="000000"/>
                <w:sz w:val="20"/>
              </w:rPr>
              <w:t>
4.2 Жоспарлы кезеңге арналған бюджеттік параметрлердің және Ұлттық қордың болжамы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Мемлекеттік бюджеттің негізгі параметрлері</w:t>
            </w:r>
          </w:p>
          <w:p>
            <w:pPr>
              <w:spacing w:after="20"/>
              <w:ind w:left="20"/>
              <w:jc w:val="both"/>
            </w:pPr>
            <w:r>
              <w:rPr>
                <w:rFonts w:ascii="Times New Roman"/>
                <w:b w:val="false"/>
                <w:i w:val="false"/>
                <w:color w:val="000000"/>
                <w:sz w:val="20"/>
              </w:rPr>
              <w:t>
4.2.2 Шоғырландырылған бюджеттің негізгі праметрлері</w:t>
            </w:r>
          </w:p>
          <w:p>
            <w:pPr>
              <w:spacing w:after="20"/>
              <w:ind w:left="20"/>
              <w:jc w:val="both"/>
            </w:pPr>
            <w:r>
              <w:rPr>
                <w:rFonts w:ascii="Times New Roman"/>
                <w:b w:val="false"/>
                <w:i w:val="false"/>
                <w:color w:val="000000"/>
                <w:sz w:val="20"/>
              </w:rPr>
              <w:t>
4.2.3 Республикалық бюджет шығыстарының басымдықтары</w:t>
            </w:r>
          </w:p>
          <w:p>
            <w:pPr>
              <w:spacing w:after="20"/>
              <w:ind w:left="20"/>
              <w:jc w:val="both"/>
            </w:pPr>
            <w:r>
              <w:rPr>
                <w:rFonts w:ascii="Times New Roman"/>
                <w:b w:val="false"/>
                <w:i w:val="false"/>
                <w:color w:val="000000"/>
                <w:sz w:val="20"/>
              </w:rPr>
              <w:t>
4.2.4 Жалпыұлттық басымдықтарды іске асыруға бағытталған шығыстардың жаңа бастамалары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Ішкі және сыртқы үкіметтік борыш болжамын қоса алғандағы мемлекет міндеттемелерінің параметрлері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Қосымша. Бес жылдық кезеңге арналған негізгі макроэкономикалық көрсеткіштердің, жоспарлы кезеңге арналған бюджет және Қазақстан Республикасы Ұлттық қорының болжамдары</w:t>
            </w:r>
          </w:p>
        </w:tc>
      </w:tr>
    </w:tbl>
    <w:p>
      <w:pPr>
        <w:spacing w:after="0"/>
        <w:ind w:left="0"/>
        <w:jc w:val="both"/>
      </w:pPr>
      <w:r>
        <w:rPr>
          <w:rFonts w:ascii="Times New Roman"/>
          <w:b w:val="false"/>
          <w:i w:val="false"/>
          <w:color w:val="000000"/>
          <w:sz w:val="28"/>
        </w:rPr>
        <w:t>
      2-нысан</w:t>
      </w:r>
    </w:p>
    <w:bookmarkStart w:name="z16" w:id="10"/>
    <w:p>
      <w:pPr>
        <w:spacing w:after="0"/>
        <w:ind w:left="0"/>
        <w:jc w:val="left"/>
      </w:pPr>
      <w:r>
        <w:rPr>
          <w:rFonts w:ascii="Times New Roman"/>
          <w:b/>
          <w:i w:val="false"/>
          <w:color w:val="000000"/>
        </w:rPr>
        <w:t xml:space="preserve"> Облыстың, республикалық маңызы бар қаланың, астананың әлеуметтік-экономикалық даму болжамы бөлімдерінің құрлымы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Болжамды кезеңнің алдындағы жылдардағы әлеуметтік-экономикалық даму үрдістері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Экономиканы дамытудың сыртқы және ішкі шарттары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Облысты, республикалық маңызы бар қалаларды, астананы дамытудың негізгі басым бағыттары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Экономикалық саясатты іске асырудың негізгі шаралары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Бюджет-салық саясаты</w:t>
            </w:r>
          </w:p>
          <w:p>
            <w:pPr>
              <w:spacing w:after="20"/>
              <w:ind w:left="20"/>
              <w:jc w:val="both"/>
            </w:pPr>
            <w:r>
              <w:rPr>
                <w:rFonts w:ascii="Times New Roman"/>
                <w:b w:val="false"/>
                <w:i w:val="false"/>
                <w:color w:val="000000"/>
                <w:sz w:val="20"/>
              </w:rPr>
              <w:t>
3.2 Инфляция деңгейін тежеу</w:t>
            </w:r>
          </w:p>
          <w:p>
            <w:pPr>
              <w:spacing w:after="20"/>
              <w:ind w:left="20"/>
              <w:jc w:val="both"/>
            </w:pPr>
            <w:r>
              <w:rPr>
                <w:rFonts w:ascii="Times New Roman"/>
                <w:b w:val="false"/>
                <w:i w:val="false"/>
                <w:color w:val="000000"/>
                <w:sz w:val="20"/>
              </w:rPr>
              <w:t>
3.3 Экономика салаларын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p>
            <w:pPr>
              <w:spacing w:after="20"/>
              <w:ind w:left="20"/>
              <w:jc w:val="both"/>
            </w:pPr>
            <w:r>
              <w:rPr>
                <w:rFonts w:ascii="Times New Roman"/>
                <w:b w:val="false"/>
                <w:i w:val="false"/>
                <w:color w:val="000000"/>
                <w:sz w:val="20"/>
              </w:rPr>
              <w:t>
ауыл шаруашылығы</w:t>
            </w:r>
          </w:p>
          <w:p>
            <w:pPr>
              <w:spacing w:after="20"/>
              <w:ind w:left="20"/>
              <w:jc w:val="both"/>
            </w:pPr>
            <w:r>
              <w:rPr>
                <w:rFonts w:ascii="Times New Roman"/>
                <w:b w:val="false"/>
                <w:i w:val="false"/>
                <w:color w:val="000000"/>
                <w:sz w:val="20"/>
              </w:rPr>
              <w:t>
туризм</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көлік</w:t>
            </w:r>
          </w:p>
          <w:p>
            <w:pPr>
              <w:spacing w:after="20"/>
              <w:ind w:left="20"/>
              <w:jc w:val="both"/>
            </w:pPr>
            <w:r>
              <w:rPr>
                <w:rFonts w:ascii="Times New Roman"/>
                <w:b w:val="false"/>
                <w:i w:val="false"/>
                <w:color w:val="000000"/>
                <w:sz w:val="20"/>
              </w:rPr>
              <w:t>
байланыс</w:t>
            </w:r>
          </w:p>
          <w:p>
            <w:pPr>
              <w:spacing w:after="20"/>
              <w:ind w:left="20"/>
              <w:jc w:val="both"/>
            </w:pPr>
            <w:r>
              <w:rPr>
                <w:rFonts w:ascii="Times New Roman"/>
                <w:b w:val="false"/>
                <w:i w:val="false"/>
                <w:color w:val="000000"/>
                <w:sz w:val="20"/>
              </w:rPr>
              <w:t>
сауда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Бизнес-ахуал мен инвестициялық тартымдылықты жақсарту</w:t>
            </w:r>
          </w:p>
          <w:p>
            <w:pPr>
              <w:spacing w:after="20"/>
              <w:ind w:left="20"/>
              <w:jc w:val="both"/>
            </w:pPr>
            <w:r>
              <w:rPr>
                <w:rFonts w:ascii="Times New Roman"/>
                <w:b w:val="false"/>
                <w:i w:val="false"/>
                <w:color w:val="000000"/>
                <w:sz w:val="20"/>
              </w:rPr>
              <w:t>
3.5 Адами капиталдың сапасын жақсарту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Экономиканың негізгі өсу факторлары мен әлеуметтік-экономикалық даму көрсеткіштерінің болжамы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Үш жылдық кезеңге арналған жерлікті бюджеттің негізгі параметрлері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Үш жылдық кезеңге арналған бюджеттік параметрлердің болжамы</w:t>
            </w:r>
          </w:p>
          <w:p>
            <w:pPr>
              <w:spacing w:after="20"/>
              <w:ind w:left="20"/>
              <w:jc w:val="both"/>
            </w:pPr>
            <w:r>
              <w:rPr>
                <w:rFonts w:ascii="Times New Roman"/>
                <w:b w:val="false"/>
                <w:i w:val="false"/>
                <w:color w:val="000000"/>
                <w:sz w:val="20"/>
              </w:rPr>
              <w:t>
5.2 Бюджетаралық қатынастар</w:t>
            </w:r>
          </w:p>
          <w:p>
            <w:pPr>
              <w:spacing w:after="20"/>
              <w:ind w:left="20"/>
              <w:jc w:val="both"/>
            </w:pPr>
            <w:r>
              <w:rPr>
                <w:rFonts w:ascii="Times New Roman"/>
                <w:b w:val="false"/>
                <w:i w:val="false"/>
                <w:color w:val="000000"/>
                <w:sz w:val="20"/>
              </w:rPr>
              <w:t>
5.3 Жергілікті бюджет шығыстарының басымдықтары</w:t>
            </w:r>
          </w:p>
          <w:p>
            <w:pPr>
              <w:spacing w:after="20"/>
              <w:ind w:left="20"/>
              <w:jc w:val="both"/>
            </w:pPr>
            <w:r>
              <w:rPr>
                <w:rFonts w:ascii="Times New Roman"/>
                <w:b w:val="false"/>
                <w:i w:val="false"/>
                <w:color w:val="000000"/>
                <w:sz w:val="20"/>
              </w:rPr>
              <w:t>
5.4 Жалпыұлттық басымдықтарды іске асыруға бағытталған шығыстардың жаңа бастамалары</w:t>
            </w:r>
          </w:p>
          <w:p>
            <w:pPr>
              <w:spacing w:after="20"/>
              <w:ind w:left="20"/>
              <w:jc w:val="both"/>
            </w:pPr>
            <w:r>
              <w:rPr>
                <w:rFonts w:ascii="Times New Roman"/>
                <w:b w:val="false"/>
                <w:i w:val="false"/>
                <w:color w:val="000000"/>
                <w:sz w:val="20"/>
              </w:rPr>
              <w:t>
5.5 Үш жылдық кезеңге арналған бюджеттік инвестициялық саясаттың негізгі басымдықтары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Бес жылдық кезеңге арналған әлеуметтік-экономикалық дамудың (аудан, облыстық маңызы бар қалалар бөлінісіндегі) негізгі көрсеткіштерінің және жоспарлы кезеңге арналған (аудандар, облыстық маңызы бар қалалар, аудандық маңызы бар қалалар, ауылдар, кенттер мен ауылдық округтер бөлінісінде) бюджет параметрлерінің (қосымша түрінде) болжамы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Жергілікті басым бюджеттік инвестициялар тізбесі (қосымша түрінде)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3-қосымша</w:t>
            </w:r>
            <w:r>
              <w:br/>
            </w:r>
            <w:r>
              <w:rPr>
                <w:rFonts w:ascii="Times New Roman"/>
                <w:b w:val="false"/>
                <w:i w:val="false"/>
                <w:color w:val="000000"/>
                <w:sz w:val="20"/>
              </w:rPr>
              <w:t xml:space="preserve">Әлеуметтік-экономикалық даму </w:t>
            </w:r>
            <w:r>
              <w:br/>
            </w:r>
            <w:r>
              <w:rPr>
                <w:rFonts w:ascii="Times New Roman"/>
                <w:b w:val="false"/>
                <w:i w:val="false"/>
                <w:color w:val="000000"/>
                <w:sz w:val="20"/>
              </w:rPr>
              <w:t>болжамын әзірлеу қағидалары</w:t>
            </w:r>
            <w:r>
              <w:br/>
            </w:r>
            <w:r>
              <w:rPr>
                <w:rFonts w:ascii="Times New Roman"/>
                <w:b w:val="false"/>
                <w:i w:val="false"/>
                <w:color w:val="000000"/>
                <w:sz w:val="20"/>
              </w:rPr>
              <w:t>мен мерзімдеріне</w:t>
            </w:r>
            <w:r>
              <w:br/>
            </w:r>
            <w:r>
              <w:rPr>
                <w:rFonts w:ascii="Times New Roman"/>
                <w:b w:val="false"/>
                <w:i w:val="false"/>
                <w:color w:val="000000"/>
                <w:sz w:val="20"/>
              </w:rPr>
              <w:t>3-қосымша</w:t>
            </w:r>
          </w:p>
        </w:tc>
      </w:tr>
    </w:tbl>
    <w:bookmarkStart w:name="z18" w:id="11"/>
    <w:p>
      <w:pPr>
        <w:spacing w:after="0"/>
        <w:ind w:left="0"/>
        <w:jc w:val="left"/>
      </w:pPr>
      <w:r>
        <w:rPr>
          <w:rFonts w:ascii="Times New Roman"/>
          <w:b/>
          <w:i w:val="false"/>
          <w:color w:val="000000"/>
        </w:rPr>
        <w:t xml:space="preserve"> Қазақстан Республикасының әлеуметтік-экономикалық дамуының болжамды параметрлерін есептеу үшін қажетті ақпараттар мен көрсеткіштердің нысандары және тізбесі</w:t>
      </w:r>
    </w:p>
    <w:bookmarkEnd w:id="11"/>
    <w:p>
      <w:pPr>
        <w:spacing w:after="0"/>
        <w:ind w:left="0"/>
        <w:jc w:val="both"/>
      </w:pPr>
      <w:r>
        <w:rPr>
          <w:rFonts w:ascii="Times New Roman"/>
          <w:b w:val="false"/>
          <w:i w:val="false"/>
          <w:color w:val="000000"/>
          <w:sz w:val="28"/>
        </w:rPr>
        <w:t>
      1-нысан</w:t>
      </w:r>
    </w:p>
    <w:bookmarkStart w:name="z19" w:id="12"/>
    <w:p>
      <w:pPr>
        <w:spacing w:after="0"/>
        <w:ind w:left="0"/>
        <w:jc w:val="left"/>
      </w:pPr>
      <w:r>
        <w:rPr>
          <w:rFonts w:ascii="Times New Roman"/>
          <w:b/>
          <w:i w:val="false"/>
          <w:color w:val="000000"/>
        </w:rPr>
        <w:t xml:space="preserve"> 1. Бес жылдық кезеңге арналған Қазақстан Республикасының әлеуметтік-экономикалық даму болжамы шеңберінде әлеуметтік-экономикалық саясаттың негізгі бағыттарын қалыптастыру үшін қажетті ақпараттар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экономикасын дамытудың қорытындылары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жылғы елдің әлеуметтік-экономикалық дамуы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ағымдағы даму серпіні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жылғы есептік және болжамды деректердің алшақтықтарын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саясаттың негізгі бағыттары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ҰБ, ИИДМ, Қаржымині, СИМ, Энергетикамині, АШМ, АҚДМ, ЦДИАӨМ, ІІМ, МСМ, БҒМ, ДСМ, Еңбекмині, МҚІА, СІМ, ЭГТРМ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тұрақтылық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Энергетикамині, Қаржымині, ИИДМ, АШМ, ҰБ, ҚНРДА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Ақша-кредит саясаты, инфляцияны тежеу жөніндегі шараларды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ҰЭМ, СИМ, АШМ, Энергетикамині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секторының тұрақтылығын реттеу және қамтамасыз ету саласындағы саясат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ҰБ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секторды ескере отырып, мемлекет міндеттемелерін басқару саясаты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ҰБ,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саясатының негізгі басымдықтары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ҰБ,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саясатының негізгі басымдықтары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қорының қаражатын қалыптастыру және пайдалану саясаты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ҰБ,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инвестициялық саясаттың (оның ішінде бюджеттік инвестициялар) негізгі басымдықтары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ИИДМ, АШМ, Энергетикамині, ЭГТРМ, СИМ, МСМ, АҚДМ, ЦДҚАӨМ, БҒМ, ДСМ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Бюджетаралық қатынастар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 дамыту саясаты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ИИДМ, Энергетикамині, АШМ, АҚДМ, ЦДИАӨМ, МСМ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кешен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секторы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өнеркәсібі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 өнеркәсібі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 кешені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материалдарының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инфокоммуникациялық инфрақұрылым, цифрлық экономика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логистика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Бизнес-климат және бәсекелестік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ахуалды жақсарту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СІМ,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бағыттары және қаржыландыру көздері бойынша негізгі капиталға инвестициялар көлемінің болжамы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СІМ,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әріптестіктікті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субъектілерінің реттеліп көрсетілетін қызметтеріне тарифтердің шекті өсу болжамын ескере отырып, тарифтік және монополияға қарсы саясат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БҚДА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тартымдылық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 және инновация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БҒМ, ДСМ, Еңбекмині, ІІМ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МҚІА, ЦДИАӨМ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МҚІА, ОМО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даму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ИИДМ, Энергетикамині, ЭГТРМ,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саясат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ИИДМ, ЭГТРМ, Энергетикамині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интеграция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ОМО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саясаты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интеграция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даму болжамы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ИИДМ, Энергетикамині, АШМ, СИМ, ЦДИАӨМ, Еңбекмині, БҒМ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Дамудың сценарийлік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 дамыту перспективалары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өсу факторлары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 тарапынан болжамды сипаттау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тұтынуға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жинақтау (негізгі капиталға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ИИДМ, Энергетикамині, СИМ, АШМ, ЦДИАӨМ, СІМ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қызметтердің таза экспорты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мен қызметтер экспорты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 импорты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тарапынан болжамды сипаттау (экономика салалары)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ИИДМ, Энергетикамині, СИМ, АШМ, ЦДИАӨМ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кешен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секторы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өнеркәсібі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өнеркәсібі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 кешені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кендерін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өнеркәсібі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материалдарының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инфокоммуникациялық инфрақұрылым, цифрлық экономика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логистика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негіздемелермен ақша-кредит саясаты көрсеткіштерінің болжамы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негіздемелермен төлем теңгерімі көрсеткіштерінің болжамы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негіздемелермен әлеуметтік сала көрсеткіштерінің болжамы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БҒМ, ДСМ,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қаржының тұрақтылығы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Қаржымині,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қаржының тұрақтылығын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кезеңге арналған бюджеттік параметрлердің және Ұлттық қордың болжамы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мемлекеттік және республикалық бюджеттердің түсімдері мен шығыстарының, тиісті бюджеттің тапшылығы (профициті) мен мұнайға қатысты емес тапшылығының (профицитінің) болжамын қамтитын бюджеттік параметрлердің болжамы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қорының түсімдері мен шығыстарының болжамы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шығыстарының басымдықтары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Жалпыұлттық басымдықтарды іске асыруға бағытталған шығыстардың жаңа бастамалары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және сыртқы үкіметтік борыштың болжамын қоса алғанда, мемлекет міндеттемелерінің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Қаржымині </w:t>
            </w:r>
          </w:p>
        </w:tc>
      </w:tr>
    </w:tbl>
    <w:p>
      <w:pPr>
        <w:spacing w:after="0"/>
        <w:ind w:left="0"/>
        <w:jc w:val="both"/>
      </w:pPr>
      <w:r>
        <w:rPr>
          <w:rFonts w:ascii="Times New Roman"/>
          <w:b w:val="false"/>
          <w:i w:val="false"/>
          <w:color w:val="000000"/>
          <w:sz w:val="28"/>
        </w:rPr>
        <w:t>
      2-нысан</w:t>
      </w:r>
    </w:p>
    <w:bookmarkStart w:name="z20" w:id="13"/>
    <w:p>
      <w:pPr>
        <w:spacing w:after="0"/>
        <w:ind w:left="0"/>
        <w:jc w:val="left"/>
      </w:pPr>
      <w:r>
        <w:rPr>
          <w:rFonts w:ascii="Times New Roman"/>
          <w:b/>
          <w:i w:val="false"/>
          <w:color w:val="000000"/>
        </w:rPr>
        <w:t xml:space="preserve"> 2. Қазақстан Республикасының әлеуметтік-экономикалық дамуының болжамды параметрлерін </w:t>
      </w:r>
    </w:p>
    <w:bookmarkEnd w:id="13"/>
    <w:p>
      <w:pPr>
        <w:spacing w:after="0"/>
        <w:ind w:left="0"/>
        <w:jc w:val="both"/>
      </w:pPr>
      <w:r>
        <w:rPr>
          <w:rFonts w:ascii="Times New Roman"/>
          <w:b w:val="false"/>
          <w:i w:val="false"/>
          <w:color w:val="000000"/>
          <w:sz w:val="28"/>
        </w:rPr>
        <w:t>
      есептеуге қажетті көрсеткіштер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жоспарланатын жылдың алдындағы ағымдағы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Болжанатын кезең жылы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параметрлердің негіздемесі (негізгі жобалар мен шараларды белгілеу)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 миллиард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ЖІӨ-нің нақты өзгеруі,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 миллиард АҚШ доллары есептелген бағам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СҚП бойынша ЖІӨ, ағымдағы халықаралық доллармен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жан басына шаққандағы ЖІӨ, АҚШ доллары есептелген бағам бойынша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экспорты, мың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Шикізаттық емес тауарлар экспорты, миллиард АҚШ доллары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ИИДМ, АШМ, Энергетикамині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 миллиард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СИМ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СИМ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НКИ инвестициялар,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СИМ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бағамы, АҚШ долларына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бағасы, бір баррелі үшін АҚШ доллары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p>
            <w:pPr>
              <w:spacing w:after="20"/>
              <w:ind w:left="20"/>
              <w:jc w:val="both"/>
            </w:pPr>
            <w:r>
              <w:rPr>
                <w:rFonts w:ascii="Times New Roman"/>
                <w:b w:val="false"/>
                <w:i w:val="false"/>
                <w:color w:val="000000"/>
                <w:sz w:val="20"/>
              </w:rPr>
              <w:t>
(ХҚҰ консенсус-болжамы)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бағасының индексі,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(ХҚҰ деректері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салаларының НКИ ЖҚҚ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шаруашылығының жалпы өнімі (қызметтері),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шаруашылығының жалпы өнімі,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(күрішті қосқанда) және бұршақ тұқымдас дақылдарды өңделгеннен кейiнгi салмағында жалпы жинау, мың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жалпы өнімі,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шаруашылығының өнімі (қызметінің),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және акваөсіру, алдыңғы жылдың тиісті кезеңіне,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ИИДМ, Энергетикамин, АШМ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игеру,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ИИДМ, Энергетикамині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өндіру,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конденсатын өндіру көлемі, жылына миллион тонна, соның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ірі кенорын </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ірі кенорын </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ірі кенорын </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қалғандары</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конденсатын өндіру,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 өндіру,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кендерін өндіру,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қоспағанда, кендерді өндіру,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АШМ, ИИДМ, Энергетикамині, Қаржымині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 өндіру,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 өндіру,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өндіру,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жататын өнімдерді өндіру,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Жиһаздан басқа ағаштан және тығыннан жасалған бұйымдарды өндіру; сабаннан және өруге арналған материалдан жасалған бұйымдарды өндіру,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Кағаз және қағаздан жасалған өнімдерді өндіру,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өңделген өнімдерін,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 өнімдерін өндіру,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мен фармацевтикалық препараттар өндіру,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бұйымдарын өндіру,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топқа енгізілмеген өзге де бейметалл минералды өнімдер өндіру,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өндірісі, алдыңғы жылға қарағанда %-бен,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металлургия, алдыңғы жылға қарағанда %-бен</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асыл және түсті металдар өндіру, алдыңғы жылға қарағанда %-бен</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 өндіру,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ОМО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 беру және бөлу,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қалдықтарды жинау, өңдеу және жою, ластануды жою бойынша қызмет,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ЭГРТМ, ИИДМ, АШМ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МСМ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саудада сату; автомобильдер мен мотоциклдерді жөндеу, алдыңғы жылға қарағанда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Ақша-кредит саясатының көрсеткіштері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Экономикаға ЕДБ кредиттері, миллиард теңге, кезеңнің соңына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 депозиттері, миллиард теңге, кезеңнің соңына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 кезең соңына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теңгерімінің көрсеткіштері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экспорты, миллион АҚШ доллары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импорты, миллион АҚШ доллары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экспорты, миллион АҚШ доллары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импорты, миллион АҚШ доллары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теңгерімі, миллион АҚШ доллары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 миллион АҚШ доллары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міндеттемелерінің көрсеткіштері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борыш, миллиард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борыш, миллиард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салалар көрсеткіштері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өмір сүру ұзақтығы,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 (15 және одан жоғары жастағы),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 халық,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жұмыскерлер,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жұмыспен қамтығандар жұмыскерлер,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Жұмыссыз халық (15 және одан жоғары жастағы), мың адам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білімі бар кадрларды шығару,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кадрларды шығару,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білімі бар кадрларды шығару,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жалақы мөлшері,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жұмыскердің орташа айлық жалақысы,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жалақы индексi, алдыңғы жылға қарағанда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есептiк көрсеткiш,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Еңбекмині, Қаржымині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саны,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зейнетақы төлемінің ең төмен мөлшері,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зейнетақы мөлшері,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күнкөріс деңгейі,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ең төменгі күнкөріс деңгейінің шамасынан төмен халықтың үлесі, %-бен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көмір қойыртпасын қоспағандағы мәліметтер</w:t>
      </w:r>
    </w:p>
    <w:p>
      <w:pPr>
        <w:spacing w:after="0"/>
        <w:ind w:left="0"/>
        <w:jc w:val="both"/>
      </w:pPr>
      <w:r>
        <w:rPr>
          <w:rFonts w:ascii="Times New Roman"/>
          <w:b w:val="false"/>
          <w:i w:val="false"/>
          <w:color w:val="000000"/>
          <w:sz w:val="28"/>
        </w:rPr>
        <w:t>
      3-нысан</w:t>
      </w:r>
    </w:p>
    <w:bookmarkStart w:name="z21" w:id="14"/>
    <w:p>
      <w:pPr>
        <w:spacing w:after="0"/>
        <w:ind w:left="0"/>
        <w:jc w:val="left"/>
      </w:pPr>
      <w:r>
        <w:rPr>
          <w:rFonts w:ascii="Times New Roman"/>
          <w:b/>
          <w:i w:val="false"/>
          <w:color w:val="000000"/>
        </w:rPr>
        <w:t xml:space="preserve"> 3. Қазақстан Республикасының бюджеті мен Ұлттық қорының жоспарлы кезеңге арналған параметрлер тізбесі</w:t>
      </w:r>
    </w:p>
    <w:bookmarkEnd w:id="14"/>
    <w:p>
      <w:pPr>
        <w:spacing w:after="0"/>
        <w:ind w:left="0"/>
        <w:jc w:val="both"/>
      </w:pPr>
      <w:r>
        <w:rPr>
          <w:rFonts w:ascii="Times New Roman"/>
          <w:b w:val="false"/>
          <w:i w:val="false"/>
          <w:color w:val="000000"/>
          <w:sz w:val="28"/>
        </w:rPr>
        <w:t>
      миллиард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жоспарланатын жылдың алдындағы ағымдағы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Болжанатын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(трансферттерді есептемегенде)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ББӘ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Капиталмен жасалатын операциялардан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ББӘ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кепілдендірілген трансферт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нысаналы трансферт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ББӘ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Тапшылық/профицит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емес тапшылық/профицит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(трансферттерді есептемегенде)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ББӘ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Капиталмен жасалатын операциялардан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ББӘ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кепілдендірілген трансферт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нысаналы трансферт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ББӘ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Тапшылық/профицит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емес тапшылық/профицит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секторының ұйымдарынан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 басқарудан алынатын инвестициялық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меншікті жекешелендіруден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кепілдендірілген трансферт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нысаналы трансферт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 басқаруға және жыл сайынғы сыртқы аудитті жүргізуге байланысты шығыстарды жабу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 қаражаттың таза жинақталуы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есепті кезең соңындағы қаражаты –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Үлттық қордың валюталық активтері, жыл соңына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 АҚШ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баланс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емес баланс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4-нысан</w:t>
      </w:r>
    </w:p>
    <w:bookmarkStart w:name="z22" w:id="15"/>
    <w:p>
      <w:pPr>
        <w:spacing w:after="0"/>
        <w:ind w:left="0"/>
        <w:jc w:val="left"/>
      </w:pPr>
      <w:r>
        <w:rPr>
          <w:rFonts w:ascii="Times New Roman"/>
          <w:b/>
          <w:i w:val="false"/>
          <w:color w:val="000000"/>
        </w:rPr>
        <w:t xml:space="preserve"> 4. Пайдалану бағыттары бойынша негізгі капиталға салынған инвестициялар болжамы</w:t>
      </w:r>
    </w:p>
    <w:bookmarkEnd w:id="15"/>
    <w:p>
      <w:pPr>
        <w:spacing w:after="0"/>
        <w:ind w:left="0"/>
        <w:jc w:val="both"/>
      </w:pPr>
      <w:r>
        <w:rPr>
          <w:rFonts w:ascii="Times New Roman"/>
          <w:b w:val="false"/>
          <w:i w:val="false"/>
          <w:color w:val="000000"/>
          <w:sz w:val="28"/>
        </w:rPr>
        <w:t>
      миллиард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жоспарланатын жылдың алдындағы ағымдағы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Болжанатын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ЭГРТМ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игеру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ИИДМ, Энергетикамині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ИИДМ, Энергетикамині, АШМ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энергиясымен, газбен, бумен, ыстық сумен жабдықтау, алдыңғы жылға қарағанда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Энергетикамині, ИИДМ, ҰЭМ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қалдықтарды жинау, өңдеу және жою, ластануды жою бойынша қызмет, алдыңғы жылға қарағанда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ЭГРТМ, ИИДМ, АШМ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саудада сату; автомобильдер мен мотоциклдерді жөндеу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МСМ,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капиталға салынған инвестициялардың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капиталға НКИ инвестициялар, алдыңғы жылға қарағанда %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5-нысан</w:t>
      </w:r>
    </w:p>
    <w:bookmarkStart w:name="z23" w:id="16"/>
    <w:p>
      <w:pPr>
        <w:spacing w:after="0"/>
        <w:ind w:left="0"/>
        <w:jc w:val="left"/>
      </w:pPr>
      <w:r>
        <w:rPr>
          <w:rFonts w:ascii="Times New Roman"/>
          <w:b/>
          <w:i w:val="false"/>
          <w:color w:val="000000"/>
        </w:rPr>
        <w:t xml:space="preserve"> 5. Қазақстан Республикасының макроэкономикалық даму көрсеткіштерінің болжамын әзірлеу үшін жауапты мемлекеттік органдарға арналған басымдықтар мен әлеуметтік-экономикалық саясаттың және салалардың даму көрсеткіштерінің негізгі бағыттарын қалыптастыру үшін ақпарат ұсыну бойынша ұсынымдар</w:t>
      </w:r>
    </w:p>
    <w:bookmarkEnd w:id="16"/>
    <w:bookmarkStart w:name="z24" w:id="17"/>
    <w:p>
      <w:pPr>
        <w:spacing w:after="0"/>
        <w:ind w:left="0"/>
        <w:jc w:val="both"/>
      </w:pPr>
      <w:r>
        <w:rPr>
          <w:rFonts w:ascii="Times New Roman"/>
          <w:b w:val="false"/>
          <w:i w:val="false"/>
          <w:color w:val="000000"/>
          <w:sz w:val="28"/>
        </w:rPr>
        <w:t>
      1. Әлеуметтік-экономикалық саясатты қалыптастыру</w:t>
      </w:r>
    </w:p>
    <w:bookmarkEnd w:id="17"/>
    <w:p>
      <w:pPr>
        <w:spacing w:after="0"/>
        <w:ind w:left="0"/>
        <w:jc w:val="both"/>
      </w:pPr>
      <w:r>
        <w:rPr>
          <w:rFonts w:ascii="Times New Roman"/>
          <w:b w:val="false"/>
          <w:i w:val="false"/>
          <w:color w:val="000000"/>
          <w:sz w:val="28"/>
        </w:rPr>
        <w:t>
      Жетекшілік ететін саладағы (аядағы) мемлекеттік саясатты қалыптастыруға және іске асыруға уәкілетті жауапты мемлекеттік орган алдағы жоспарланатын (бес жылдық) кезеңге арналған салаларды дамытудың басымдықтарын және негізгі бағыттарын қалыптастырады.</w:t>
      </w:r>
    </w:p>
    <w:p>
      <w:pPr>
        <w:spacing w:after="0"/>
        <w:ind w:left="0"/>
        <w:jc w:val="both"/>
      </w:pPr>
      <w:r>
        <w:rPr>
          <w:rFonts w:ascii="Times New Roman"/>
          <w:b w:val="false"/>
          <w:i w:val="false"/>
          <w:color w:val="000000"/>
          <w:sz w:val="28"/>
        </w:rPr>
        <w:t>
      Жетекшілік ететін саладағы мемлекеттік саясаттың басымдықтары және негізгі бағыттары Қазақстан Республикасының стратегиялық және бағдарламалық құжаттарын, Қазақстан Республикасы Мемлекет Басшысының, Үкіметінің тапсырмаларында, Қазақстан Республикасы Президентінің Қазақстан халқына жыл сайынғы жолдауында айқындалған, саясатқа сәйкес болуы тиіс.</w:t>
      </w:r>
    </w:p>
    <w:p>
      <w:pPr>
        <w:spacing w:after="0"/>
        <w:ind w:left="0"/>
        <w:jc w:val="both"/>
      </w:pPr>
      <w:r>
        <w:rPr>
          <w:rFonts w:ascii="Times New Roman"/>
          <w:b w:val="false"/>
          <w:i w:val="false"/>
          <w:color w:val="000000"/>
          <w:sz w:val="28"/>
        </w:rPr>
        <w:t>
      Ақпаратта, алдағы жоспарланатын (бесжылдық) кезеңге арналған нысаналы индикаторлар және жоспарланатын кезең соңындағы жетістіктердің нәтижелері көрсетіле отырып, аталған салада іске асырылып жатқан барлық мемлекеттік бағдарламалар көрсетіледі.</w:t>
      </w:r>
    </w:p>
    <w:p>
      <w:pPr>
        <w:spacing w:after="0"/>
        <w:ind w:left="0"/>
        <w:jc w:val="both"/>
      </w:pPr>
      <w:r>
        <w:rPr>
          <w:rFonts w:ascii="Times New Roman"/>
          <w:b w:val="false"/>
          <w:i w:val="false"/>
          <w:color w:val="000000"/>
          <w:sz w:val="28"/>
        </w:rPr>
        <w:t>
      Сондай-ақ ақпаратта жоспарланатын және іске асырылатын жобаларды, алдағы жоспарланатын (бес жылдық) кезеңнің соңына дейін нысаналы көрсеткіштердің жетістіктері көрсетілген жетекшілік ететін саладағы саясатты іске асыру жөніндегі шаралар көрсетіледі.</w:t>
      </w:r>
    </w:p>
    <w:p>
      <w:pPr>
        <w:spacing w:after="0"/>
        <w:ind w:left="0"/>
        <w:jc w:val="both"/>
      </w:pPr>
      <w:r>
        <w:rPr>
          <w:rFonts w:ascii="Times New Roman"/>
          <w:b w:val="false"/>
          <w:i w:val="false"/>
          <w:color w:val="000000"/>
          <w:sz w:val="28"/>
        </w:rPr>
        <w:t>
      Салаларды дамыту басымдықтары алдағы жоспарланатын (бес жылдық) кезеңге арналған әлеуметтік-экономикалық даму болжамы шеңберінде мақұлданған, әлеуметтік-экономикалық саясаттың негізгі басымдықтары мен бағыттарына сәйкес келмеген жағдайда салалық жобалар мемлекеттік бюджеттен қаржыландырумен қамтамасыз етілмейтін болады.</w:t>
      </w:r>
    </w:p>
    <w:bookmarkStart w:name="z25" w:id="18"/>
    <w:p>
      <w:pPr>
        <w:spacing w:after="0"/>
        <w:ind w:left="0"/>
        <w:jc w:val="both"/>
      </w:pPr>
      <w:r>
        <w:rPr>
          <w:rFonts w:ascii="Times New Roman"/>
          <w:b w:val="false"/>
          <w:i w:val="false"/>
          <w:color w:val="000000"/>
          <w:sz w:val="28"/>
        </w:rPr>
        <w:t>
      2. Орта мерзімді (бес жылдық) кезеңге арналған салаларды дамытудың болжамды көрсеткіштерін әзірлеу</w:t>
      </w:r>
    </w:p>
    <w:bookmarkEnd w:id="18"/>
    <w:p>
      <w:pPr>
        <w:spacing w:after="0"/>
        <w:ind w:left="0"/>
        <w:jc w:val="both"/>
      </w:pPr>
      <w:r>
        <w:rPr>
          <w:rFonts w:ascii="Times New Roman"/>
          <w:b w:val="false"/>
          <w:i w:val="false"/>
          <w:color w:val="000000"/>
          <w:sz w:val="28"/>
        </w:rPr>
        <w:t>
      Жауапты мемлекеттік органдар ұсынатын, жетекшілік ететін салаларды дамытудың алдағы жоспарланатын (бес жылдық) кезеңге арналған болжамды көрсеткіштері Қазақстан Республикасының стратегиялық құжаттарында айқындалған салалар бойынша нысаналы индикаторлар жетістіктеріне сәйкес болуы тиіс.</w:t>
      </w:r>
    </w:p>
    <w:p>
      <w:pPr>
        <w:spacing w:after="0"/>
        <w:ind w:left="0"/>
        <w:jc w:val="both"/>
      </w:pPr>
      <w:r>
        <w:rPr>
          <w:rFonts w:ascii="Times New Roman"/>
          <w:b w:val="false"/>
          <w:i w:val="false"/>
          <w:color w:val="000000"/>
          <w:sz w:val="28"/>
        </w:rPr>
        <w:t>
      Салалардың даму көрсеткіштерінің болжамына әрбір болжамданатын көрсеткіштің алдағы жоспарланатын (бес жылдық) кезеңге арналған күтілетін төмендеуі және ұлғаюы бойынша факторларды төмендеу мен өсу себептерін, іске асырылатын жобалар мен тапсырмалар көрсетілген жазбаша негіздеме ұсынылады.</w:t>
      </w:r>
    </w:p>
    <w:p>
      <w:pPr>
        <w:spacing w:after="0"/>
        <w:ind w:left="0"/>
        <w:jc w:val="both"/>
      </w:pPr>
      <w:r>
        <w:rPr>
          <w:rFonts w:ascii="Times New Roman"/>
          <w:b w:val="false"/>
          <w:i w:val="false"/>
          <w:color w:val="000000"/>
          <w:sz w:val="28"/>
        </w:rPr>
        <w:t>
      Мемлекеттік және орыс тілдеріндегі ақпарат құжат бұқаралық ақпарат құралдарында жарияланатындықтан қысқа, айқын және халыққа түсінікті жинақы тілде баяндалады.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аббревиатуралар және қысқартылған сөздердің толық жазылуы: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Бәсекелестікті қорғау және дамыту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қосылған құн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министрлiгi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Республикасынының Қаржы нарығын реттеу және дамыту агенттігі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көлем индексі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қабілетінің паритеті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министрлiгi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ЦДҚАӨМ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иновациялар және аэроғарыш өнеркәсібі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және табиғи ресурстар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4-қосымша</w:t>
            </w:r>
            <w:r>
              <w:br/>
            </w:r>
            <w:r>
              <w:rPr>
                <w:rFonts w:ascii="Times New Roman"/>
                <w:b w:val="false"/>
                <w:i w:val="false"/>
                <w:color w:val="000000"/>
                <w:sz w:val="20"/>
              </w:rPr>
              <w:t>Әлеуметтік-экономикалық даму</w:t>
            </w:r>
            <w:r>
              <w:br/>
            </w:r>
            <w:r>
              <w:rPr>
                <w:rFonts w:ascii="Times New Roman"/>
                <w:b w:val="false"/>
                <w:i w:val="false"/>
                <w:color w:val="000000"/>
                <w:sz w:val="20"/>
              </w:rPr>
              <w:t>болжамын әзірлеу қағидалары</w:t>
            </w:r>
            <w:r>
              <w:br/>
            </w:r>
            <w:r>
              <w:rPr>
                <w:rFonts w:ascii="Times New Roman"/>
                <w:b w:val="false"/>
                <w:i w:val="false"/>
                <w:color w:val="000000"/>
                <w:sz w:val="20"/>
              </w:rPr>
              <w:t>мен мерзімдеріне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1-нысан</w:t>
      </w:r>
    </w:p>
    <w:bookmarkStart w:name="z27" w:id="19"/>
    <w:p>
      <w:pPr>
        <w:spacing w:after="0"/>
        <w:ind w:left="0"/>
        <w:jc w:val="left"/>
      </w:pPr>
      <w:r>
        <w:rPr>
          <w:rFonts w:ascii="Times New Roman"/>
          <w:b/>
          <w:i w:val="false"/>
          <w:color w:val="000000"/>
        </w:rPr>
        <w:t xml:space="preserve"> 1. Бес жылдық кезеңге арналған облыстың, республикалық маңызы бар қаланың, астананың әлеуметтік-экономикалық даму көрсеткіштерінің болжамы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жоспарланатын жылдың алдындағы ағымдағы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Болжанатын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 миллиард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 нақты өзгеруі,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 жан басына шаққанда, АҚШ доллары есептік бағам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бойынша барлық экономикалық қызметі түрлері бойынша ЖӨӨ</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 миллион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миллион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жылға қарағанда %-бен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игеру, миллион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өндіру, миллион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 миллион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миллион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автомобиль мен мотоциклдерді жөндеу, миллион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 миллион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жылға қарағанда %-бен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 миллион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жылға қарағанда %-бен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саланың көрсеткіштері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 (15 және одан жоғары жастағы) – облыс бойынша барлығы,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 халық,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жұмыскерлер,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қамтыған жұмыскерлер,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халық (15 және одан жоғары жастағы),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білімі бар кадрларды шығару,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кадрларды шығару,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жұмыскердің орташа айлық жалақысы,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жалақы индексi, алдыңғы жылға қарағанда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Зейнеткерлердiң саны,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ең төменгі күнкөріс деңгейінің шамасынан төмен халықтың үлесі,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2-нысан</w:t>
      </w:r>
    </w:p>
    <w:p>
      <w:pPr>
        <w:spacing w:after="0"/>
        <w:ind w:left="0"/>
        <w:jc w:val="left"/>
      </w:pPr>
      <w:r>
        <w:rPr>
          <w:rFonts w:ascii="Times New Roman"/>
          <w:b/>
          <w:i w:val="false"/>
          <w:color w:val="000000"/>
        </w:rPr>
        <w:t xml:space="preserve"> 2. __________________ ауданның, облыстық маңызы бар қаланың әлеуметтік-экономикалық даму болжамы</w:t>
      </w:r>
    </w:p>
    <w:p>
      <w:pPr>
        <w:spacing w:after="0"/>
        <w:ind w:left="0"/>
        <w:jc w:val="both"/>
      </w:pPr>
      <w:r>
        <w:rPr>
          <w:rFonts w:ascii="Times New Roman"/>
          <w:b w:val="false"/>
          <w:i w:val="false"/>
          <w:color w:val="000000"/>
          <w:sz w:val="28"/>
        </w:rPr>
        <w:t>
      миллион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жоспарланатын жылдың алдындағы ағымдағы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Болжамдалатын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Болжам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негізгі салалары өндірісінің көлемі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шаруашылығының жалпы шығарылымы, миллион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миллион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игеру, миллион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жылға қарағанда %-бен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 миллион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энергиясымен, газбен, бумен, ыстық сумен және ауаны кондициялаумен жабдықтау, миллион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миллион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миллион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 миллион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саланың көрсеткіштері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 (15 және одан жоғары жастағы) – облыс бойынша барлығы,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 халық,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жұмыскерлер,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қамтыған жұмыскерлер,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халық (15 және одан жоғары жастағы),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білімі бар кадрларды шығару,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кадрлар шығару,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орташа айлық жалақысы,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жалақы индексi, алдыңғы жылға қарағанда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Зейнеткерлердiң саны,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3-нысан</w:t>
      </w:r>
    </w:p>
    <w:bookmarkStart w:name="z28" w:id="20"/>
    <w:p>
      <w:pPr>
        <w:spacing w:after="0"/>
        <w:ind w:left="0"/>
        <w:jc w:val="left"/>
      </w:pPr>
      <w:r>
        <w:rPr>
          <w:rFonts w:ascii="Times New Roman"/>
          <w:b/>
          <w:i w:val="false"/>
          <w:color w:val="000000"/>
        </w:rPr>
        <w:t xml:space="preserve"> 3. Жоспарлы кезеңге арналған облыстың, республикалық маңызы бар қаланың, астананың бюджетік параметрлерінің болжамы</w:t>
      </w:r>
    </w:p>
    <w:bookmarkEnd w:id="20"/>
    <w:p>
      <w:pPr>
        <w:spacing w:after="0"/>
        <w:ind w:left="0"/>
        <w:jc w:val="both"/>
      </w:pPr>
      <w:r>
        <w:rPr>
          <w:rFonts w:ascii="Times New Roman"/>
          <w:b w:val="false"/>
          <w:i w:val="false"/>
          <w:color w:val="000000"/>
          <w:sz w:val="28"/>
        </w:rPr>
        <w:t>
      миллион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жоспарланатын жылдың алдындағы ағымдағы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Болжамдалатын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шоғырландырылған бюджеті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(трансферттерді есептемегенде)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трансферттерін бөлу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(трансферттерді есептемегенде)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жылға қарағанда %-бен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трансферттерін бөлу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(республикалық маңызы бар қаланың) (аудан (облыстық маңызы бар қала бөлінісінде) шоғырланған бюджеті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(трансферттерді есептемегенде)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трансферттерін бөлу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жылға қарағанда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 (аудандық (қалалық) бюджеттер бөлінісінде)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(трансферттерді есептемегенде)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жылға қарағанда %-бен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трансферттерін бөлу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жылға қарағанда %-бен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округтердің (аудандық маңызы бар қалалар, ауылдар, кенттер, ауылдық округтер бөлінісінде) бюджеттері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(трансферттерді есептемегенде)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трансферттерін бөлу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4-нысан</w:t>
      </w:r>
    </w:p>
    <w:bookmarkStart w:name="z29" w:id="21"/>
    <w:p>
      <w:pPr>
        <w:spacing w:after="0"/>
        <w:ind w:left="0"/>
        <w:jc w:val="left"/>
      </w:pPr>
      <w:r>
        <w:rPr>
          <w:rFonts w:ascii="Times New Roman"/>
          <w:b/>
          <w:i w:val="false"/>
          <w:color w:val="000000"/>
        </w:rPr>
        <w:t xml:space="preserve"> 4. Басым бағыттар бөлінісінде жоспарлы кезеңге арналған жергілікті басым бюджеттік инвестиялар тізбесі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әкімшілерінің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кезеңі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p>
            <w:pPr>
              <w:spacing w:after="20"/>
              <w:ind w:left="20"/>
              <w:jc w:val="both"/>
            </w:pPr>
            <w:r>
              <w:rPr>
                <w:rFonts w:ascii="Times New Roman"/>
                <w:b w:val="false"/>
                <w:i w:val="false"/>
                <w:color w:val="000000"/>
                <w:sz w:val="20"/>
              </w:rPr>
              <w:t>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жылға дейінгі, барлығы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(мың тенге)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3-жоспарланатын жылдан кейін</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1-есепті жылға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1-есепті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 (ағымдағы жылдың жоспары)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1-жоспарланатын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2-жоспарланатын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3-жоспарланатын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Жергілікті бюджеттік инвестициялық жобалар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Жергілікті мемлекеттік-жеке меншік әріптестік жобалары, оның ішінде концессиялар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Жарғылық капиталды ұлғайту арқылы жоспарланатын жергілікті бюджеттік инвестициялар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Жоғары тұрған бюджеттен бөлінетін нысаналы даму трансферттері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Кредиттеу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аббревиатуралар және қысқартылған сөздердің толық жазылуы: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өңірлік өнім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5-қосымша</w:t>
            </w:r>
            <w:r>
              <w:br/>
            </w:r>
            <w:r>
              <w:rPr>
                <w:rFonts w:ascii="Times New Roman"/>
                <w:b w:val="false"/>
                <w:i w:val="false"/>
                <w:color w:val="000000"/>
                <w:sz w:val="20"/>
              </w:rPr>
              <w:t>Әлеуметтік-экономикалық даму</w:t>
            </w:r>
            <w:r>
              <w:br/>
            </w:r>
            <w:r>
              <w:rPr>
                <w:rFonts w:ascii="Times New Roman"/>
                <w:b w:val="false"/>
                <w:i w:val="false"/>
                <w:color w:val="000000"/>
                <w:sz w:val="20"/>
              </w:rPr>
              <w:t>болжамын әзірлеу қағидалары</w:t>
            </w:r>
            <w:r>
              <w:br/>
            </w:r>
            <w:r>
              <w:rPr>
                <w:rFonts w:ascii="Times New Roman"/>
                <w:b w:val="false"/>
                <w:i w:val="false"/>
                <w:color w:val="000000"/>
                <w:sz w:val="20"/>
              </w:rPr>
              <w:t>мен мерзімдеріне</w:t>
            </w:r>
            <w:r>
              <w:br/>
            </w:r>
            <w:r>
              <w:rPr>
                <w:rFonts w:ascii="Times New Roman"/>
                <w:b w:val="false"/>
                <w:i w:val="false"/>
                <w:color w:val="000000"/>
                <w:sz w:val="20"/>
              </w:rPr>
              <w:t>5-қосымша</w:t>
            </w:r>
          </w:p>
        </w:tc>
      </w:tr>
    </w:tbl>
    <w:bookmarkStart w:name="z31" w:id="22"/>
    <w:p>
      <w:pPr>
        <w:spacing w:after="0"/>
        <w:ind w:left="0"/>
        <w:jc w:val="left"/>
      </w:pPr>
      <w:r>
        <w:rPr>
          <w:rFonts w:ascii="Times New Roman"/>
          <w:b/>
          <w:i w:val="false"/>
          <w:color w:val="000000"/>
        </w:rPr>
        <w:t xml:space="preserve"> 1. Бес жылдық кезеңге арналған облыстың, республикалық маңызы бар қаланың, астананың әлеуметтік-экономикалық дамуының болжамды параметрлерін есептеуге қажетті көрсеткіштер тізбесі</w:t>
      </w:r>
    </w:p>
    <w:bookmarkEnd w:id="22"/>
    <w:p>
      <w:pPr>
        <w:spacing w:after="0"/>
        <w:ind w:left="0"/>
        <w:jc w:val="both"/>
      </w:pPr>
      <w:r>
        <w:rPr>
          <w:rFonts w:ascii="Times New Roman"/>
          <w:b w:val="false"/>
          <w:i w:val="false"/>
          <w:color w:val="000000"/>
          <w:sz w:val="28"/>
        </w:rPr>
        <w:t>
      1-нысан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жоспарланатын жылдың алдындағы ағымдағы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бойынша барлық экономикалық қызметі түрлері бойынша ЖӨӨ</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өндіру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(күрішті қосқанда) және бұршақ тұқымдас дақылдарды өңделгеннен кейiнгi салмағында жалпы жинау, мың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және балық өсіру,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игеру,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өндіру,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конденсатын өндіру көлемі, жылына миллион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конденсатын өндіру,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 өндіру,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кендерін өндіру,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қоспағанда, кендерді өндіру,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пайдалы қазбаларды өндіру,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өнеркәсібінде саласындағы кызметтер көрсету,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 өндіру,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 өндіру,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өндіру,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жататын өнімдерді өндіру,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Жиһаздан басқа ағаштан және тығыннан жасалған бұйымдарды өндіру; сабаннан және өруге арналған материалдан жасалған бұйымдарды өндіру,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Кағаз және қағаздан жасалған өнімдерді өндіру,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өндеу өнімдерін өндіру,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 өнімдерін өндіру,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мен фармацевтикалық препараттар өндіру, алдыңғы жылға қарғанда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бұйымдарын өндіру,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металл емес минералды өнімдер өндіру, алдыңғы жылға қарағанда %-бен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өнеркәсібінің өнімдерін өндіру,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металлургия өнімдерін өндіру,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асыл және түсті металл өндіру,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жабдықтардан басқа дайын металл бұйымдарын өндіру,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өнімдерін өндіру,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 өндіру,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энергиясымен, газбен, бумен, ыстық сумен және ауаны кондициялаумен жабдықтау,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қалдықтарды жинау, өңдеу және жою, ластануды жою бойынша қызмет,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автомобиль мен мотоциклдерді жөндеу,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жасалатын операциялар,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көрсетілетін қызметтер, алдыңғы жылға қарағанда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саланың көрсеткіштері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 (15 және одан жоғары жастағы),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 халық,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жұмыскерлер,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жұмыспен қамтығандар,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халық (15 және одан жоғары жастағы),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білімі бар кадрларды шығару,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кадрларды шығару,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жұмыскердің орташа айлық номиналды жалақысы,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жалақы индексi, алдыңғы жылға қарағанда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Зейнеткерлердiң саны,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ең төменгі күнкөріс деңгейінің шамасынан төмен халықтың үлесі,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2-нысан</w:t>
      </w:r>
    </w:p>
    <w:bookmarkStart w:name="z32" w:id="23"/>
    <w:p>
      <w:pPr>
        <w:spacing w:after="0"/>
        <w:ind w:left="0"/>
        <w:jc w:val="left"/>
      </w:pPr>
      <w:r>
        <w:rPr>
          <w:rFonts w:ascii="Times New Roman"/>
          <w:b/>
          <w:i w:val="false"/>
          <w:color w:val="000000"/>
        </w:rPr>
        <w:t xml:space="preserve"> 2. Жоспарлы кезеңге арналған облыстың, республикалық маңызы бар қаланың, астананың бюджеттік параметрлерінің болжамы</w:t>
      </w:r>
    </w:p>
    <w:bookmarkEnd w:id="23"/>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жоспарланатын жылдың алдындағы ағымдағы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Болжамдалатын кезең жылы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шоғырландырылған бюджеті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(трансферттерді есептемегенде)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трансферттерін бөлу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Тапшылық/профицит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(трансферттерді есептемегенде)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трансферттерін бөлу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Тапшылық/профицит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(республикалық маңызы бар қаланың) (аудан (облыстық маңызы бар қала бөлінісінде) шоғырланған бюджеті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(трансферттерді есептемегенде)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трансферттерін бөлу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Тапшылық/профицит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 (аудандық (қалалық) бюджеттер бөлінісінде)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(трансферттерді есептемегенде)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трансферттерін бөлу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Тапшылық/профицит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ЖӨӨ-ге қатысты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округтердің (аудандық маңызы бар қалалар, ауылдар, кенттер, ауылдық округтер бөлінісінде) бюджеттері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(трансферттерді есептемегенде)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трансферттерін бөлу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аббревиатуралар және қысқартылған сөздердің толық жазылуы: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өңірлік өнім</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