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1bc00" w14:textId="1e1b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4 ақпандағы № ҚР ДСМ-11 бұйрығы. Қазақстан Республикасының Әділет министрлігінде 2022 жылғы 17 ақпанда № 26825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01.01.2022 бастап қолданысқа енгізіледі.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23885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қосымшада бекітілген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w:t>
      </w:r>
      <w:r>
        <w:rPr>
          <w:rFonts w:ascii="Times New Roman"/>
          <w:b w:val="false"/>
          <w:i w:val="false"/>
          <w:color w:val="000000"/>
          <w:sz w:val="28"/>
        </w:rPr>
        <w:t>тізбе</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0"/>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0"/>
    <w:bookmarkStart w:name="z7"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8" w:id="2"/>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2"/>
    <w:bookmarkStart w:name="z9" w:id="3"/>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және 2) тармақшаларында көзделген іс-шаралардың орындалуы туралы мәліметі ұсынуды қамтамасыз етсін.</w:t>
      </w:r>
    </w:p>
    <w:bookmarkEnd w:id="3"/>
    <w:bookmarkStart w:name="z4"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5" w:id="5"/>
    <w:p>
      <w:pPr>
        <w:spacing w:after="0"/>
        <w:ind w:left="0"/>
        <w:jc w:val="both"/>
      </w:pPr>
      <w:r>
        <w:rPr>
          <w:rFonts w:ascii="Times New Roman"/>
          <w:b w:val="false"/>
          <w:i w:val="false"/>
          <w:color w:val="000000"/>
          <w:sz w:val="28"/>
        </w:rPr>
        <w:t>
      4. Осы бұйрық 2022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ДСМ-11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 – 75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0" w:id="6"/>
    <w:p>
      <w:pPr>
        <w:spacing w:after="0"/>
        <w:ind w:left="0"/>
        <w:jc w:val="left"/>
      </w:pPr>
      <w:r>
        <w:rPr>
          <w:rFonts w:ascii="Times New Roman"/>
          <w:b/>
          <w:i w:val="false"/>
          <w:color w:val="000000"/>
        </w:rPr>
        <w:t xml:space="preserve">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 шеңберіндегі дәрілік заттар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(жай-күйінің)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 үшін көрсетілімдер (дәрежесі, сатысы, ауырлық ағымы)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немесе медициналық бұйымдардың немесе арнайы емдік өнімдердің атауы (дәрілік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жіктемесінің коды (АТХ)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 I25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алушыларды қоспағанда динамикалық бақылауда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Коронарлық тамырларды стенттеуден, аортокоронарлық шунттеуден, миокард инфарктісінен кейінгі науқастар. Кернеу стенокардиясы ІІІ-ІV ФК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тіл астына себілетін аэрозоль, тіл астына себілетін дозаланған спрей, тіл астына салынатын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 спрей,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 I15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алушыларды қоспағанда динамикалық бақылауда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Қауіптің 2-4 дәрежесі; созылмалы бүйрек аурулары кезіндегі симптоматикалық артериялық гипертензия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терапияның тиімсіз болуы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 I48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алушыларды қоспағанда динамикалық бақылауда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Жүрекшелер фибрилляциясы (пароксизмалды, персистирленген, тұрақты), оның ішінде радиожиілік аблациясы (РЖА) орындалғаннан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 капсулалар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C08DA01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 I42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функциясының жеткіліксіздігі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алушыларды қоспағанда динамикалық бақылауда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ІІ-ІV диспансерлік есепте тұрған барлық санаттар NYHA бойынша функциялық кластар, оның ішінде дилатациялық кардиомиопатия және артериялық гипертензиямен және жүректің ишемиялық ауруларымен байланысты емес созылмалы жүрек функциясының жеткіліксіздігінің басқа да себептері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 I34-I39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қақпақшаларының зақымдануы (жүрек қақпақшалары протезделген науқастар)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алушыларды қоспағанда динамикалық бақылауда тұрған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өкпе гипертензиясы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алушыларды қоспағанда динамикалық бақылауда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 ингаляцияға арналған аэрозоль, небулайзерге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және Флутиказона, ингаляцияға арналған дозаланған аэрозоль, ингаляцияға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Формотерола және Будесонид, ингаляцияға арналған ұнтақ, ингаляцияға арналған аэрозоль дозаланған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 ингаляцияға арналған дозаланған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ұнтақ, ингаляцияға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 ингаляцияға арналған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Циклезонид, ингаляцияға арналған дозаланған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обструктивті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алушыларды қоспағанда динамикалық бақылауда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сатысы және ремиссиялар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 ингаляцияға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және Флутиказон, ингаляцияға арналған аэрозоль, ингаляцияға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 ингаляцияға арналған ұнтақ, ингаляцияға арналған аэрозоль дозаланған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Фенотерола және Ипратропия бромид, ингаляцияға арналған ерітінді, ингаляцияға арналған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Тиотропия бромид, ингаляцияға арналған ерітінді, ингаляцияға арналған ұнтағы бар капсула ингаляторымен жиынтықта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Рофлумиласт,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интерстициалдық басқа аурулары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 капсула/таблетка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паразитарлық аурулар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 U07.2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COVІD 19 коронавирустық инфекциясы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алушыларды қоспағанда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факторларынысыз жеңіл, орташа түрі (ЖРВИ клиникасы)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тромбоэмболия қауіп факторы бар пациентте қауіп факторлары бар ықтимал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 шелмайының аурулары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 Q81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эпидермолиз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D08AC02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Күлдіреуік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B18.2, К74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С вирусты гепатиті, бауыр циррозы сатысын қоса алғанда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алушыларды қоспағанда динамикалық бақылауда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Рибавирин,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J05AP08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B18.0, В18.1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 агентімен және дельта агентсіз В вирустық гепатиті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алушыларды қоспағанда динамикалық бақылауда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Пегинтерферон альфа 2а,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 таблетка, түйіршіктер, суппозиторийлер, ректалді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базалық иммундық-супрессивті терапияның тиімсіз болуы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 инъекцияға арналған ерітінді, инфузияға арналған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жаралы колит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 таблетка, түйіршіктер, суппозиторийлер, ректальді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базистік иммуносупрессивті терапия тиімсіздігі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L04AВ06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 K26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ұлтабардың ойық жарасы кезеңінде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алушыларды қоспағанда динамикалық бақылауда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кезеңінде. Бактерияға қарсы препараттар Н. Pylorі анықталған кезде тағайындалады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Висмута трикалия дицитрат,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капсула, ауыз суспензиясын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ұю ағзаларының аурулары және иммундық механизмді тартатын жекелеген бұзылулар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D45-47.9, С81– С96 D56, D57, D59.5, D61, D69.3, D76.0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Миелодисплатикалық синдромдарды қоса алғанда, лимфалық, қан өндіру және солар тектес тіндердің қатерлі ісіктері, қанның кейбір ауруларын қоса алғанда, оның ішінде апластикалық анемия мен имунды тромбоцитопения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алушыларды қоспағанда динамикалық бақылауда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анықталған кезінде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Хлорамбуцил,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Меркаптопурин,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 инъекция үшін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Винбластин, ерітінді дайындауға арналған лиофилизат,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2b, инъекцияға арналған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 ішке қабылдауға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Талидомид,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 қышқылы,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 D68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факторларының тұқым қуалайтын тапшылығы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 қан ұю факторы (плазмалық), лиофилизат / вена ішіне енгізуге арналған ерітінді дайындауға арналған лиофилизирленген ұнтақ / инъекцияға арналған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 қан ұю факторы (рекомбинанттық), лиофилизат/вена ішіне енгізуге арналған ерітінді дайындауға арналған лиофилизирленген ұнтақ / инъекцияға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Тежегішке қарсы коагулянттық кешен, инфузия үшін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ІX қан ұю факторы (плазмалық), көктамыр ішіне енгізуге арналған ерітінді дайындауға арналған лиофилизат/инфузияға арналған ерітінді дайындауға арналған лиофилизат/ лиофилизат / инфузияға арналған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ІX қан ұю факторы (рекомбинантты), вена ішіне енгізуге арналған ерітінді дайындауға арналған лиофилизат/инфузияға арналған ерітінді дайындауға арналған лиофилизат/лиофилизат / инфузияға арналған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факторы және VІІІ қан ұю факторы комбинациясында, инфузияға арналған ерітінді дайындауға арналған лиофилизат / вена ішіне енгізуге арналған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(белсендірілген), вена ішіне енгізуге арналған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В02ВХ06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 D89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Аутоиммундық аурулар және иммундық- тапшылықтың жай-күйі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адами қалыпты (тамырдан тыс енгізуге арналған), тері астына енгізуге арналған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алмасуының бұзылуы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E10-Е11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алушыларды қоспағанда динамикалық бақылауда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диабетінің барлық сатылары мен дәрежесі. Асқынуларсыз, терапияны таңдау ЖПД және/немесе эндокринологтың таңдауына негізделеді, диабеттің қалыптасуымен және өмір салтын өзгертумен кешенде жүргізілетін глюкозаланған гемоглобиннің нысаналы деңгейіне қол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Линаглиптин,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А10ВН02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диабетінің барлық сатылары мен дәрежесі. Семіздік және жүрек-тамыр ауруларының қауіп факторлары болған жағдайда (қосымша ем) эндокринологтың тағайындауымен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Лираглутид, тері астына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Дулаглутид, тері астына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Ликсисенатид,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және ІІ типті қант диабетінің барлық сатылары мен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глулизин,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алынған еритін гендік-инженерлік инсулин,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алынған, тәулік бойы әсер ететін (орташа) гендік-инженерлік инсулин изофан,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алынған екі фазалы гендік-инженерлік инсулин,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 орташа инсулинмен біріктірілген екі фазалы Инсулин лизпро (қысқа және орташа әсер ететін инсулин аналогтарының қоспасы),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 орташа инсулинмен біріктірілген екі фазалы Инсулин аспарт (әсері қысқа және орташа инсулин аналогтарының қоспасы),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детемир,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Қанттық емес диабет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алушыларды қоспағанда динамикалық бақылауда тұрған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 ішуге арналған лиофилизат,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E00-E03, E89.0, Е05, Е20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 Гипертиреоз/ Гипопаратиреоз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алушыларды қоспағанда динамикалық бақылауда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 верификацияланған диагноз. Гипертиреоз верификацияланған диагноз. Гипопаратиреоз верификацияланған диагноз.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 (қоспағанда Е22.8), D35.2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гормональді белсенді ісіктері. Акромегалия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алушыларды қоспағанда динамикалық бақылауда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деректерімен верификацияланған диагноз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 иньекция үшін суспензия дайындауға арналған микросфералар, иньекция үшін суспензия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 теріастылық инъекцияға арналған ерітінді, суспензия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Гипофиздік нанизм, Шерешевского - Тернера синдромы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деректерімен верификацияланған диагноз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инъекциялық ерітінді дайындауға арналған лиофилизацияланған ұнтақ,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Е22.8, E30.1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генездің ерте (алдын ала, жіті) жыныстық дамуы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деректерімен верификацияланған диагноз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 инъекция үшін суспензия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Гепато–церебральді дистрофия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ағымы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 таблетка/капсула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М01СС01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сфинголипидоздар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Гоше ауруы (Ауырлық дәрежесіне байланыссыз, 1 және 3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Имиглюцераза, инфузия үшін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 ауруы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Агалзидаз альфасы,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Агалзидаза бета, инфузия үшін ерітінді дайындауға арналған концентрат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E76.0 E76.1, E76.2, E76.3, E76.8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типі (Гурлер синдромы)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Ларонидаза,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1-3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 бета,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А16АВ16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6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Галсульфаза,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ІVА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Элосульфаза альфа,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Кисталы фиброз (Муковисцидоз)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дәрежесіне тәуелсіз барлық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Мультиферменттер (липаза, протеаза және т.б.),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капсуладағы ингаляцияларға арналған ұнтақ, ингаляцияларға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колистиметаты, инъекция немесе инфузия үшін ерітінді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 альфа, ингаляцияға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жүйесінің және дәнекер тіндердің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 артрит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желілік терапияның тиімсіз болуы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 инъекцияға арналған ерітінді, инъекцияға арналған ерітінді дайындау үшін лиофилизацияланған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L04АВ01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M05-М06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Ревматоидтық артрит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алушыларды қоспағанда динамикалық бақылауда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 инъекцияға арналған ерітінді дайындау үшін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бірінші желілік терапияның тиімсіз болуы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венаішілік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терапияның тиімсіз және төзбеушілігі жағдайында ересек пациенттерде белсенділіктің орташа немесе жоғары дәрежесі ревматизмге қарсы препараттармен және ісік некрозы факторының антагонистерімен емдеу тиімсіз немесе төзбеушілік жағдайында, ауыр төзбейтін уыттылық жағдайындағы ауру, бейінді мамандардың қатысуымен медициналық ұйымның дәрігерлік-консультациялық комиссиясының шешімі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тері астына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L04AС07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Гидроксихлорохин,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P01BA02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М33-М33.9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М34-М34.9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беріштену (жүйелі склеродермия)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таблетка, вена ішіне және бұлшықетке енгізу үшін ерітінді дайындауға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Дигитальді жарасы бар ауыр Рейно феноменін емдеу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Бехчет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 жақпамай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D07AB09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Анкилоздаушы спондилит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алушыларды қоспағанда динамикалық бақылауда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А07ЕС01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М01АВ01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бірінші желілік терапия тиімсіз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препаратты қабылдаған пациенттерге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Церебральді салдану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алушыларды қоспағанда динамикалық бақылауда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тәрізді ұстамалар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 таблетка, капсула, түйіршік, шәрбат, ішуге арналған тамшылар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беріш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ағым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 1а, бұлшық етке енгізу үшін ерітінді дайындауға арналған лиофилизат,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 1 b, инъекция үшін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Глатирамер ацетаты, теріастына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бета-1а, теріасты инъекцияларына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L03АВ13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Натализумаб, инфузиялар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Терифлуномид,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Окрелизумаб,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алушыларды қоспағанда динамикалық бақылауда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 таблетка, капсула, түйіршік, шәрбат, ішуге арналған тамшылар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Окскарбазепин,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 таблетка, шайнайтын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 таблетка, ішу арқылы қолдануға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Ауырлығының барлық сатылары мен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Неостигмин,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Пиридостигмин бромиді,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G71.0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Дюшенн бұлшықет дистрофиясы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 және асқан уақытта анықталған DMD геніндегі нонсенс-мутациясында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 ауыз арқылы қабылдауға арналған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мінез-құлықтың бұзылуы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аурулар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алушыларды қоспағанда динамикалық бақылауда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Левомепромазин,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Трифлуоперазин,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 таблетка, инъекцияға арналған майлы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 таблетка, ұзақ әсер ететін, бұлшықет ішіне енгізуге үшін суспензия дайындауға арналған ұнтақ, ішке қабылдауға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 таблетка, бұлшықет ішіне енгізу үшін инъекцияға арналған әсері ұзақ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инфекциялық және паразиттік аурулар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 Z20.1 R76.1 Y58.0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және қолдау фазалары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ішуге арналған суспензия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 бұлшықет ішіне енгізу үшін ерітінді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 инъекция үшін ерітінді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 инъекцияға арналған ерітінді, инъекция үшін ерітінді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Аминосалицил қышқылы және оның туындылары, таблетка, түйіршіктер, ішуге арналған ерітінді дайындауға арналған дозаланған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Капреомицин, инъекция үшін ерітінді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таблетка, сироп,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 инъекцияға арналған ерітінді,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және Изониазид,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Пиразинамид, Этамбутол және Изониазид,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В20-В24,Z20.6, Z20.1, Z29.2, Z29.8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 дейінгі және постконтакты АИТВ инфекциясының, АИТВ қауымдастырылған ауруларынның алдын алу үшін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емдеу кестесі бойынша барлық дәрежесі мен сатысы, соның ішінде жүкті әйелдердің және АИТВ инфециясын жұқтырған анадан туған балалардың профилактикасы үшін. дейінгі және постконтакты АИТВ инфекциясының, АИТВ қауымдастырылған ауруларынның алдын алуды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18 жасқа толғанға дейін бір өндірушінің дәрілік препараттарын қабылдайды.АИТВ-инфекциясы бар Түркістан облысы мен Шымкент қаласының зақымдану ошағындағы пациенттер өмір бойы бір бір өндірушінің дәрілік препараттарын қабылдайды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капсула,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таблетка,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 таблетка;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 таблетка, пероральді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және Ламивудин,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және Абакавир,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дизопроксил және Эмтрицитабин,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Ламивудин және Абакавир,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Тенофовир дизопроксил және Эфавиренз,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Тенофовир дизопроксил және Рилпивирин,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және Ритонавир, таблетка,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Абакавир және Долутегравир,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және Кобицистат,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өспелер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С00-С97, D00- D48 (D35.2 қоспағанда)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алушыларды қоспағанда динамикалық бақылауда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Таргеттік терапияның сезімтал сатысына қарамастан қатерлі жаңа өспелер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G03HA01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Тегафур,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инъекцияға арналған ерітінді; инфузияға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Вемурафениб,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Дабрафениб,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Траметиниб,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Кобиметиниб,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 тері астына енгізу үшін ерітінді дайындауға арналған лиофилизат, инъекция үшін суспензия дайындауға арналған лиофилизацияланған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 тері астына енгізуге арналған ұзақ әсер ететін имплантат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 инъекция үшін суспензия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 бұлшықет ішіне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 капсулалар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2b,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вакцинасы, интравизикальді енгізу үшін суспензия дайындауға арналған ұнтақ еріткішпен жиынтықта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 қышқылы,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 концентрат/ лиофилизацияланған ұнтақ, инфузия ерітіндісін дайындауға арналған лиофилизат, инфузияға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жаңа өспелердің, туберкулездің және АИТВ инфекциясының кең таралған түрлері, декомпенсация сатысындағы созылмалы өршитін аурулар, жүрек, өкпе, бауыр, бүйрек функцияларының жеткіліксіздігі, бауыр циррозының асқынулары бар пациенттерге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алушыларды қоспағанда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Симптоматикасы болған кездегі барлық сатысы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 таблетка, ректальді суппозиторийлер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шәрбат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C03DА01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 инъекцияға арналған ерітінді, таблетка, капсула, суппозиторий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инъекцияға арналған ерітінді,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трансдермальді емдік жүйе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 таблетка, инъекцияға арналған ерітінді, капсула, суппозитория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 таблетка, драже,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салудан кейінгі жағдайлар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салудан кейінгі жағдайлар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алушыларды қоспағанда динамикалық бақылауда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 таблетка,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Транспланталған ағзалар мен тіндердің қабылдамау қаупінің алдын алу үшін, науқастар бір өндірушінің дәрілік препараттарын бүкіл өмірі бойына қабылдайды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 ішке қабылдауға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ағзаларының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гломерулярлық аурулар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алушыларды қоспағанда динамикалық бақылауда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верификацияланған және клиникалық тұрғыдан көрініс беретін нефроздық және ағымы жылдам үдейтін нефриттік синдромдарымен, (соның ішінде аутоиммундық аурулар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таблетка, венаға және бұлшықетке енгізу үшін ерітінді дайындауға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 ішке қабылдауға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реналді анемиямен созылмалы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алушыларды қоспағанда динамикалық бақылауда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диализ алатын пациенттерді қоспағанда, ІІІ-ІV-V сатылары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 полиэтиленгликоль-эпоэтина бета, венаішілік және теріастылық инъекцияларға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 ауыз арқылы қолданылатын суспензия дайындауға арналған ұнтақ,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медициналық көмектің кепілді көлемі шеңберіндегі медициналық бұйымдар мен арнайы емдік өнімдер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 Е11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алушыларды қоспағанда динамикалық бақылауда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диабеттің барлық сатысы мен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Шприц-қаламға арналған инелер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кетондық денелерді анықтауға арналған тест жолақтары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Таңбалануы бір реттік инсулиндік шприцтер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Инсулинмен қарқынды емдеу аясындағы қант диабеті бар пациенттер – инсулиннің көптеген инъекциялық режимі (помпалық инсулин емі) Аралас типті әсерететін инсулиннің 2 инъекциясы режимі аясындағы қант диабеті бар пациенттер Базалді инсулин терапиясы аясындағы қант диабеті бар пациенттер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 анықтауға арналған тест жолақтары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жылына 1460 жолақ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жылына 730 жолақ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жылына 365 жолақ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жаңа өспелердің кең тараған түрі, туберкулез және АИТВ инфекциясы, декомпенсация сатысындағы созылмалы өршитін аурулары, жүрек, өкпе, бауыр, бүйрек функциясыжеткіліксіздігі бар пациенттерге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алушыларды қоспағанда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Симптоматикасы болған кездегі барлық сатылар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дренаждалатын илео/колостомалық нәжіс қабылдағыш қорғау пастасымен жиынтықта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 бұзылулары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формалар, өмірлік терапия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мөлшері төмен емдік өнімдер және фенилаланин мөлшері төмен өнімдер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 шелмайының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 Q81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эпидермолиз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Күмісі бар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Фармпрепаратсыз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Бұласыр*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Гидротюль, гидроактивті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 бальзамы бар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майлықтар*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созылмалы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құбырлы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стерильді емес мақталы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негізіндегі стерильді таңғыш*</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Ересек зейнетақы төлемдерін алушыларға арналған міндетті әлеуметтік медициналық сақтандыру жүйесіндегі дәрілік заттар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 I25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Коронарлық тамырларды стенттеуден, аортокоронарлық шунттеуден, миокард инфарктісінен кейінгі науқастар. Кернеу стенокардиясы ІІІ-ІV ФК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тіл астына себілетін аэрозоль, тіл астына себілетін дозаланған спрей, тіл астына салынатын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 спрей,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 I15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Қауіптің 2-4 дәрежесі; созылмалы бүйрек аурулары кезіндегі симптоматикалық артериялық гипертензия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терапияның тиімсіз болуы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 I48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Жүрекшелер фибрилляциясы (пароксизмалды, персистирленген, тұрақты), оның ішінде радиожиілік аблациясы (РЖА) орындалғаннан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 капсулалар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C08DA01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 I42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функциясының жеткіліксіздігі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ІІ-ІV диспансерлік есепте тұрған барлық санаттар NYHA бойынша функциялық кластар, оның ішінде дилатациялық кардиомиопатия және артериялық гипертензиямен және жүректің ишемиялық ауруларымен байланысты емес созылмалы жүрек функциясының жеткіліксіздігінің басқа да себептері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 I34-I39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қақпақшаларының зақымдануы (жүрек қақпақшалары протезделген науқастар)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 ингаляцияға арналған аэрозоль, небулайзерге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және Флутиказон, ингаляцияға арналған дозаланған аэрозоль, ингаляцияға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 ингаляцияға арналған ұнтақ, ингаляцияға арналған аэрозоль дозаланған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 ингаляцияға арналған дозаланған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ұнтақ, ингаляцияға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 ингаляцияға арналған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Циклезонид, ингаляцияға арналған дозаланған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обструктивті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сатысы және ремиссиялар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 ингаляцияға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және Флутиказон, ингаляцияға арналған аэрозоль, ингаляцияға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 ингаляцияға арналған ұнтақ, ингаляцияға арналған дозаланған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және Ипратропия бромид, ингаляцияға арналған ерітінді, ингаляцияға арналған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Тиотропия бромид, ингаляцияға арналған ерітінді, ингаляцияға арналған ұнтағы бар капсула ингаляторымен жиынтықта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Рофлумиласт,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J13-J16, J18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Ауруханадан тыс пневмония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ішуге арналған суспензия дайындауға арналған ұнтақ,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ішуге арналған суспензия дайындауға арналған ұнтақ, капсула, таблетка, ішуге арналған суспензия дайындауға арналған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паразитарлық аурулар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 U07.2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COVІD 19 коронавирустық инфекциясы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факторларынысыз жеңіл, орташа түрі (ЖРВИ клиникасы)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тромбоэмболия қауіп факторы бар пациентте қауіп факторлары бар ықтимал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B18.2, К74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С вирусты гепатиті, бауыр циррозы сатысын қоса алғанда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Рибавирин,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J05AP08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B18.0, В18.1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 агентімен және дельта агентсіз В вирустық гепатиті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Пегинтерферон альфа 2а,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 K26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ұлтабардың ойық жарасы кезеңінде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кезеңінде. Бактерияға қарсы препараттар Н. Pylorі анықталған кезде тағайындалады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Висмута трикалия дицитрат,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капсула, ауыз суспензиясын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Гастроэзофагальді рефлюкс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Өршу кезеңінде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А02ВА03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ұю ағзаларының аурулары және иммундық механизмді тартатын жекелеген бұзылулар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D45-47.9, С81– С96 D56, D57, D59.5, D61, D69.3, D76.0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Миелодисплатикалық синдромдарды қоса алғанда, лимфалық, қан өндіру және солар тектес тіндердің қатерлі ісіктері, қанның кейбір ауруларын қоса алғанда, оның ішінде апластикалық анемия мен имунды тромбоцитопения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анықталған кезінде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Хлорамбуцил,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Меркаптопурин,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 инъекция үшін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Винбластин, ерітінді дайындауға арналған лиофилизат,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2b, инъекцияға арналған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 ішке қабылдауға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Талидомид,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 қышқылы,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тапшылығы анемиясы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фертильді кезеңдегі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ІІІ дәрежелі темір тапшылығы анемиясының анықталған диагнозы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аскорбин қышқылы бар бір компонентті/біріктірілген,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 B03AЕ10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D55-64.9, D69 (D69.3 қоспағанда)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Апластикалық анемияны қоса алғанда, гематологиялық аурулар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диагноз кезіндегі барлық ауырлық дәрежесі мен кезеңдері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алмасуының бұзылуы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E10-Е11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диабетінің барлық сатылары мен дәрежесі. Асқынуларсыз, терапияны таңдау ЖПД және/немесе эндокринологтың таңдауына негізделеді, диабеттің қалыптасуымен және өмір салтын өзгертумен кешенде жүргізілетін глюкозаланған гемоглобиннің нысаналы деңгейіне қол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Линаглиптин,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А10ВН02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диабетінің барлық сатылары мен дәрежесі. Семіздік және жүрек-тамыр ауруларының қауіп факторлары болған жағдайда (қосымша ем) эндокринологтың тағайындауымен.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Лираглутид, тері астына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Дулаглутид, тері астына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Ликсисенатид,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және ІІ типті қант диабетінің барлық сатылары мен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глулизин,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алынған еритін гендік-инженерлік инсулин,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алынған, тәулік бойы әсер ететін (орташа) гендік-инженерлік инсулин изофан,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алынған екі фазалы гендік-инженерлік инсулин,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 орташа инсулинмен біріктірілген екі фазалы Инсулин лизпро (қысқа және ұзақ әсер ететін инсулин аналогтарының қоспасы),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 орташа инсулинмен біріктірілген екі фазалы Инсулин аспарт (әсері қысқа және орташа инсулин аналогтарының қоспасы),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детемир,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Қанттық емес диабет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 ішуге арналған лиофилизат,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E00-E03, E89.0, Е05, Е20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 Гипертиреоз/ Гипопаратиреоз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 верификацияланған диагноз. Гипертиреоз верификацияланған диагноз. Гипопаратиреоз верификацияланған диагноз.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 (қоспағанда Е22.8), D35.2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гормональді белсенді ісіктері. Акромегалия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деректерімен верификацияланған диагноз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 иньекция үшін суспензия дайындауға арналған микросфералар, иньекция үшін суспензия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 теріастылық инъекцияға арналған ерітінді, суспензия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жүйесінің және дәнекер тіндердің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M05-М06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Ревматоидтық артрит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 инъекцияға арналған ерітінді дайындау үшін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бірінші желілік терапияның тиімсіз болуы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венаішілік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терапияның тиімсіз және төзбеушілігі жағдайында ересек пациенттерде белсенділіктің орташа немесе жоғары дәрежесі ревматизмге қарсы препараттармен және ісік некрозы факторының антагонистерімен емдеу тиімсіз немесе төзбеушілік жағдайында, ауыр төзбейтін уыттылық жағдайындағы ауру, бейінді мамандардың қатысуымен медициналық ұйымның дәрігерлік-консультациялық комиссиясының шешімі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тері астына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L04AС07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Анкилоздаушы спондилит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А07ЕС01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М01АВ01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бірінші желілік терапия тиімсіз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препаратты қабылдаған пациенттерге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артрит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ішуге арналған суспензия дайындауға арналған ұнтақ,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М15-М19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 М31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полиартерит пен сол тектес жағдайлар; Басқа өлі еттендіруші васкулопатиялар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таблетка, вена ішіне және бұлшықетке енгізу үшін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Церебральді салдану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тәрізді ұстамалар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 таблетка, капсула, түйіршік, шәрбат, ішуге арналған тамшылар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 таблетка, капсула, түйіршік, шәрбат, ішуге арналған тамшылар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Окскарбазепин,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 таблетка, шайнайтын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 таблетка, ішу арқылы қолдануға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Альцгеймер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N06DX01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Ауырлығының барлық сатылары мен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Леводопа және Карбидопа,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Разагилин,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N04BD02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 G51, G52, G54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нервілерінің зақымданулары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Ауырлығының барлық сатылары мен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мінез-құлықтың бұзылуы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аурулар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Левомепромазин,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Трифлуоперазин,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 таблетка, инъекцияға арналған майлы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 таблетка, ұзақ әсер ететін, бұлшықет ішіне енгізуге үшін суспензия дайындауға арналған ұнтақ, ішке қабылдауға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 таблетка, бұлшықет ішіне енгізу үшін инъекцияға арналған әсері ұзақ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өспелер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С00-С97, D00- D48 (D35.2 қоспағанда)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Таргеттік терапияның сезімтал сатысына қарамастан қатерлі жаңа өспелер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G03HA01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Тегафур,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инъекцияға арналған ерітінді; инфузияға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Вемурафениб,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Дабрафениб,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Траметиниб,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Кобиметиниб,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 тері астына енгізу үшін ерітінді дайындауға арналған лиофилизат, инъекция үшін суспензия дайындауға арналған лиофилизацияланған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 тері астына енгізуге арналған, ұзақ әсер ететін имплантат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 инъекция үшін суспензия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 бұлшықет ішіне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 капсулалар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2b,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вакцинасы, интравизикальді енгізу үшін суспензия дайындауға арналған ұнтақ еріткішпен жиынтықта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 қышқылы,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 концентрат/ лиофилизацияланған ұнтақ, инфузия ерітіндісін дайындауға арналған лиофилизат, инфузияға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жаңа өспелердің, туберкулездің және АИТВ инфекциясының кең таралған түрлері, декомпенсация сатысындағы созылмалы өршитін аурулар, жүрек, өкпе, бауыр, бүйрек функцияларының жеткіліксіздігі, бауыр циррозының асқынулары бар пациенттерге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Симптоматикасы болған кездегі барлық сатысы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 таблетка, ректальді суппозиторийлер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шәрбат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C03DА01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 инъекцияға арналған ерітінді, таблетка, капсула, суппозиторий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инъекцияға арналған ерітінді,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трансдермальді емдік жүйе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 таблетка, инъекцияға арналған ерітінді, капсула, суппозиторий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 таблетка, драже,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салудан кейінгі жағдайлар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салудан кейінгі жағдайлар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 таблетка,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Транспланталған ағзалар мен тіндердің қабылдамау қаупінің алдын алу үшін, науқастар бір өндірушінің дәрілік препараттарын бүкіл өмірі бойына қабылдайды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 ішке қабылдауға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есту мүшесі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 J32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Жіті/созылмалы синусит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ішуге арналған суспензия дайындауға арналған ұнтақ,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ішуге арналған суспензия дайындауға арналған ұнтақ,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J30.1-J30.4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ринит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 мұрынға арналған спрей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Н66, Н67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Жіті/созылмалы іріңді ортаңғы отит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ішке қабылдауға арналған суспензия дайындауға арналған ұнтақ,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таблетка, капсула, ішке қабылдауға арналған суспензия дайындауға арналған ұнтақ, ішке қабылдауға арналған суспензия дайындауға арналған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Жіті/созылмалы кератит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 көзге арналған тамшыдәрі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көзге арналған тамшыдәрі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көзге арналған жақпа май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S01AD03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 H10, H11, Н20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Жіті/созылмалы блефарит/конъюнктивит/иридоциклит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көз тамшылары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көзге арналған тамшыдәрі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H40-Н42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 көз тамшылары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 көзге арналған тамшыдәрі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 шелмайының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пішінді қызару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 жақпамай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иммуносупрессивтік ем тиісіз болған жағдайда, медициналық ұйымның дәрігерлік- консультациялық комиссиясының шешімімен бейінді мамандардың қатысуымен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Псориаздық артропатиялар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иммуносупрессивтік ем тиісіз болған кезде бейінді мамандардың қатысуымен медициналық ұйымның дәрігерлік- консультациялық комиссиясының шешімімен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L04AВ06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гиперплазиясы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дәрежесі мен сатылары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Дутастерид,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G04CB02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дисплазиясы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дәрежесі мен сатылары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дәрежесі мен сатылары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G03DB08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G03AC03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N30, N34, N41.0, N41.1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созылмалы инфекциялары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 ішке қабылдауға арналған суспензия, капсулалар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Нитрофурантоин,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J01XE01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гломерулярлық аурулар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верификацияланған және клиникалық тұрғыдан көрініс беретін нефроздық және ағымы жылдам үдейтін нефриттік синдромдарымен, (соның ішінде аутоиммундық аурулар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таблетка, венаға және бұлшықетке енгізу үшін ерітінді дайындауға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 ішке қабылдауға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реналді анемиямен созылмалы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диализ алатын пациенттерді қоспағанда, ІІІ-ІV-V сатылары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 полиэтиленгликоль-эпоэтина бета, венаішілік және теріастылық инъекцияларға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 ауыз арқылы қолданылатын суспензия дайындауға арналған ұнтақ,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Ересек зейнетақы төлемдерін алушылар үшін амбулаториялық деңгейде міндетті әлеуметтік медициналық сақтандыру жүйесіндегі медициналық бұйымдар мен арнайы емдік өнімдер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 Е11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зейнетақы төлемдерін алушылар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диабеттің барлық сатысы мен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Шприц-қаламға арналған инелер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кетондық денелерді анықтауға арналған тест жолақтары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Таңбалануы бір реттік инсулиндік шприцтер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Инсулинмен қарқынды емдеу аясындағы қант диабеті бар пациенттер – инсулиннің көптеген инъекциялық режимі (помпалық инсулин емі) Аралас типті әсерететін инсулиннің 2 инъекциясы режимі аясындағы ант диабеті бар пациенттер Базалді инсулин терапиясы аясындағы қант диабеті бар пациенттер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 анықтауға арналған тест жолақтары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жылына 1460 жолақ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жылына 730 жолақ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жылына 365 жолақ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жаңа өспелердің кең тараған түрі, туберкулез және АИТВ инфекциясы, декомпенсация сатысындағы созылмалы өршитін аурулары, жүрек, өкпе, бауыр, бүйрек функциясыжеткіліксіздігі бар пациенттерге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зейнетақы төлемдерін алушылар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Симптоматикасы болған кездегі барлық сатылар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дренаждалатын илео/колостомалық нәжіс қабылдағыш қорғау пастасымен жиынтықта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 жасқа дейінгі балаларға арналған амбулаториялық деңгейде міндетті әлеуметтік медициналық сақтандыру жүйесіндегі дәрілік заттар, медициналық бұйымдар және арнайы емдік өнімдер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 I15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Қауіптің 2-4 дәрежесі; созылмалы бүйрек аурулары кезіндегі симптоматикалық артериялық гипертензия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терапияның тиімсіз болуы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 I48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Жүрекшелер фибрилляциясы (пароксизмалды, персистирленген, тұрақты), оның ішінде радиожиілік аблациясы (РЖА) орындалғаннан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 капсулалар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C08DA01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 I42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функциясының жеткіліксіздігі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ІІ-ІV диспансерлік есепте тұрған барлық санаттар NYHA бойынша функциялық кластар, оның ішінде дилатациялық кардиомиопатия және артериялық гипертензиямен және жүректің ишемиялық ауруларымен байланысты емес созылмалы жүрек функциясының жеткіліксіздігінің басқа да себептері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 I34-I39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қақпақшаларының зақымдануы (жүрек қақпақшалары протезделген науқастар)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I33, I 01.1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эндокардит (жіті/жітілеу)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емделуден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 инъекцияларға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инъекцияларға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 инъекцияларға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беталактамды антибиотикпен бірге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 ингаляцияға арналған аэрозоль, небулайзерге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және Флутиказон, ингаляцияға арналған дозаланған аэрозоль, ингаляцияға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 ингаляцияға арналған ұнтақ, ингаляцияға арналған дозаланған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 ингаляцияға арналған дозаланған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ұнтақ, ингаляцияға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 ингаляцияға арналған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Циклезонид, ингаляцияға арналған дозаланған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 таблетка, оның ішінде шайнайтын,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00-J06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көптеген жəне орналасу орны анықталмаған жіті жұқпалары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 J 13-J16 J18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ішке қабылдау үшін суспензия дайындауға арналған ұнтақ,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 ішке қабылдау үшін суспензия дайындауға арналған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20- J22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респираторлық анықталмаған жіті жұқпасы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инфекция қосылған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ішке қабылдау үшін суспензия дайындауға арналған ұнтақ,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ішке қабылдау үшін суспензия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обструкциясы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 ингаляцияларға арналған аэрозоль, небулайзерге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 J35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Бадамшалар мен аденоидтардың синуситі/ аурулары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ішке қабылдау үшін суспензия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 ішке қабылдау үшін суспензия дайындауға арналған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Вазомоторлық және аллергиялық ринит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 таблетка,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 таблетка, шәрбат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 мөлшерленген назальды спрей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B18.2, К74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С вирусты гепатиті, бауыр циррозы сатысын қоса алғанда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Рибавирин,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J05AP08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B18.0, В18.1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 агентімен және дельта агентсіз В вирустық гепатиті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Пегинтерферон альфа 2а,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Пегинтерферон альфа 2b, инъекция үшін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 K26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ұлтабардың ойық жарасы кезеңінде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кезеңінде. Бактерияға қарсы препараттар Н. Pylorі анықталған кезде тағайындалады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Висмута трикалия дицитрат,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капсула, ауыз суспензиясын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Эзофагит қабаттасқан асқазан-өңеш рефлюксі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дәрежесі мен сатылары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Ранитидин,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және дуоденит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дәрежесі мен сатылары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Ранитидин,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Бактерияға қарсы препараттар H.​Pylorі анықтаған кезде тағайындалады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ішке қабылдау үшін суспензия дайындауға арналған ұнтақ,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K59.0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қатуы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дәрежесі мен сатылары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 тік ішекті суппозиториялар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шәрбат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пен тік ішек аймағының сызаты мен жыланкөзі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дәрежесі мен сатылары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 тік ішекті суппозиториялар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шәрбат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 ішке қабылдау үшін суспензия дайындауға арналған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Тітіркенген ішек синдромы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дәрежесі мен сатылары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Силиконы, ішке қабылдауға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A07DA03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шәрбат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қызметінің басқа айдарларда жіктелмеген жеткіліксіздігі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дәрежесі мен сатылары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шәрбат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дәрежесі мен сатылары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Эргокальциферол, тамшылар, ішке қабылдауға арналған май ерітіндісі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сезімсіз жүру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панкреатит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барысында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Мультиферменттер (липаза, протеаза және т.б.),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 инъекциялар үшін суспензия дайындауға арналған микросфералар, теріасты инфекцияларға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K81, K83.0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Холангит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барысында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ішке қабылдау үшін суспензия дайындауға арналған ұнтақ,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 ішке қабылдау үшін суспензия дайындауға арналған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Өт-тас ауруы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теріс холестерин тастары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ұю ағзаларының аурулары және иммундық механизмді тартатын жекелеген бұзылулар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D45-47.9, С81– С96 D56, D57, D59.5, D61, D69.3, D76.0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Миелодисплатикалық синдромдарды қоса алғанда, лимфалық, қан өндіру және солар тектес тіндердің қатерлі ісіктері, қанның кейбір ауруларын қоса алғанда, оның ішінде апластикалық анемия мен имунды тромбоцитопения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анықталған кезінде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Хлорамбуцил,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Меркаптопурин,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 инъекция үшін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Винбластин, ерітінді дайындауға арналған лиофилизат,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2b, инъекцияға арналған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 ішке қабылдауға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Талидомид,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 қышқылы,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тапшылықты анемия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18 жасқа дейінгі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ІІІ дәрежелі темір тапшылығы анемиясының анықталған диагнозы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аскорбин қышқылы бар бір компонентті/біріктірілген,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 B03AЕ10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12 жасқа дейінгі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таблетка/ капсула/тамшылар/ ішке қабылдауға арналған ерітінді/ шәрбат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D55-64.9 D 69 (D56, D57, D59.5, D61, D69.3, D76.0 қоспағанда)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аурулар (кейбір қан ауруларын есепке алмағанда, сонын ішінде апластикалық анемия, иммундық тромбоцитопениялар)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анықталған кезінде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алмасуының бұзылуы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E10-Е11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диабетінің барлық сатылары мен дәрежесі. Асқынуларсыз, терапияны таңдау ЖПД және/немесе эндокринологтың таңдауына негізделеді, диабеттің қалыптасуымен және өмір салтын өзгертумен кешенде жүргізілетін глюкозаланған гемоглобиннің нысаналы деңгейіне қол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және ІІ типті қант диабетінің барлық сатылары мен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глулизин,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алынған еритін гендік-инженерлік инсулин,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алынған, тәулік бойы әсер ететін (орташа) гендік-инженерлік инсулин изофан,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алынған екі фазалы гендік-инженерлік инсулин,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 орташа инсулинмен біріктірілген екі фазалы Инсулин лизпро (қысқа және ұзақ әсер ететін инсулин аналогтарының қоспасы),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 орташа инсулинмен біріктірілген екі фазалы Инсулин аспарт (әсері қысқа және орташа инсулин аналогтарының қоспасы),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детемир,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инъекциясынан кейінгі ауыр гипогликемиялық жағдайлар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Глюкагон, инъекция үшін ерітінді дайындауға арналған лиофилизат еріткішпен жиынтықта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Н04АА01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Қанттық емес диабет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 ішуге арналған лиофилизат,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E00-E03, E89.0, Е05, Е20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 Гипертиреоз/ Гипопаратиреоз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 верификацияланған диагноз. Гипертиреоз верификацияланған диагноз. Гипопаратиреоз верификацияланған диагноз.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 (Е22.8 қоспағанда), D35.2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гормональді белсенді ісіктері. Акромегалия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деректерімен верификацияланған диагноз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 иньекция үшін суспензия дайындауға арналған микросфералар, иньекция үшін суспензия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 теріастылық инъекцияға арналған ерітінді, суспензия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 (Е23.0 қоспағанда), Q96.9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гипофункциясы мен басқа бұзылулары, Тернер Синдромы нақтыланбаған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зерттеулермен анықталған диагноз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инъекцияға арналған ерітінді дайындау үшін лиофилизацияланған ұнтақ,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5 жасқа дейінгі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Күзгі-қысқы мезгілдегі профилактика, ауырлық дәрежесі мен сатысына тәуелсіз емдеу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Эргокальциферол, тамшылар, ішке қабылдауға арналған май ерітіндісі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 тамшылар, ішке қабылдауға арналған ерітінді, ішуге арналған тамшылар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тасымалдарының бұзылуы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дәрежесі мен сатылары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 таблетка/капсула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M01CC01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Церебральді салдану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тәрізді ұстамалар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 таблетка, капсула, түйіршік, шәрбат, ішуге арналған тамшылар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 таблетка, капсула, түйіршік, шәрбат, ішуге арналған тамшылар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Окскарбазепин,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 таблетка, шайнайтын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 таблетка, ішу арқылы қолдануға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сақинасы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ауруы ұстаған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Суматриптан,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Үшкіл нервінің зақымданулары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Окскарбазепин,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мінез-құлықтың бұзылуы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аурулар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Левомепромазин,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Трифлуоперазин,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 таблетка, инъекцияға арналған майлы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 таблетка, ұзақ әсер ететін, бұлшықет ішіне енгізуге үшін суспензия дайындауға арналған ұнтақ, ішке қабылдауға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 таблетка, бұлшықет ішіне енгізу үшін инъекцияға арналған әсері ұзақ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өспелер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С00-С97, D00- D48 (D35.2 қоспағанда)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Таргеттік терапияның сезімтал сатысына қарамастан қатерлі жаңа өспелер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G03HA01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Тегафур,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инъекцияға арналған ерітінді; инфузияға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Вемурафениб,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Дабрафениб,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Траметиниб,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Кобиметиниб,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 тері астына енгізу үшін ерітінді дайындауға арналған лиофилизат, инъекция үшін суспензия дайындауға арналған лиофилизацияланған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 тері астына енгізуге арналған, ұзақ әсер ететін имплантат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 инъекция үшін суспензия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 бұлшықет ішіне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 капсулалар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2b,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вакцинасы, интравизикальді енгізу үшін суспензия дайындауға арналған ұнтақ еріткішпен жиынтықта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 қышқылы,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 концентрат/ лиофилизацияланған ұнтақ, инфузия ерітіндісін дайындауға арналған лиофилизат, инфузияға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жаңа өспелердің, туберкулездің және АИТВ инфекциясының кең таралған түрлері, декомпенсация сатысындағы созылмалы өршитін аурулар, жүрек, өкпе, бауыр, бүйрек функцияларының жеткіліксіздігі, бауыр циррозының асқынулары бар пациенттерге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Симптоматикасы болған кездегі барлық сатысы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 таблетка, ректальді суппозиторийлер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шәрбат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C03DА01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 инъекцияға арналған ерітінді, таблетка, капсула, суппозиторий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инъекцияға арналған ерітінді;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трансдермальді емдік жүйе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 таблетка, инъекцияға арналған ерітінді, капсула, суппозитория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 таблетка, драже,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салудан кейінгі жағдайлар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салудан кейінгі жағдайлар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 таблетка,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Транспланталған ағзалар мен тіндердің қабылдамау қаупінің алдын алу үшін, науқастар бір өндірушінің дәрілік препараттарын бүкіл өмірі бойына қабылдайды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 ішке қабылдауға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 A09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 түріндегі гастроэнтерит және колит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глюкоза, натрий хлориді, калий хлориді, натрий цитраты,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этиология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A69.2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Лайм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 ішке қабылдау үшін суспензия дайындауға арналған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ішке қабылдау үшін суспензия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Тілме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ішке қабылдау үшін суспензия дайындауға арналған ұнтақ,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Жəншау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ішке қабылдау үшін суспензия дайындауға арналған ұнтақ,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J01FA01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шешек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Цитомегаловирустық ауру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 таблетка,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 B02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Герпес вирусы тудыратын жұқпалар/ Белдеу теміреткі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крем, жақпамай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Протозойлы аурулар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 A07.1 A59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Амебиаз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Асқынусыз жеңіл, орташа ауыр ағымда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 таблетка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Лямблиоз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Трихомониаз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Гельминтоздар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B77 B80 B76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Аскаридоз Энтеробиоз Анкилостомидоз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дәрежесі мен сатылары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Мебендазол,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P02CE01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Паразитарлық аурулар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Қышыма қотыр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дәрежесі мен сатылары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Перметрин, жақпамай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P03AC04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Бензилбензоат, жақпамай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P03AX01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 инфекциялары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B35-B49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дәрежесі мен сатылары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 жақпамай, крем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 крем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 капсула, таблетка, сироп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J02AC01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 жергілікті қолдану үшін суспензиялар дайындауға арналған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D01AA01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органдарының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 H10 H11 H13.2 H16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ағзаларының қабыну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көз тамшылары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S01AA01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көз тамшылары, көзге арналған жақпамай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S01AA12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көз жақпа май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S01AD03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Ганцикловир, көз гелі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S01AD09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Иридоциклит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көз тамшылары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S01AA01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көз тамшылары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Ацетазоламид,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 көз тамшылары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 көз тамшылары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ағзаларының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H60 H62.1 H65 -H67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ағзаларының қабыну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суспензия дайындауға және ішуге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 шелмайының аурулар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L20-L30, L42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 крем, жақпамай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крем, жақпамай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 таблетка, шәрбат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 таблетка,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L50-L54, L56.3 T78.3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Есекжем және қызару, Ангионевроздық ісіну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H02AB04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 таблетка,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 таблетка, шәрбат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L00-L08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 шелмайының жұқпалары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ішке қабылдау үшін суспензия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 ішке қабылдау үшін суспензия дайындауға арналған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 жақпамай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жақпамай, крем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 жақпамай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тиімсіздігі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 инъекцияға арналған ерітінді, инъекцияға арналған ерітінді дайындау үшін лиофилизацияланған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L04AB01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инъекцияларға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Ұяшықтанған алопеция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 крем, жақпамай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крем, жақпамай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Безеулер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 және Эритромицин, жақпамай/ гель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D10AD54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гидраденит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ішке қабылдау үшін суспензия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ағзаларының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N11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Жіті/созылмалы тубулоинтерстициалдық нефрит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Бактериалды сезімталдығын анықтағаннан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ішке қабылдау үшін суспензия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 ішке қабылдау үшін суспензия дайындауға арналған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 ішке қабылдауға арналған суспензия, капсулалар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 таблетка, ішке қабылдауға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N34 N39.0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жолдарының жұқпасы Цистит Уретрит және уретралық синдром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Бактериалды сезімталдығын анықтағаннан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ішке қабылдау үшін суспензия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 таблетка, ішке қабылдауға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Нитрофурантоин,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J01XE01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N70-N74, N76 A54, A56, A74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ағзаларының жұқпалары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ішке қабылдау үшін суспензия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 капсула, таблетка, сироп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J02AC01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гломерулярлық аурулар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верификацияланған және клиникалық тұрғыдан көрініс беретін нефроздық және ағымы жылдам үдейтін нефриттік синдромдарымен, (соның ішінде аутоиммундық аурулар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таблетка, венаға және бұлшықетке енгізу үшін ерітінді дайындауға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 ішке қабылдауға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реналді анемиямен созылмалы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диализ алатын пациенттерді қоспағанда, ІІІ-ІV-V сатылары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 полиэтиленгликоль-эпоэтина бета, венаішілік және теріастылық инъекцияларға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 ауыз арқылы қолданылатын суспензия дайындауға арналған ұнтақ,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және дәнекер тіннің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артропатия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М07.3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Псориаздық артропатиялар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 инъекцияға арналған ерітінді, инъекцияға арналған ерітінді дайындау үшін лиофилизацияланған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L04AB01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 М31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полиартерит пен сол тектес жағдайлар; Басқа өлі еттендіруші васкулопатиялар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таблетка, вена ішіне және бұлшықетке енгізу үшін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 инъекцияға арналған ерітінді, инъекцияға арналған ерітінді дайындау үшін лиофилизацияланған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L04AB01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 жасқа дейінгі балаларға арналған амбулаториялық деңгейде міндетті әлеуметтік медициналық сақтандыру жүйесіндегі медициналық бұйымдар және арнайы емдік өнімдер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 Е11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диабеттің барлық сатысы мен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Шприц-қаламға арналған инелер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кетондық денелерді анықтауға арналған тест жолақтары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Таңбалануы бір реттік инсулиндік шприцтер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Инсулинмен қарқынды емдеу аясындағы қант диабеті бар пациенттер – инсулиннің көптеген инъекциялық режимі (помпалық инсулин емі) Аралас типті әсерететін инсулиннің 2 инъекциясы режимі аясындағы ант диабеті бар пациенттер Базалді инсулин терапиясы аясындағы қант диабеті бар пациенттер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 анықтауға арналған тест жолақтары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жылына 1460 жолақ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жылына 730 жолақ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жылына 365 жолақ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арналған инфузиялық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арналған резервуар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жаңа өспелердің кең тараған түрі, туберкулез және АИТВ инфекциясы, декомпенсация сатысындағы созылмалы өршитін аурулары, жүрек, өкпе, бауыр, бүйрек функциясыжеткіліксіздігі бар пациенттерге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Симптоматикасы болған кездегі барлық сатылар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дренаждалатын илео/колостомалық нәжіс қабылдағыш қорғау пастасымен жиынтықта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O92.0, O92.3, O92.4, O92.7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жасанды немесе араласқан емізу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сүтіне бейімделген алмастырғыштар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емізу: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емізетін ананың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 туберкулездің белсенді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туа біткен лактазды жеткіліксіздік, галактоземия, фенилкетонурия, "үйеңкі шәрбаты"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әлеуметтік: асырап алынған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емізу: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маманның қорытындысы болған кезде дәрілік препараттарды (цитостатиктер, радиоактивті, тиреоидті, психотропты, есірткілік) қабылдаумен сүйемелденетін емізетін ананың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психикалық аурулар (психоздар немесе ауыр босанғаннан кейінгі күйзелістер), туа біткен және жүре пайда болған жүрек кемістігі, жүрек-қантамыр жүйесінің декомпенсациясымен сүйемелденетін жүрек аурулары, эндокриндік аурулардың ауыр түрлері, аллергиялық аурулардың ауыр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және аралас емізу: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маманның қорытындысы болған кезде дәрілік препараттарды (цитостатиктер, радиоактивті, тиреоидті, психотропты, есірткілік) қабылдаумен сүйемелденетін емізетін ананың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жүйесі және қан түзу аппаратының ауыр ауру түрлері, қатерлі онкологиялық аурулар, бүйрек жеткіліксіздігінің дамуымен бүйрек ауруларының ауыр түрлері, іріңді-септикалық аурулар, гипогалактияның бастапқы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әлеуметтік: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көпұрықтық жүктіліктен туған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күндізгі оқу түрі бойынша оқитын аналардың балалары,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ананың стационарлық емделуі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бююджет есебінен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бұған дейін помпалық терапия қабылдаған 18 жасқа дейінгі балаларға бір өндірушінің шығын материалдары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-10 – оныншы қайта қараудың аурулардың халықаралық жіктелімі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