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1ef9" w14:textId="0e01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 Басқармасының кейбір қаулыларына әкімшілік деректер жинау және есептілік ұсыну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2022 жылғы 24 қаңтардағы № 2 қаулысы. Қазақстан Республикасының Әділет министрлігінде 2022 жылғы 28 қаңтарда № 26679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 Басқармасы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Қазақстан Республикасы Ұлттық Банкі Басқармасының әкімшілік деректер жинау және есептілік ұсыну мәселелері бойынша өзгерістер мен толықтырулар енгізілетін кейбір қаулыларының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 нарығының статистикасы департаменті (А.М. Боранбаева)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(А.С. Қасенов) бірлесіп осы қаулыны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тармақтың 2) тармақшасында көзделген іс-шаралардың орындалуы туралы мәліметтерді ұсынуды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Ұлттық Банкі Төрағасының орынбасары А.М. Баймағамбетовке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Банкінің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нарығын реттеу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дамыту агенттігі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Стратегиялық жоспарлау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реформалар агенттігінің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статистика бюросы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Банкі Басқармасының әкімшілік деректер жинау және есептілік ұсыну мәселелері бойынша өзгерістер мен толықтырулар енгізілетін кейбір қаулыларының тізбесі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"Ең төмен резервтік талаптар туралы қағидаларды бекіту туралы" Қазақстан Республикасы Ұлттық Банкі Басқармасының 2019 жылғы 29 қарашадағы № 229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19679 болып тіркелген) мынадай өзгерістер енгізілсін: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Ең төмен резервтік талаптар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Ең төмен резервтік талаптар Қазақстан Республикасы Ұлттық Банкіне ұсынылатын мынадай күн сайынғы есептер негізінде есептеледі: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Нормативтік құқықтық актілерді мемлекеттік тіркеу тізілімінде № 20474 болып тіркелген "Екінші деңгейдегі банктер есептілігінің тізбесін, нысандарын, мерзімдерін және ұсыну қағидаларын бекіту туралы" Қазақстан Республикасы Ұлттық Банкі Басқармасының 2020 жылғы 21 сәуірдегі № 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2-қосымшаға сәйкес баланстық және баланстан тыс шоттардағы қалдықтар туралы есеп;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Нормативтік құқықтық актілерді мемлекеттік тіркеу тізілімінде № 22323 болып тіркелген "Қазақстан Республикасы бейрезидент-банктерінің филиалдары есептілігінің тізбесін, нысандарын, мерзімдерін және оны ұсыну қағидаларын бекіту туралы" Қазақстан Республикасы Ұлттық Банкі Басқармасының 2021 жылғы 2 наурыздағы № 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2-қосымшаға сәйкес баланстық және баланстан тыс шоттардағы қалдықтар туралы есеп.";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Ең төменгі резервтік талаптарды орындау мәртебесі банк Қағидалардың 10-тармағында көрсетілген қалыптастыру кезеңінің соңғы жұмыс күні үшін есепті ұсынғаннан кейін "Қазақстан Республикасы Ұлттық Банкінің веб-порталы" ақпараттық жүйесінде қалыптастырылады.</w:t>
      </w:r>
    </w:p>
    <w:bookmarkEnd w:id="15"/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Қазақстан Республикасының Ұлттық Банкі "Қазақстан Республикасы Ұлттық Банкінің веб-порталы" ақпараттық жүйесі арқылы банк ұсынған деректер негізінде қалыптастыру кезеңінің соңғы күнінен кейінгі жетінші жұмыс күні Қағидаларға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ең төмен резервтік талаптардың орындалуы туралы ақпаратты қалыптастыру арқылы ең төмен резервтік талаптардың орындалуын бақылайды.";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Тізбеге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Ұлттық Банкі Басқармасының 02.12.2025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 Басқармасының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жинау және есептілік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 Басқармасының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жинау және есептілік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 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есептілік ұсыну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 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есептілік ұсыну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кейбір қаулыларының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резервтік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 туралы қағидаларға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6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 төмен резервтік талаптарды орындау туралы ақпарат</w:t>
      </w:r>
    </w:p>
    <w:bookmarkEnd w:id="17"/>
    <w:bookmarkStart w:name="z2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______________________________________</w:t>
      </w:r>
    </w:p>
    <w:bookmarkEnd w:id="18"/>
    <w:bookmarkStart w:name="z2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Банктің атауы ______________________________</w:t>
      </w:r>
    </w:p>
    <w:bookmarkEnd w:id="19"/>
    <w:bookmarkStart w:name="z26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Ең төмен резервтік талаптарды орындау туралы ақпаратты қалыптастыруға арналған күн сайынғы деректер</w:t>
      </w:r>
    </w:p>
    <w:bookmarkEnd w:id="20"/>
    <w:bookmarkStart w:name="z2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 резервтік талаптарды айқындау кезеңі: ______ бастап _______ аралығы</w:t>
      </w:r>
    </w:p>
    <w:bookmarkEnd w:id="21"/>
    <w:bookmarkStart w:name="z2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Резервтік активтерді қалыптастыру кезеңі: ______ бастап _______ аралығы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 резервтік талаптарды айқындау кезеңі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Банктің ұлттық валютадағы міндеттемелері, мың теңгемен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Банктің шетел валютасындағы міндеттемелері, мың теңгемен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алынған мәні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 активтерді қалыптастыру кезеңі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Банкінің корреспонденттік шоттарындағы ұлттық валютамен ақша қалдығы, мың теңгемен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кассасындағы ұлттық валютадағы қолма-қол ақша, мың теңгемен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алынған мәні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демалыс және мереке күндері үшін алдыңғы жұмыс күнінің мәндері толтырылады.</w:t>
      </w:r>
    </w:p>
    <w:bookmarkEnd w:id="24"/>
    <w:bookmarkStart w:name="z27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Ең төмен резервтік талаптарды орындау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 төмен резервтік талаптар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банктің ұлттық валютадағы қысқа мерзімді міндеттемелері бойынша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банктің ұлттық валютадағы ұзақ мерзімді міндеттемелері бойынша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банктің шетел валютасындағы қысқа мерзімді міндеттемелері бойынша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банктің шетел валютасындағы ұзақ мерзімді міндеттемелері бойынша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 активтер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банктің Қазақстан Республикасының Ұлттық Банкіндегі корреспонденттік шотындағы ұлттық валютадағы орташа алынған қалдығы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кезеңінде ең төмен резервтік талаптардан 50 (елу) пайыз аспайтын көлемдегі банк кассасындағы ұлттық валютадағы қолма-қол ақшаның орташа алынған қалдығы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 резервтік талаптарды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) Иә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) Жоқ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 Басқармасының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жинау және есептілік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 Басқармасының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жинау және есептілік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 Басқармасының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жинау және есептілік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 Басқармасының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жинау және есептілік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 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 Басқармасының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жинау және есептілік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 Басқармасының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жинау және есептілік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 Басқармасының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жинау және есептілік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 Басқармасының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жинау және есептілік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есептілік ұсыну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кейбір қаулыларының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 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есептілік ұсыну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кейбір қаулыларының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 14-қосымша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есептілік ұсыну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кейбір қаулыларының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 15-қосымша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 Басқармасының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жинау және есептілік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 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 Басқармасының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жинау және есептілік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 17-қосымша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17-қосымшаның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 Басқармасының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жинау және есептілік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18-қосымшаның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 Басқармасының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жинау және есептілік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 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