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92a9" w14:textId="d379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№64-5 "2021-2023 жылдарға арналған Шыңғырлау ауданы Ақтау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15 сәуірдегі № 5-4 шешімі. Батыс Қазақстан облысының Әділет департаментінде 2021 жылғы 26 сәуірде № 7083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2020 жылғы 24 желтоқсандағы №64-5 "2021-2023 жылдарға арналған Шыңғырлау ауданы Ақтау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№6610 тіркелген, 2021 жылғы 1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21 741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-502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502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