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22ba" w14:textId="e032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№64-9 "2021-2023 жылдарға арналған Шыңғырлау ауданы Ащысай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15 сәуірдегі № 5-8 шешімі. Батыс Қазақстан облысының Әділет департаментінде 2021 жылғы 22 сәуірде № 7003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2020 жылғы 24 желтоқсандағы №64-9 "2021-2023 жылдарға арналған Шыңғырлау ауданы Ащысай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№6606 тіркелген, 2021 жылғы 1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Ащысай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27 618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25 805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28 051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-433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433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 аппаратының басшысы (С.Шагиров) осы шешімнің әділет органдарында мемлекеттік тіркелуін қамтамасыз етсін.     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еңгізіледі.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сәуірдегі №5-8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64-9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Ащысай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27 618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28 051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