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267e8" w14:textId="a0267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аудандық мәслихатының 2020 жылғы 25 желтоқсандағы №56-4 "2021-2023 жылдарға арналған Тасқала ауданы Қазақстан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2021 жылғы 16 сәуірдегі № 6-4 шешімі. Батыс Қазақстан облысының Әділет департаментінде 2021 жылғы 21 сәуірде № 6984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Тасқала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Тасқала аудандық мәслихатының 2020 жылғы 25 желтоқсандағы №56-4 "2021-2023 жылдарға арналған Тасқала ауданы Қазақстан ауылдық округінің бюджеті туралы" (Нормативтік құқықтық актілерді мемлекеттік тіркеу тізілімінде №6651 тіркелген, 2021 жылғы 4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редиакцияда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Тасқала ауданының Қазақстан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23 116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976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48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22 092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24 419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теңге;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-1 303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1 303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1 303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Тасқала аудандық мәслихаты аппаратының басшысы (Т. Шатенова)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Бактыгереева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сәуірдегі №6-4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желтоқсандағы №56-4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Қазақстан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23 116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24 419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Мемлекеттікішкіқарыздар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Қарызалукелісім-шарттары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1 303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