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a6fb" w14:textId="d03a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№56-5 "2021-2023 жылдарға арналған Тасқала ауданы Қосшы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6-5 шешімі. Батыс Қазақстан облысының Әділет департаментінде 2021 жылғы 21 сәуірде № 6983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2020 жылғы 25 желтоқсандағы №56-5 "2021-2023 жылдарға арналған Тасқала ауданы Қосшы ауылдық округінің бюджеті туралы" (Нормативтік құқықтық актілерді мемлекеттік тіркеу тізілімінде №6645 тіркелген, 2021 жылғы 3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Қосшы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Мәслтхат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