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7f49b" w14:textId="c17f49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Тасқала ауданы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Тасқала аудандық мәслихатының 2021 жылғы 5 сәуірдегі № 5-1 шешімі. Батыс Қазақстан облысының Әділет департаментінде 2021 жылғы 8 сәуірде № 6938 болып тіркелді.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Тасқала аудандық мәслихаты </w:t>
      </w:r>
      <w:r>
        <w:rPr>
          <w:rFonts w:ascii="Times New Roman"/>
          <w:b/>
          <w:i w:val="false"/>
          <w:color w:val="000000"/>
          <w:sz w:val="28"/>
        </w:rPr>
        <w:t>ШЕШІМ ҚАБЫЛДАДЫ</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Тасқала ауданы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xml:space="preserve">
      2. Тасқала аудандық мәслихатының 2020 жылғы 21 ақпандағы №44-8 "Тасқала ауданы бойынша 2020-2021 жылдарға арналған жайылымдарды басқару және оларды пайдалану жөніндегі жоспарды бекіту туралы" (Нормативтік құқықтық актілерді мемлекеттік тіркеу тізілімінде №6058 тіркелген, 2020 жылы 4 наурызда Қазақстан Республикасы нормативтік құқықтық актілерінің эталондық бақылау банкінде жарияланған) </w:t>
      </w:r>
      <w:r>
        <w:rPr>
          <w:rFonts w:ascii="Times New Roman"/>
          <w:b w:val="false"/>
          <w:i w:val="false"/>
          <w:color w:val="000000"/>
          <w:sz w:val="28"/>
        </w:rPr>
        <w:t>шешімінің</w:t>
      </w:r>
      <w:r>
        <w:rPr>
          <w:rFonts w:ascii="Times New Roman"/>
          <w:b w:val="false"/>
          <w:i w:val="false"/>
          <w:color w:val="000000"/>
          <w:sz w:val="28"/>
        </w:rPr>
        <w:t xml:space="preserve"> күші жойылды деп танылсын.</w:t>
      </w:r>
    </w:p>
    <w:bookmarkEnd w:id="2"/>
    <w:bookmarkStart w:name="z6" w:id="3"/>
    <w:p>
      <w:pPr>
        <w:spacing w:after="0"/>
        <w:ind w:left="0"/>
        <w:jc w:val="both"/>
      </w:pPr>
      <w:r>
        <w:rPr>
          <w:rFonts w:ascii="Times New Roman"/>
          <w:b w:val="false"/>
          <w:i w:val="false"/>
          <w:color w:val="000000"/>
          <w:sz w:val="28"/>
        </w:rPr>
        <w:t>
      3. Тасқала аудандық мәслихат аппаратының басшысы (Т.Шатенова) осы шешімнің әділет органдарында мемлекеттік тіркелуін қамтамасыз етсін.</w:t>
      </w:r>
    </w:p>
    <w:bookmarkEnd w:id="3"/>
    <w:bookmarkStart w:name="z7" w:id="4"/>
    <w:p>
      <w:pPr>
        <w:spacing w:after="0"/>
        <w:ind w:left="0"/>
        <w:jc w:val="both"/>
      </w:pPr>
      <w:r>
        <w:rPr>
          <w:rFonts w:ascii="Times New Roman"/>
          <w:b w:val="false"/>
          <w:i w:val="false"/>
          <w:color w:val="000000"/>
          <w:sz w:val="28"/>
        </w:rPr>
        <w:t>
      4. Осы шешім алғашқы ресми жарияланған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төрайымы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Бактыгереева</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Бисенгалиева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аудандық мәслихатының</w:t>
            </w:r>
            <w:r>
              <w:br/>
            </w:r>
            <w:r>
              <w:rPr>
                <w:rFonts w:ascii="Times New Roman"/>
                <w:b w:val="false"/>
                <w:i w:val="false"/>
                <w:color w:val="000000"/>
                <w:sz w:val="20"/>
              </w:rPr>
              <w:t>2021 жылғы 5 сәуірдегі</w:t>
            </w:r>
            <w:r>
              <w:br/>
            </w:r>
            <w:r>
              <w:rPr>
                <w:rFonts w:ascii="Times New Roman"/>
                <w:b w:val="false"/>
                <w:i w:val="false"/>
                <w:color w:val="000000"/>
                <w:sz w:val="20"/>
              </w:rPr>
              <w:t>№ 5-1 шешіміне қосымша</w:t>
            </w:r>
          </w:p>
        </w:tc>
      </w:tr>
    </w:tbl>
    <w:bookmarkStart w:name="z11" w:id="5"/>
    <w:p>
      <w:pPr>
        <w:spacing w:after="0"/>
        <w:ind w:left="0"/>
        <w:jc w:val="left"/>
      </w:pPr>
      <w:r>
        <w:rPr>
          <w:rFonts w:ascii="Times New Roman"/>
          <w:b/>
          <w:i w:val="false"/>
          <w:color w:val="000000"/>
        </w:rPr>
        <w:t xml:space="preserve"> Тасқала ауданы бойынша 2021-2022 жылдарға арналған жайылымдарды басқару</w:t>
      </w:r>
      <w:r>
        <w:br/>
      </w:r>
      <w:r>
        <w:rPr>
          <w:rFonts w:ascii="Times New Roman"/>
          <w:b/>
          <w:i w:val="false"/>
          <w:color w:val="000000"/>
        </w:rPr>
        <w:t>және оларды пайдалану жөніндегі жоспар</w:t>
      </w:r>
    </w:p>
    <w:bookmarkEnd w:id="5"/>
    <w:p>
      <w:pPr>
        <w:spacing w:after="0"/>
        <w:ind w:left="0"/>
        <w:jc w:val="both"/>
      </w:pPr>
      <w:r>
        <w:rPr>
          <w:rFonts w:ascii="Times New Roman"/>
          <w:b w:val="false"/>
          <w:i w:val="false"/>
          <w:color w:val="ff0000"/>
          <w:sz w:val="28"/>
        </w:rPr>
        <w:t>
      Ескерту. Жоспарға өзгерістер енгізілді – Батыс Қазақстан облысы Тасқала аудандық мәслихатының 06.09.2022 </w:t>
      </w:r>
      <w:r>
        <w:rPr>
          <w:rFonts w:ascii="Times New Roman"/>
          <w:b w:val="false"/>
          <w:i w:val="false"/>
          <w:color w:val="ff0000"/>
          <w:sz w:val="28"/>
        </w:rPr>
        <w:t>№ 29-1</w:t>
      </w:r>
      <w:r>
        <w:rPr>
          <w:rFonts w:ascii="Times New Roman"/>
          <w:b w:val="false"/>
          <w:i w:val="false"/>
          <w:color w:val="ff0000"/>
          <w:sz w:val="28"/>
        </w:rPr>
        <w:t> шешімімен (алғашқы ресми жарияланған күнінен бастап қолданысқа енгізіледі).</w:t>
      </w:r>
    </w:p>
    <w:bookmarkStart w:name="z12" w:id="6"/>
    <w:p>
      <w:pPr>
        <w:spacing w:after="0"/>
        <w:ind w:left="0"/>
        <w:jc w:val="both"/>
      </w:pPr>
      <w:r>
        <w:rPr>
          <w:rFonts w:ascii="Times New Roman"/>
          <w:b w:val="false"/>
          <w:i w:val="false"/>
          <w:color w:val="000000"/>
          <w:sz w:val="28"/>
        </w:rPr>
        <w:t xml:space="preserve">
      Осы Тасқала ауданы бойынша 2021-2022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13" w:id="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
    <w:bookmarkStart w:name="z14" w:id="8"/>
    <w:p>
      <w:pPr>
        <w:spacing w:after="0"/>
        <w:ind w:left="0"/>
        <w:jc w:val="both"/>
      </w:pPr>
      <w:r>
        <w:rPr>
          <w:rFonts w:ascii="Times New Roman"/>
          <w:b w:val="false"/>
          <w:i w:val="false"/>
          <w:color w:val="000000"/>
          <w:sz w:val="28"/>
        </w:rPr>
        <w:t>
      Жоспар мазмұны:</w:t>
      </w:r>
    </w:p>
    <w:bookmarkEnd w:id="8"/>
    <w:bookmarkStart w:name="z15" w:id="9"/>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 xml:space="preserve">1-қосымшасына </w:t>
      </w:r>
      <w:r>
        <w:rPr>
          <w:rFonts w:ascii="Times New Roman"/>
          <w:b w:val="false"/>
          <w:i w:val="false"/>
          <w:color w:val="000000"/>
          <w:sz w:val="28"/>
        </w:rPr>
        <w:t>сәйкес;</w:t>
      </w:r>
    </w:p>
    <w:bookmarkEnd w:id="9"/>
    <w:bookmarkStart w:name="z16" w:id="10"/>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11-қосымшаларына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20-қосымшаларына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29-қосымшаларына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38-қосымшаларына</w:t>
      </w:r>
      <w:r>
        <w:rPr>
          <w:rFonts w:ascii="Times New Roman"/>
          <w:b w:val="false"/>
          <w:i w:val="false"/>
          <w:color w:val="000000"/>
          <w:sz w:val="28"/>
        </w:rPr>
        <w:t xml:space="preserve"> сәйкес;</w:t>
      </w:r>
    </w:p>
    <w:bookmarkEnd w:id="14"/>
    <w:bookmarkStart w:name="z21" w:id="15"/>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47-қосымшаларына</w:t>
      </w:r>
      <w:r>
        <w:rPr>
          <w:rFonts w:ascii="Times New Roman"/>
          <w:b w:val="false"/>
          <w:i w:val="false"/>
          <w:color w:val="000000"/>
          <w:sz w:val="28"/>
        </w:rPr>
        <w:t xml:space="preserve"> сәйкес;</w:t>
      </w:r>
    </w:p>
    <w:bookmarkEnd w:id="15"/>
    <w:bookmarkStart w:name="z22" w:id="16"/>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6"/>
    <w:bookmarkStart w:name="z23" w:id="1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7"/>
    <w:bookmarkStart w:name="z24" w:id="18"/>
    <w:p>
      <w:pPr>
        <w:spacing w:after="0"/>
        <w:ind w:left="0"/>
        <w:jc w:val="both"/>
      </w:pPr>
      <w:r>
        <w:rPr>
          <w:rFonts w:ascii="Times New Roman"/>
          <w:b w:val="false"/>
          <w:i w:val="false"/>
          <w:color w:val="000000"/>
          <w:sz w:val="28"/>
        </w:rPr>
        <w:t>
      Әкімшілік-аумақтық бөлініс бойынша Тасқала ауданында 9 ауылдық округтер, 28 ауылдық елді - мекендер орналасқан.</w:t>
      </w:r>
    </w:p>
    <w:bookmarkEnd w:id="18"/>
    <w:bookmarkStart w:name="z25" w:id="19"/>
    <w:p>
      <w:pPr>
        <w:spacing w:after="0"/>
        <w:ind w:left="0"/>
        <w:jc w:val="both"/>
      </w:pPr>
      <w:r>
        <w:rPr>
          <w:rFonts w:ascii="Times New Roman"/>
          <w:b w:val="false"/>
          <w:i w:val="false"/>
          <w:color w:val="000000"/>
          <w:sz w:val="28"/>
        </w:rPr>
        <w:t>
      Тасқала ауданының жалпы көлемі 806 805га, оның ішінде жайылымдық жерлер 310 804,9 га.</w:t>
      </w:r>
    </w:p>
    <w:bookmarkEnd w:id="19"/>
    <w:bookmarkStart w:name="z26" w:id="20"/>
    <w:p>
      <w:pPr>
        <w:spacing w:after="0"/>
        <w:ind w:left="0"/>
        <w:jc w:val="both"/>
      </w:pPr>
      <w:r>
        <w:rPr>
          <w:rFonts w:ascii="Times New Roman"/>
          <w:b w:val="false"/>
          <w:i w:val="false"/>
          <w:color w:val="000000"/>
          <w:sz w:val="28"/>
        </w:rPr>
        <w:t>
      Санаттар бойынша жерлер бөлінісі:</w:t>
      </w:r>
    </w:p>
    <w:bookmarkEnd w:id="20"/>
    <w:bookmarkStart w:name="z27" w:id="21"/>
    <w:p>
      <w:pPr>
        <w:spacing w:after="0"/>
        <w:ind w:left="0"/>
        <w:jc w:val="both"/>
      </w:pPr>
      <w:r>
        <w:rPr>
          <w:rFonts w:ascii="Times New Roman"/>
          <w:b w:val="false"/>
          <w:i w:val="false"/>
          <w:color w:val="000000"/>
          <w:sz w:val="28"/>
        </w:rPr>
        <w:t>
      ауыл шаруашылығы мақсатындағы жерлер – 494 977 га;</w:t>
      </w:r>
    </w:p>
    <w:bookmarkEnd w:id="21"/>
    <w:bookmarkStart w:name="z28" w:id="22"/>
    <w:p>
      <w:pPr>
        <w:spacing w:after="0"/>
        <w:ind w:left="0"/>
        <w:jc w:val="both"/>
      </w:pPr>
      <w:r>
        <w:rPr>
          <w:rFonts w:ascii="Times New Roman"/>
          <w:b w:val="false"/>
          <w:i w:val="false"/>
          <w:color w:val="000000"/>
          <w:sz w:val="28"/>
        </w:rPr>
        <w:t>
      елді мекен жерлері – 134 577 га;</w:t>
      </w:r>
    </w:p>
    <w:bookmarkEnd w:id="22"/>
    <w:bookmarkStart w:name="z29" w:id="2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3001 га;</w:t>
      </w:r>
    </w:p>
    <w:bookmarkEnd w:id="23"/>
    <w:bookmarkStart w:name="z30" w:id="24"/>
    <w:p>
      <w:pPr>
        <w:spacing w:after="0"/>
        <w:ind w:left="0"/>
        <w:jc w:val="both"/>
      </w:pPr>
      <w:r>
        <w:rPr>
          <w:rFonts w:ascii="Times New Roman"/>
          <w:b w:val="false"/>
          <w:i w:val="false"/>
          <w:color w:val="000000"/>
          <w:sz w:val="28"/>
        </w:rPr>
        <w:t>
      ерекше қорғалатын табиғи аумақтардың жерi, сауықтыру мақсатындағы, рекреациялық және тарихи-мәдени мақсаттағы жерлер – 175 га;</w:t>
      </w:r>
    </w:p>
    <w:bookmarkEnd w:id="24"/>
    <w:bookmarkStart w:name="z31" w:id="25"/>
    <w:p>
      <w:pPr>
        <w:spacing w:after="0"/>
        <w:ind w:left="0"/>
        <w:jc w:val="both"/>
      </w:pPr>
      <w:r>
        <w:rPr>
          <w:rFonts w:ascii="Times New Roman"/>
          <w:b w:val="false"/>
          <w:i w:val="false"/>
          <w:color w:val="000000"/>
          <w:sz w:val="28"/>
        </w:rPr>
        <w:t>
      су қорының жерлері – 978 га;</w:t>
      </w:r>
    </w:p>
    <w:bookmarkEnd w:id="25"/>
    <w:bookmarkStart w:name="z32" w:id="26"/>
    <w:p>
      <w:pPr>
        <w:spacing w:after="0"/>
        <w:ind w:left="0"/>
        <w:jc w:val="both"/>
      </w:pPr>
      <w:r>
        <w:rPr>
          <w:rFonts w:ascii="Times New Roman"/>
          <w:b w:val="false"/>
          <w:i w:val="false"/>
          <w:color w:val="000000"/>
          <w:sz w:val="28"/>
        </w:rPr>
        <w:t>
      қордағы жерлер – 173 096,9 га.</w:t>
      </w:r>
    </w:p>
    <w:bookmarkEnd w:id="26"/>
    <w:bookmarkStart w:name="z33" w:id="27"/>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 болып табылады. Екпе және аридтік жайылымдар аудан аумағында жоқ.</w:t>
      </w:r>
    </w:p>
    <w:bookmarkEnd w:id="27"/>
    <w:bookmarkStart w:name="z34" w:id="28"/>
    <w:p>
      <w:pPr>
        <w:spacing w:after="0"/>
        <w:ind w:left="0"/>
        <w:jc w:val="both"/>
      </w:pPr>
      <w:r>
        <w:rPr>
          <w:rFonts w:ascii="Times New Roman"/>
          <w:b w:val="false"/>
          <w:i w:val="false"/>
          <w:color w:val="000000"/>
          <w:sz w:val="28"/>
        </w:rPr>
        <w:t>
      Топырағы солтүстіктен оңтүстікке қарай қоңыр каштан, каштан (қоңырқай) және ашық каштан топырақтары басым.</w:t>
      </w:r>
    </w:p>
    <w:bookmarkEnd w:id="28"/>
    <w:bookmarkStart w:name="z35" w:id="29"/>
    <w:p>
      <w:pPr>
        <w:spacing w:after="0"/>
        <w:ind w:left="0"/>
        <w:jc w:val="both"/>
      </w:pPr>
      <w:r>
        <w:rPr>
          <w:rFonts w:ascii="Times New Roman"/>
          <w:b w:val="false"/>
          <w:i w:val="false"/>
          <w:color w:val="000000"/>
          <w:sz w:val="28"/>
        </w:rPr>
        <w:t>
      Өсімдік жамылғысы құрамы сояу түбірлі (қалампыр, гүлкірке), тамырсабақтылар (бурыл бөденешөп, қызылбояулар), атпа бұтақ сабақтылар (жусан) және шымды (түймедақ, ақ жусанды бетеге) тектес өсімдіктерден тұрады.</w:t>
      </w:r>
    </w:p>
    <w:bookmarkEnd w:id="29"/>
    <w:bookmarkStart w:name="z36" w:id="30"/>
    <w:p>
      <w:pPr>
        <w:spacing w:after="0"/>
        <w:ind w:left="0"/>
        <w:jc w:val="both"/>
      </w:pPr>
      <w:r>
        <w:rPr>
          <w:rFonts w:ascii="Times New Roman"/>
          <w:b w:val="false"/>
          <w:i w:val="false"/>
          <w:color w:val="000000"/>
          <w:sz w:val="28"/>
        </w:rPr>
        <w:t>
      1978 жылы жүргізілген жайылымдарды геоботаникалық тексерісінің деректеріне сәйкес жайылымдық алқаптардың орташа өнімділігі 3,5 центнер/га құрайды.</w:t>
      </w:r>
    </w:p>
    <w:bookmarkEnd w:id="30"/>
    <w:bookmarkStart w:name="z37" w:id="31"/>
    <w:p>
      <w:pPr>
        <w:spacing w:after="0"/>
        <w:ind w:left="0"/>
        <w:jc w:val="both"/>
      </w:pPr>
      <w:r>
        <w:rPr>
          <w:rFonts w:ascii="Times New Roman"/>
          <w:b w:val="false"/>
          <w:i w:val="false"/>
          <w:color w:val="000000"/>
          <w:sz w:val="28"/>
        </w:rPr>
        <w:t>
      Жайылымдардағы жемдердің қоры ұзақтығы 180-200 күн жайылым кезеңінде пайдаланылады.</w:t>
      </w:r>
    </w:p>
    <w:bookmarkEnd w:id="31"/>
    <w:bookmarkStart w:name="z38" w:id="32"/>
    <w:p>
      <w:pPr>
        <w:spacing w:after="0"/>
        <w:ind w:left="0"/>
        <w:jc w:val="both"/>
      </w:pPr>
      <w:r>
        <w:rPr>
          <w:rFonts w:ascii="Times New Roman"/>
          <w:b w:val="false"/>
          <w:i w:val="false"/>
          <w:color w:val="000000"/>
          <w:sz w:val="28"/>
        </w:rPr>
        <w:t>
      Аудан аумағындағы негізігі жайылым пайдаланушылары ауыл шаруашылығы құрылымдары болып табылады. Аудан тұрғындарының мал басы елді-мекендерге тиесілі жерлерде бағылады.</w:t>
      </w:r>
    </w:p>
    <w:bookmarkEnd w:id="32"/>
    <w:bookmarkStart w:name="z39" w:id="33"/>
    <w:p>
      <w:pPr>
        <w:spacing w:after="0"/>
        <w:ind w:left="0"/>
        <w:jc w:val="both"/>
      </w:pPr>
      <w:r>
        <w:rPr>
          <w:rFonts w:ascii="Times New Roman"/>
          <w:b w:val="false"/>
          <w:i w:val="false"/>
          <w:color w:val="000000"/>
          <w:sz w:val="28"/>
        </w:rPr>
        <w:t>
      Ауданда 3 мал дәрігерлік пункттері, 8 мал тоғыту орындары,15 мал көмінділері бар.</w:t>
      </w:r>
    </w:p>
    <w:bookmarkEnd w:id="33"/>
    <w:bookmarkStart w:name="z40" w:id="34"/>
    <w:p>
      <w:pPr>
        <w:spacing w:after="0"/>
        <w:ind w:left="0"/>
        <w:jc w:val="both"/>
      </w:pPr>
      <w:r>
        <w:rPr>
          <w:rFonts w:ascii="Times New Roman"/>
          <w:b w:val="false"/>
          <w:i w:val="false"/>
          <w:color w:val="000000"/>
          <w:sz w:val="28"/>
        </w:rPr>
        <w:t>
      Қазіргі уақытта Тасқала ауданында мүйізді ірі қара 31629 бас, ұсақ мал 70530 бас, 13573 бас жылқы саналады.</w:t>
      </w:r>
    </w:p>
    <w:bookmarkEnd w:id="34"/>
    <w:bookmarkStart w:name="z41" w:id="35"/>
    <w:p>
      <w:pPr>
        <w:spacing w:after="0"/>
        <w:ind w:left="0"/>
        <w:jc w:val="both"/>
      </w:pPr>
      <w:r>
        <w:rPr>
          <w:rFonts w:ascii="Times New Roman"/>
          <w:b w:val="false"/>
          <w:i w:val="false"/>
          <w:color w:val="000000"/>
          <w:sz w:val="28"/>
        </w:rPr>
        <w:t>
      Ауданның кейбір ауылдық округтерінде жеке аулаларда мал басының өсуіне байланысты 7494,39 гектар жайылымдық алқаптардың жетіспеушілігі байқалады, оның ішінде Амангелді ауылдық округінде 3088,23 га, Тасқала ауылдық округінде 3577,52 га, Мерей ауылдық округінде 828,64 га.</w:t>
      </w:r>
    </w:p>
    <w:bookmarkEnd w:id="35"/>
    <w:bookmarkStart w:name="z42" w:id="36"/>
    <w:p>
      <w:pPr>
        <w:spacing w:after="0"/>
        <w:ind w:left="0"/>
        <w:jc w:val="both"/>
      </w:pPr>
      <w:r>
        <w:rPr>
          <w:rFonts w:ascii="Times New Roman"/>
          <w:b w:val="false"/>
          <w:i w:val="false"/>
          <w:color w:val="000000"/>
          <w:sz w:val="28"/>
        </w:rPr>
        <w:t>
      Шаруа қожалықтарына қосымша 30458,1 га жайылымдық жерлер қажет болса, барлық аудан көлеміндегі мал басына шаққанда 37952,49 га жайылымдық алқаптардың жетіспеушілігі байқалады.</w:t>
      </w:r>
    </w:p>
    <w:bookmarkEnd w:id="36"/>
    <w:bookmarkStart w:name="z43" w:id="37"/>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ауыл шаруашылық мақсатындағы және Тасқала ауданының қордағы жерлерінен бөлу есебінен ұлғайту қажет.</w:t>
      </w:r>
    </w:p>
    <w:bookmarkEnd w:id="37"/>
    <w:bookmarkStart w:name="z44" w:id="38"/>
    <w:p>
      <w:pPr>
        <w:spacing w:after="0"/>
        <w:ind w:left="0"/>
        <w:jc w:val="both"/>
      </w:pPr>
      <w:r>
        <w:rPr>
          <w:rFonts w:ascii="Times New Roman"/>
          <w:b w:val="false"/>
          <w:i w:val="false"/>
          <w:color w:val="000000"/>
          <w:sz w:val="28"/>
        </w:rPr>
        <w:t>
      Күні бүгін Тасқала ауданының босалқы жер қорында 92626,1 га жайылымдық жер учаскелері бар.</w:t>
      </w:r>
    </w:p>
    <w:bookmarkEnd w:id="38"/>
    <w:p>
      <w:pPr>
        <w:spacing w:after="0"/>
        <w:ind w:left="0"/>
        <w:jc w:val="both"/>
      </w:pPr>
      <w:r>
        <w:rPr>
          <w:rFonts w:ascii="Times New Roman"/>
          <w:b w:val="false"/>
          <w:i w:val="false"/>
          <w:color w:val="000000"/>
          <w:sz w:val="28"/>
        </w:rPr>
        <w:t>
      9)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48, 49, 50, 51, 52, 53, 54, 55, 56 қосымшаларына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1-қосымша</w:t>
            </w:r>
          </w:p>
        </w:tc>
      </w:tr>
    </w:tbl>
    <w:bookmarkStart w:name="z46" w:id="39"/>
    <w:p>
      <w:pPr>
        <w:spacing w:after="0"/>
        <w:ind w:left="0"/>
        <w:jc w:val="left"/>
      </w:pPr>
      <w:r>
        <w:rPr>
          <w:rFonts w:ascii="Times New Roman"/>
          <w:b/>
          <w:i w:val="false"/>
          <w:color w:val="000000"/>
        </w:rPr>
        <w:t xml:space="preserve"> Ветеринариялық-санитариялық обьектілер туралы мәлімет</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2-қосымша</w:t>
            </w:r>
          </w:p>
        </w:tc>
      </w:tr>
    </w:tbl>
    <w:bookmarkStart w:name="z48" w:id="40"/>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графигі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3-қосымша</w:t>
            </w:r>
          </w:p>
        </w:tc>
      </w:tr>
    </w:tbl>
    <w:bookmarkStart w:name="z50" w:id="4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41"/>
    <w:bookmarkStart w:name="z51" w:id="42"/>
    <w:p>
      <w:pPr>
        <w:spacing w:after="0"/>
        <w:ind w:left="0"/>
        <w:jc w:val="left"/>
      </w:pPr>
      <w:r>
        <w:rPr>
          <w:rFonts w:ascii="Times New Roman"/>
          <w:b/>
          <w:i w:val="false"/>
          <w:color w:val="000000"/>
        </w:rPr>
        <w:t xml:space="preserve"> Ақтау ауылдық округі</w:t>
      </w:r>
    </w:p>
    <w:bookmarkEnd w:id="42"/>
    <w:bookmarkStart w:name="z52"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45400"/>
                    </a:xfrm>
                    <a:prstGeom prst="rect">
                      <a:avLst/>
                    </a:prstGeom>
                  </pic:spPr>
                </pic:pic>
              </a:graphicData>
            </a:graphic>
          </wp:inline>
        </w:drawing>
      </w:r>
    </w:p>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4-қосымша</w:t>
            </w:r>
          </w:p>
        </w:tc>
      </w:tr>
    </w:tbl>
    <w:bookmarkStart w:name="z54" w:id="4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44"/>
    <w:bookmarkStart w:name="z55" w:id="45"/>
    <w:p>
      <w:pPr>
        <w:spacing w:after="0"/>
        <w:ind w:left="0"/>
        <w:jc w:val="left"/>
      </w:pPr>
      <w:r>
        <w:rPr>
          <w:rFonts w:ascii="Times New Roman"/>
          <w:b/>
          <w:i w:val="false"/>
          <w:color w:val="000000"/>
        </w:rPr>
        <w:t xml:space="preserve"> Амангелді ауылдық округі</w:t>
      </w:r>
    </w:p>
    <w:bookmarkEnd w:id="45"/>
    <w:bookmarkStart w:name="z56"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5-қосымша</w:t>
            </w:r>
          </w:p>
        </w:tc>
      </w:tr>
    </w:tbl>
    <w:bookmarkStart w:name="z58" w:id="4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47"/>
    <w:bookmarkStart w:name="z59" w:id="48"/>
    <w:p>
      <w:pPr>
        <w:spacing w:after="0"/>
        <w:ind w:left="0"/>
        <w:jc w:val="left"/>
      </w:pPr>
      <w:r>
        <w:rPr>
          <w:rFonts w:ascii="Times New Roman"/>
          <w:b/>
          <w:i w:val="false"/>
          <w:color w:val="000000"/>
        </w:rPr>
        <w:t xml:space="preserve"> Достық ауылдық округі</w:t>
      </w:r>
    </w:p>
    <w:bookmarkEnd w:id="48"/>
    <w:bookmarkStart w:name="z60"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578600"/>
                    </a:xfrm>
                    <a:prstGeom prst="rect">
                      <a:avLst/>
                    </a:prstGeom>
                  </pic:spPr>
                </pic:pic>
              </a:graphicData>
            </a:graphic>
          </wp:inline>
        </w:drawing>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6-қосымша</w:t>
            </w:r>
          </w:p>
        </w:tc>
      </w:tr>
    </w:tbl>
    <w:bookmarkStart w:name="z62" w:id="5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50"/>
    <w:bookmarkStart w:name="z63" w:id="51"/>
    <w:p>
      <w:pPr>
        <w:spacing w:after="0"/>
        <w:ind w:left="0"/>
        <w:jc w:val="left"/>
      </w:pPr>
      <w:r>
        <w:rPr>
          <w:rFonts w:ascii="Times New Roman"/>
          <w:b/>
          <w:i w:val="false"/>
          <w:color w:val="000000"/>
        </w:rPr>
        <w:t xml:space="preserve"> Қазақстан ауылдық округі</w:t>
      </w:r>
    </w:p>
    <w:bookmarkEnd w:id="51"/>
    <w:bookmarkStart w:name="z64"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6070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70600" cy="8089900"/>
                    </a:xfrm>
                    <a:prstGeom prst="rect">
                      <a:avLst/>
                    </a:prstGeom>
                  </pic:spPr>
                </pic:pic>
              </a:graphicData>
            </a:graphic>
          </wp:inline>
        </w:drawing>
      </w:r>
    </w:p>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7-қосымша</w:t>
            </w:r>
          </w:p>
        </w:tc>
      </w:tr>
    </w:tbl>
    <w:bookmarkStart w:name="z66" w:id="5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53"/>
    <w:bookmarkStart w:name="z67" w:id="54"/>
    <w:p>
      <w:pPr>
        <w:spacing w:after="0"/>
        <w:ind w:left="0"/>
        <w:jc w:val="left"/>
      </w:pPr>
      <w:r>
        <w:rPr>
          <w:rFonts w:ascii="Times New Roman"/>
          <w:b/>
          <w:i w:val="false"/>
          <w:color w:val="000000"/>
        </w:rPr>
        <w:t xml:space="preserve"> Қосшы ауылдық округі</w:t>
      </w:r>
    </w:p>
    <w:bookmarkEnd w:id="54"/>
    <w:bookmarkStart w:name="z68"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68961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96100" cy="8305800"/>
                    </a:xfrm>
                    <a:prstGeom prst="rect">
                      <a:avLst/>
                    </a:prstGeom>
                  </pic:spPr>
                </pic:pic>
              </a:graphicData>
            </a:graphic>
          </wp:inline>
        </w:drawing>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8-қосымша</w:t>
            </w:r>
          </w:p>
        </w:tc>
      </w:tr>
    </w:tbl>
    <w:bookmarkStart w:name="z70" w:id="5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56"/>
    <w:bookmarkStart w:name="z71" w:id="57"/>
    <w:p>
      <w:pPr>
        <w:spacing w:after="0"/>
        <w:ind w:left="0"/>
        <w:jc w:val="left"/>
      </w:pPr>
      <w:r>
        <w:rPr>
          <w:rFonts w:ascii="Times New Roman"/>
          <w:b/>
          <w:i w:val="false"/>
          <w:color w:val="000000"/>
        </w:rPr>
        <w:t xml:space="preserve"> Мерей ауылдық округі</w:t>
      </w:r>
    </w:p>
    <w:bookmarkEnd w:id="57"/>
    <w:bookmarkStart w:name="z72"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97500"/>
                    </a:xfrm>
                    <a:prstGeom prst="rect">
                      <a:avLst/>
                    </a:prstGeom>
                  </pic:spPr>
                </pic:pic>
              </a:graphicData>
            </a:graphic>
          </wp:inline>
        </w:drawing>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9-қосымша</w:t>
            </w:r>
          </w:p>
        </w:tc>
      </w:tr>
    </w:tbl>
    <w:bookmarkStart w:name="z74" w:id="5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59"/>
    <w:bookmarkStart w:name="z75" w:id="60"/>
    <w:p>
      <w:pPr>
        <w:spacing w:after="0"/>
        <w:ind w:left="0"/>
        <w:jc w:val="left"/>
      </w:pPr>
      <w:r>
        <w:rPr>
          <w:rFonts w:ascii="Times New Roman"/>
          <w:b/>
          <w:i w:val="false"/>
          <w:color w:val="000000"/>
        </w:rPr>
        <w:t xml:space="preserve"> Мереке ауылдық округі</w:t>
      </w:r>
    </w:p>
    <w:bookmarkEnd w:id="60"/>
    <w:bookmarkStart w:name="z76"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62103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210300" cy="8064500"/>
                    </a:xfrm>
                    <a:prstGeom prst="rect">
                      <a:avLst/>
                    </a:prstGeom>
                  </pic:spPr>
                </pic:pic>
              </a:graphicData>
            </a:graphic>
          </wp:inline>
        </w:drawing>
      </w:r>
    </w:p>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10-қосымша</w:t>
            </w:r>
          </w:p>
        </w:tc>
      </w:tr>
    </w:tbl>
    <w:bookmarkStart w:name="z78" w:id="6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62"/>
    <w:bookmarkStart w:name="z79" w:id="63"/>
    <w:p>
      <w:pPr>
        <w:spacing w:after="0"/>
        <w:ind w:left="0"/>
        <w:jc w:val="left"/>
      </w:pPr>
      <w:r>
        <w:rPr>
          <w:rFonts w:ascii="Times New Roman"/>
          <w:b/>
          <w:i w:val="false"/>
          <w:color w:val="000000"/>
        </w:rPr>
        <w:t xml:space="preserve"> Тасқала ауылдық округі</w:t>
      </w:r>
    </w:p>
    <w:bookmarkEnd w:id="63"/>
    <w:bookmarkStart w:name="z80"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023100"/>
                    </a:xfrm>
                    <a:prstGeom prst="rect">
                      <a:avLst/>
                    </a:prstGeom>
                  </pic:spPr>
                </pic:pic>
              </a:graphicData>
            </a:graphic>
          </wp:inline>
        </w:drawing>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11-қосымша</w:t>
            </w:r>
          </w:p>
        </w:tc>
      </w:tr>
    </w:tbl>
    <w:bookmarkStart w:name="z82" w:id="6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65"/>
    <w:bookmarkStart w:name="z83" w:id="66"/>
    <w:p>
      <w:pPr>
        <w:spacing w:after="0"/>
        <w:ind w:left="0"/>
        <w:jc w:val="left"/>
      </w:pPr>
      <w:r>
        <w:rPr>
          <w:rFonts w:ascii="Times New Roman"/>
          <w:b/>
          <w:i w:val="false"/>
          <w:color w:val="000000"/>
        </w:rPr>
        <w:t xml:space="preserve"> Шежін ауылдық округі</w:t>
      </w:r>
    </w:p>
    <w:bookmarkEnd w:id="66"/>
    <w:bookmarkStart w:name="z84"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43053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305300" cy="8356600"/>
                    </a:xfrm>
                    <a:prstGeom prst="rect">
                      <a:avLst/>
                    </a:prstGeom>
                  </pic:spPr>
                </pic:pic>
              </a:graphicData>
            </a:graphic>
          </wp:inline>
        </w:drawing>
      </w:r>
    </w:p>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12-қосымша</w:t>
            </w:r>
          </w:p>
        </w:tc>
      </w:tr>
    </w:tbl>
    <w:bookmarkStart w:name="z86" w:id="6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68"/>
    <w:bookmarkStart w:name="z87" w:id="69"/>
    <w:p>
      <w:pPr>
        <w:spacing w:after="0"/>
        <w:ind w:left="0"/>
        <w:jc w:val="left"/>
      </w:pPr>
      <w:r>
        <w:rPr>
          <w:rFonts w:ascii="Times New Roman"/>
          <w:b/>
          <w:i w:val="false"/>
          <w:color w:val="000000"/>
        </w:rPr>
        <w:t xml:space="preserve"> Ақтау ауылдық округі</w:t>
      </w:r>
    </w:p>
    <w:bookmarkEnd w:id="69"/>
    <w:bookmarkStart w:name="z8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946900"/>
                    </a:xfrm>
                    <a:prstGeom prst="rect">
                      <a:avLst/>
                    </a:prstGeom>
                  </pic:spPr>
                </pic:pic>
              </a:graphicData>
            </a:graphic>
          </wp:inline>
        </w:drawing>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13-қосымша</w:t>
            </w:r>
          </w:p>
        </w:tc>
      </w:tr>
    </w:tbl>
    <w:bookmarkStart w:name="z90" w:id="7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71"/>
    <w:bookmarkStart w:name="z91" w:id="72"/>
    <w:p>
      <w:pPr>
        <w:spacing w:after="0"/>
        <w:ind w:left="0"/>
        <w:jc w:val="left"/>
      </w:pPr>
      <w:r>
        <w:rPr>
          <w:rFonts w:ascii="Times New Roman"/>
          <w:b/>
          <w:i w:val="false"/>
          <w:color w:val="000000"/>
        </w:rPr>
        <w:t xml:space="preserve"> Амангелді ауылдық округі</w:t>
      </w:r>
    </w:p>
    <w:bookmarkEnd w:id="72"/>
    <w:bookmarkStart w:name="z92"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473700"/>
                    </a:xfrm>
                    <a:prstGeom prst="rect">
                      <a:avLst/>
                    </a:prstGeom>
                  </pic:spPr>
                </pic:pic>
              </a:graphicData>
            </a:graphic>
          </wp:inline>
        </w:drawing>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14-қосымша</w:t>
            </w:r>
          </w:p>
        </w:tc>
      </w:tr>
    </w:tbl>
    <w:bookmarkStart w:name="z94" w:id="7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74"/>
    <w:bookmarkStart w:name="z95" w:id="75"/>
    <w:p>
      <w:pPr>
        <w:spacing w:after="0"/>
        <w:ind w:left="0"/>
        <w:jc w:val="left"/>
      </w:pPr>
      <w:r>
        <w:rPr>
          <w:rFonts w:ascii="Times New Roman"/>
          <w:b/>
          <w:i w:val="false"/>
          <w:color w:val="000000"/>
        </w:rPr>
        <w:t xml:space="preserve"> Достық ауылдық округі</w:t>
      </w:r>
    </w:p>
    <w:bookmarkEnd w:id="75"/>
    <w:bookmarkStart w:name="z96"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629400"/>
                    </a:xfrm>
                    <a:prstGeom prst="rect">
                      <a:avLst/>
                    </a:prstGeom>
                  </pic:spPr>
                </pic:pic>
              </a:graphicData>
            </a:graphic>
          </wp:inline>
        </w:drawing>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15-қосымша</w:t>
            </w:r>
          </w:p>
        </w:tc>
      </w:tr>
    </w:tbl>
    <w:bookmarkStart w:name="z98" w:id="7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77"/>
    <w:bookmarkStart w:name="z99" w:id="78"/>
    <w:p>
      <w:pPr>
        <w:spacing w:after="0"/>
        <w:ind w:left="0"/>
        <w:jc w:val="left"/>
      </w:pPr>
      <w:r>
        <w:rPr>
          <w:rFonts w:ascii="Times New Roman"/>
          <w:b/>
          <w:i w:val="false"/>
          <w:color w:val="000000"/>
        </w:rPr>
        <w:t xml:space="preserve"> Қазақстан ауылдық округі</w:t>
      </w:r>
    </w:p>
    <w:bookmarkEnd w:id="78"/>
    <w:bookmarkStart w:name="z100"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527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270500" cy="7112000"/>
                    </a:xfrm>
                    <a:prstGeom prst="rect">
                      <a:avLst/>
                    </a:prstGeom>
                  </pic:spPr>
                </pic:pic>
              </a:graphicData>
            </a:graphic>
          </wp:inline>
        </w:drawing>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16-қосымша</w:t>
            </w:r>
          </w:p>
        </w:tc>
      </w:tr>
    </w:tbl>
    <w:bookmarkStart w:name="z102" w:id="8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80"/>
    <w:bookmarkStart w:name="z103" w:id="81"/>
    <w:p>
      <w:pPr>
        <w:spacing w:after="0"/>
        <w:ind w:left="0"/>
        <w:jc w:val="left"/>
      </w:pPr>
      <w:r>
        <w:rPr>
          <w:rFonts w:ascii="Times New Roman"/>
          <w:b/>
          <w:i w:val="false"/>
          <w:color w:val="000000"/>
        </w:rPr>
        <w:t xml:space="preserve"> Қосшы ауылдық округі</w:t>
      </w:r>
    </w:p>
    <w:bookmarkEnd w:id="81"/>
    <w:bookmarkStart w:name="z104"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59944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994400" cy="7251700"/>
                    </a:xfrm>
                    <a:prstGeom prst="rect">
                      <a:avLst/>
                    </a:prstGeom>
                  </pic:spPr>
                </pic:pic>
              </a:graphicData>
            </a:graphic>
          </wp:inline>
        </w:drawing>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17-қосымша</w:t>
            </w:r>
          </w:p>
        </w:tc>
      </w:tr>
    </w:tbl>
    <w:bookmarkStart w:name="z106" w:id="8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83"/>
    <w:bookmarkStart w:name="z107" w:id="84"/>
    <w:p>
      <w:pPr>
        <w:spacing w:after="0"/>
        <w:ind w:left="0"/>
        <w:jc w:val="left"/>
      </w:pPr>
      <w:r>
        <w:rPr>
          <w:rFonts w:ascii="Times New Roman"/>
          <w:b/>
          <w:i w:val="false"/>
          <w:color w:val="000000"/>
        </w:rPr>
        <w:t xml:space="preserve"> Мерей ауылдық округі</w:t>
      </w:r>
    </w:p>
    <w:bookmarkEnd w:id="84"/>
    <w:bookmarkStart w:name="z10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48300"/>
                    </a:xfrm>
                    <a:prstGeom prst="rect">
                      <a:avLst/>
                    </a:prstGeom>
                  </pic:spPr>
                </pic:pic>
              </a:graphicData>
            </a:graphic>
          </wp:inline>
        </w:drawing>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18-қосымша</w:t>
            </w:r>
          </w:p>
        </w:tc>
      </w:tr>
    </w:tbl>
    <w:bookmarkStart w:name="z110" w:id="8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86"/>
    <w:bookmarkStart w:name="z111" w:id="87"/>
    <w:p>
      <w:pPr>
        <w:spacing w:after="0"/>
        <w:ind w:left="0"/>
        <w:jc w:val="left"/>
      </w:pPr>
      <w:r>
        <w:rPr>
          <w:rFonts w:ascii="Times New Roman"/>
          <w:b/>
          <w:i w:val="false"/>
          <w:color w:val="000000"/>
        </w:rPr>
        <w:t xml:space="preserve"> Мереке ауылдық округі</w:t>
      </w:r>
    </w:p>
    <w:bookmarkEnd w:id="87"/>
    <w:bookmarkStart w:name="z112"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60198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019800" cy="7848600"/>
                    </a:xfrm>
                    <a:prstGeom prst="rect">
                      <a:avLst/>
                    </a:prstGeom>
                  </pic:spPr>
                </pic:pic>
              </a:graphicData>
            </a:graphic>
          </wp:inline>
        </w:drawing>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19-қосымша</w:t>
            </w:r>
          </w:p>
        </w:tc>
      </w:tr>
    </w:tbl>
    <w:bookmarkStart w:name="z114" w:id="8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89"/>
    <w:bookmarkStart w:name="z115" w:id="90"/>
    <w:p>
      <w:pPr>
        <w:spacing w:after="0"/>
        <w:ind w:left="0"/>
        <w:jc w:val="left"/>
      </w:pPr>
      <w:r>
        <w:rPr>
          <w:rFonts w:ascii="Times New Roman"/>
          <w:b/>
          <w:i w:val="false"/>
          <w:color w:val="000000"/>
        </w:rPr>
        <w:t xml:space="preserve"> Тасқала ауылдық округі</w:t>
      </w:r>
    </w:p>
    <w:bookmarkEnd w:id="90"/>
    <w:bookmarkStart w:name="z11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7470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47000" cy="6959600"/>
                    </a:xfrm>
                    <a:prstGeom prst="rect">
                      <a:avLst/>
                    </a:prstGeom>
                  </pic:spPr>
                </pic:pic>
              </a:graphicData>
            </a:graphic>
          </wp:inline>
        </w:drawing>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20-қосымша</w:t>
            </w:r>
          </w:p>
        </w:tc>
      </w:tr>
    </w:tbl>
    <w:bookmarkStart w:name="z118" w:id="9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92"/>
    <w:bookmarkStart w:name="z119" w:id="93"/>
    <w:p>
      <w:pPr>
        <w:spacing w:after="0"/>
        <w:ind w:left="0"/>
        <w:jc w:val="left"/>
      </w:pPr>
      <w:r>
        <w:rPr>
          <w:rFonts w:ascii="Times New Roman"/>
          <w:b/>
          <w:i w:val="false"/>
          <w:color w:val="000000"/>
        </w:rPr>
        <w:t xml:space="preserve"> Шежін ауылдық округі</w:t>
      </w:r>
    </w:p>
    <w:bookmarkEnd w:id="93"/>
    <w:bookmarkStart w:name="z120"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36830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683000" cy="7696200"/>
                    </a:xfrm>
                    <a:prstGeom prst="rect">
                      <a:avLst/>
                    </a:prstGeom>
                  </pic:spPr>
                </pic:pic>
              </a:graphicData>
            </a:graphic>
          </wp:inline>
        </w:drawing>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21-қосымша</w:t>
            </w:r>
          </w:p>
        </w:tc>
      </w:tr>
    </w:tbl>
    <w:bookmarkStart w:name="z122" w:id="9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95"/>
    <w:bookmarkStart w:name="z123" w:id="96"/>
    <w:p>
      <w:pPr>
        <w:spacing w:after="0"/>
        <w:ind w:left="0"/>
        <w:jc w:val="left"/>
      </w:pPr>
      <w:r>
        <w:rPr>
          <w:rFonts w:ascii="Times New Roman"/>
          <w:b/>
          <w:i w:val="false"/>
          <w:color w:val="000000"/>
        </w:rPr>
        <w:t xml:space="preserve"> Ақтау ауылдық округі</w:t>
      </w:r>
    </w:p>
    <w:bookmarkEnd w:id="96"/>
    <w:bookmarkStart w:name="z124"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607300"/>
                    </a:xfrm>
                    <a:prstGeom prst="rect">
                      <a:avLst/>
                    </a:prstGeom>
                  </pic:spPr>
                </pic:pic>
              </a:graphicData>
            </a:graphic>
          </wp:inline>
        </w:drawing>
      </w:r>
    </w:p>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22-қосымша</w:t>
            </w:r>
          </w:p>
        </w:tc>
      </w:tr>
    </w:tbl>
    <w:bookmarkStart w:name="z126" w:id="9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98"/>
    <w:bookmarkStart w:name="z127" w:id="99"/>
    <w:p>
      <w:pPr>
        <w:spacing w:after="0"/>
        <w:ind w:left="0"/>
        <w:jc w:val="left"/>
      </w:pPr>
      <w:r>
        <w:rPr>
          <w:rFonts w:ascii="Times New Roman"/>
          <w:b/>
          <w:i w:val="false"/>
          <w:color w:val="000000"/>
        </w:rPr>
        <w:t xml:space="preserve"> Амангелді ауылдық округі</w:t>
      </w:r>
    </w:p>
    <w:bookmarkEnd w:id="99"/>
    <w:bookmarkStart w:name="z128"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562600"/>
                    </a:xfrm>
                    <a:prstGeom prst="rect">
                      <a:avLst/>
                    </a:prstGeom>
                  </pic:spPr>
                </pic:pic>
              </a:graphicData>
            </a:graphic>
          </wp:inline>
        </w:drawing>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23-қосымша</w:t>
            </w:r>
          </w:p>
        </w:tc>
      </w:tr>
    </w:tbl>
    <w:bookmarkStart w:name="z130" w:id="10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01"/>
    <w:bookmarkStart w:name="z131" w:id="102"/>
    <w:p>
      <w:pPr>
        <w:spacing w:after="0"/>
        <w:ind w:left="0"/>
        <w:jc w:val="left"/>
      </w:pPr>
      <w:r>
        <w:rPr>
          <w:rFonts w:ascii="Times New Roman"/>
          <w:b/>
          <w:i w:val="false"/>
          <w:color w:val="000000"/>
        </w:rPr>
        <w:t xml:space="preserve"> Достық ауылдық округі</w:t>
      </w:r>
    </w:p>
    <w:bookmarkEnd w:id="102"/>
    <w:bookmarkStart w:name="z13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061200"/>
                    </a:xfrm>
                    <a:prstGeom prst="rect">
                      <a:avLst/>
                    </a:prstGeom>
                  </pic:spPr>
                </pic:pic>
              </a:graphicData>
            </a:graphic>
          </wp:inline>
        </w:drawing>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24-қосымша</w:t>
            </w:r>
          </w:p>
        </w:tc>
      </w:tr>
    </w:tbl>
    <w:bookmarkStart w:name="z134" w:id="10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04"/>
    <w:bookmarkStart w:name="z135" w:id="105"/>
    <w:p>
      <w:pPr>
        <w:spacing w:after="0"/>
        <w:ind w:left="0"/>
        <w:jc w:val="left"/>
      </w:pPr>
      <w:r>
        <w:rPr>
          <w:rFonts w:ascii="Times New Roman"/>
          <w:b/>
          <w:i w:val="false"/>
          <w:color w:val="000000"/>
        </w:rPr>
        <w:t xml:space="preserve"> Қазақстан ауылдық округі</w:t>
      </w:r>
    </w:p>
    <w:bookmarkEnd w:id="105"/>
    <w:bookmarkStart w:name="z136"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61214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121400" cy="8242300"/>
                    </a:xfrm>
                    <a:prstGeom prst="rect">
                      <a:avLst/>
                    </a:prstGeom>
                  </pic:spPr>
                </pic:pic>
              </a:graphicData>
            </a:graphic>
          </wp:inline>
        </w:drawing>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25-қосымша</w:t>
            </w:r>
          </w:p>
        </w:tc>
      </w:tr>
    </w:tbl>
    <w:bookmarkStart w:name="z138" w:id="10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07"/>
    <w:bookmarkStart w:name="z139" w:id="108"/>
    <w:p>
      <w:pPr>
        <w:spacing w:after="0"/>
        <w:ind w:left="0"/>
        <w:jc w:val="left"/>
      </w:pPr>
      <w:r>
        <w:rPr>
          <w:rFonts w:ascii="Times New Roman"/>
          <w:b/>
          <w:i w:val="false"/>
          <w:color w:val="000000"/>
        </w:rPr>
        <w:t xml:space="preserve"> Қосшы ауылдық округі</w:t>
      </w:r>
    </w:p>
    <w:bookmarkEnd w:id="108"/>
    <w:bookmarkStart w:name="z140"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68961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896100" cy="8382000"/>
                    </a:xfrm>
                    <a:prstGeom prst="rect">
                      <a:avLst/>
                    </a:prstGeom>
                  </pic:spPr>
                </pic:pic>
              </a:graphicData>
            </a:graphic>
          </wp:inline>
        </w:drawing>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26-қосымша</w:t>
            </w:r>
          </w:p>
        </w:tc>
      </w:tr>
    </w:tbl>
    <w:bookmarkStart w:name="z142" w:id="11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10"/>
    <w:bookmarkStart w:name="z143" w:id="111"/>
    <w:p>
      <w:pPr>
        <w:spacing w:after="0"/>
        <w:ind w:left="0"/>
        <w:jc w:val="left"/>
      </w:pPr>
      <w:r>
        <w:rPr>
          <w:rFonts w:ascii="Times New Roman"/>
          <w:b/>
          <w:i w:val="false"/>
          <w:color w:val="000000"/>
        </w:rPr>
        <w:t xml:space="preserve"> Мерей ауылдық округі</w:t>
      </w:r>
    </w:p>
    <w:bookmarkEnd w:id="111"/>
    <w:bookmarkStart w:name="z144"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727700"/>
                    </a:xfrm>
                    <a:prstGeom prst="rect">
                      <a:avLst/>
                    </a:prstGeom>
                  </pic:spPr>
                </pic:pic>
              </a:graphicData>
            </a:graphic>
          </wp:inline>
        </w:drawing>
      </w:r>
    </w:p>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27-қосымша</w:t>
            </w:r>
          </w:p>
        </w:tc>
      </w:tr>
    </w:tbl>
    <w:bookmarkStart w:name="z146" w:id="11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13"/>
    <w:bookmarkStart w:name="z147" w:id="114"/>
    <w:p>
      <w:pPr>
        <w:spacing w:after="0"/>
        <w:ind w:left="0"/>
        <w:jc w:val="left"/>
      </w:pPr>
      <w:r>
        <w:rPr>
          <w:rFonts w:ascii="Times New Roman"/>
          <w:b/>
          <w:i w:val="false"/>
          <w:color w:val="000000"/>
        </w:rPr>
        <w:t xml:space="preserve"> Мереке ауылдық округі</w:t>
      </w:r>
    </w:p>
    <w:bookmarkEnd w:id="114"/>
    <w:bookmarkStart w:name="z148"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6413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13500" cy="8356600"/>
                    </a:xfrm>
                    <a:prstGeom prst="rect">
                      <a:avLst/>
                    </a:prstGeom>
                  </pic:spPr>
                </pic:pic>
              </a:graphicData>
            </a:graphic>
          </wp:inline>
        </w:drawing>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28-қосымша</w:t>
            </w:r>
          </w:p>
        </w:tc>
      </w:tr>
    </w:tbl>
    <w:bookmarkStart w:name="z150" w:id="11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16"/>
    <w:bookmarkStart w:name="z151" w:id="117"/>
    <w:p>
      <w:pPr>
        <w:spacing w:after="0"/>
        <w:ind w:left="0"/>
        <w:jc w:val="left"/>
      </w:pPr>
      <w:r>
        <w:rPr>
          <w:rFonts w:ascii="Times New Roman"/>
          <w:b/>
          <w:i w:val="false"/>
          <w:color w:val="000000"/>
        </w:rPr>
        <w:t xml:space="preserve"> Тасқала ауылдық округі</w:t>
      </w:r>
    </w:p>
    <w:bookmarkEnd w:id="117"/>
    <w:bookmarkStart w:name="z152"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061200"/>
                    </a:xfrm>
                    <a:prstGeom prst="rect">
                      <a:avLst/>
                    </a:prstGeom>
                  </pic:spPr>
                </pic:pic>
              </a:graphicData>
            </a:graphic>
          </wp:inline>
        </w:drawing>
      </w:r>
    </w:p>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29-қосымша</w:t>
            </w:r>
          </w:p>
        </w:tc>
      </w:tr>
    </w:tbl>
    <w:bookmarkStart w:name="z154" w:id="1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19"/>
    <w:bookmarkStart w:name="z155" w:id="120"/>
    <w:p>
      <w:pPr>
        <w:spacing w:after="0"/>
        <w:ind w:left="0"/>
        <w:jc w:val="left"/>
      </w:pPr>
      <w:r>
        <w:rPr>
          <w:rFonts w:ascii="Times New Roman"/>
          <w:b/>
          <w:i w:val="false"/>
          <w:color w:val="000000"/>
        </w:rPr>
        <w:t xml:space="preserve"> Шежін ауылдық округі</w:t>
      </w:r>
    </w:p>
    <w:bookmarkEnd w:id="120"/>
    <w:bookmarkStart w:name="z156"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40767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076700" cy="8166100"/>
                    </a:xfrm>
                    <a:prstGeom prst="rect">
                      <a:avLst/>
                    </a:prstGeom>
                  </pic:spPr>
                </pic:pic>
              </a:graphicData>
            </a:graphic>
          </wp:inline>
        </w:drawing>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30-қосымша</w:t>
            </w:r>
          </w:p>
        </w:tc>
      </w:tr>
    </w:tbl>
    <w:bookmarkStart w:name="z158" w:id="122"/>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22"/>
    <w:bookmarkStart w:name="z159" w:id="123"/>
    <w:p>
      <w:pPr>
        <w:spacing w:after="0"/>
        <w:ind w:left="0"/>
        <w:jc w:val="left"/>
      </w:pPr>
      <w:r>
        <w:rPr>
          <w:rFonts w:ascii="Times New Roman"/>
          <w:b/>
          <w:i w:val="false"/>
          <w:color w:val="000000"/>
        </w:rPr>
        <w:t xml:space="preserve"> Ақтау ауылдық округі</w:t>
      </w:r>
    </w:p>
    <w:bookmarkEnd w:id="123"/>
    <w:bookmarkStart w:name="z160"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607300"/>
                    </a:xfrm>
                    <a:prstGeom prst="rect">
                      <a:avLst/>
                    </a:prstGeom>
                  </pic:spPr>
                </pic:pic>
              </a:graphicData>
            </a:graphic>
          </wp:inline>
        </w:drawing>
      </w:r>
    </w:p>
    <w:p>
      <w:pPr>
        <w:spacing w:after="0"/>
        <w:ind w:left="0"/>
        <w:jc w:val="both"/>
      </w:pPr>
      <w:r>
        <w:drawing>
          <wp:inline distT="0" distB="0" distL="0" distR="0">
            <wp:extent cx="781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31-қосымша</w:t>
            </w:r>
          </w:p>
        </w:tc>
      </w:tr>
    </w:tbl>
    <w:bookmarkStart w:name="z162" w:id="125"/>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25"/>
    <w:bookmarkStart w:name="z163" w:id="126"/>
    <w:p>
      <w:pPr>
        <w:spacing w:after="0"/>
        <w:ind w:left="0"/>
        <w:jc w:val="left"/>
      </w:pPr>
      <w:r>
        <w:rPr>
          <w:rFonts w:ascii="Times New Roman"/>
          <w:b/>
          <w:i w:val="false"/>
          <w:color w:val="000000"/>
        </w:rPr>
        <w:t xml:space="preserve"> Амангелді ауылдық округі</w:t>
      </w:r>
    </w:p>
    <w:bookmarkEnd w:id="126"/>
    <w:bookmarkStart w:name="z164"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486400"/>
                    </a:xfrm>
                    <a:prstGeom prst="rect">
                      <a:avLst/>
                    </a:prstGeom>
                  </pic:spPr>
                </pic:pic>
              </a:graphicData>
            </a:graphic>
          </wp:inline>
        </w:drawing>
      </w:r>
    </w:p>
    <w:p>
      <w:pPr>
        <w:spacing w:after="0"/>
        <w:ind w:left="0"/>
        <w:jc w:val="both"/>
      </w:pPr>
      <w:r>
        <w:drawing>
          <wp:inline distT="0" distB="0" distL="0" distR="0">
            <wp:extent cx="7810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32-қосымша</w:t>
            </w:r>
          </w:p>
        </w:tc>
      </w:tr>
    </w:tbl>
    <w:bookmarkStart w:name="z166" w:id="128"/>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28"/>
    <w:bookmarkStart w:name="z167" w:id="129"/>
    <w:p>
      <w:pPr>
        <w:spacing w:after="0"/>
        <w:ind w:left="0"/>
        <w:jc w:val="left"/>
      </w:pPr>
      <w:r>
        <w:rPr>
          <w:rFonts w:ascii="Times New Roman"/>
          <w:b/>
          <w:i w:val="false"/>
          <w:color w:val="000000"/>
        </w:rPr>
        <w:t xml:space="preserve"> Достық ауылдық округі</w:t>
      </w:r>
    </w:p>
    <w:bookmarkEnd w:id="129"/>
    <w:bookmarkStart w:name="z168"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819900"/>
                    </a:xfrm>
                    <a:prstGeom prst="rect">
                      <a:avLst/>
                    </a:prstGeom>
                  </pic:spPr>
                </pic:pic>
              </a:graphicData>
            </a:graphic>
          </wp:inline>
        </w:drawing>
      </w:r>
    </w:p>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33-қосымша</w:t>
            </w:r>
          </w:p>
        </w:tc>
      </w:tr>
    </w:tbl>
    <w:bookmarkStart w:name="z170" w:id="131"/>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31"/>
    <w:bookmarkStart w:name="z171" w:id="132"/>
    <w:p>
      <w:pPr>
        <w:spacing w:after="0"/>
        <w:ind w:left="0"/>
        <w:jc w:val="left"/>
      </w:pPr>
      <w:r>
        <w:rPr>
          <w:rFonts w:ascii="Times New Roman"/>
          <w:b/>
          <w:i w:val="false"/>
          <w:color w:val="000000"/>
        </w:rPr>
        <w:t xml:space="preserve"> Қазақстан ауылдық округі</w:t>
      </w:r>
    </w:p>
    <w:bookmarkEnd w:id="132"/>
    <w:bookmarkStart w:name="z172"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64516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451600" cy="8343900"/>
                    </a:xfrm>
                    <a:prstGeom prst="rect">
                      <a:avLst/>
                    </a:prstGeom>
                  </pic:spPr>
                </pic:pic>
              </a:graphicData>
            </a:graphic>
          </wp:inline>
        </w:drawing>
      </w:r>
    </w:p>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34-қосымша</w:t>
            </w:r>
          </w:p>
        </w:tc>
      </w:tr>
    </w:tbl>
    <w:bookmarkStart w:name="z174" w:id="134"/>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34"/>
    <w:bookmarkStart w:name="z175" w:id="135"/>
    <w:p>
      <w:pPr>
        <w:spacing w:after="0"/>
        <w:ind w:left="0"/>
        <w:jc w:val="left"/>
      </w:pPr>
      <w:r>
        <w:rPr>
          <w:rFonts w:ascii="Times New Roman"/>
          <w:b/>
          <w:i w:val="false"/>
          <w:color w:val="000000"/>
        </w:rPr>
        <w:t xml:space="preserve"> Қосшы ауылдық округі</w:t>
      </w:r>
    </w:p>
    <w:bookmarkEnd w:id="135"/>
    <w:bookmarkStart w:name="z176"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5311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31100" cy="8458200"/>
                    </a:xfrm>
                    <a:prstGeom prst="rect">
                      <a:avLst/>
                    </a:prstGeom>
                  </pic:spPr>
                </pic:pic>
              </a:graphicData>
            </a:graphic>
          </wp:inline>
        </w:drawing>
      </w:r>
    </w:p>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35-қосымша</w:t>
            </w:r>
          </w:p>
        </w:tc>
      </w:tr>
    </w:tbl>
    <w:bookmarkStart w:name="z178" w:id="137"/>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37"/>
    <w:bookmarkStart w:name="z179" w:id="138"/>
    <w:p>
      <w:pPr>
        <w:spacing w:after="0"/>
        <w:ind w:left="0"/>
        <w:jc w:val="left"/>
      </w:pPr>
      <w:r>
        <w:rPr>
          <w:rFonts w:ascii="Times New Roman"/>
          <w:b/>
          <w:i w:val="false"/>
          <w:color w:val="000000"/>
        </w:rPr>
        <w:t xml:space="preserve"> Мерей ауылдық округі</w:t>
      </w:r>
    </w:p>
    <w:bookmarkEnd w:id="138"/>
    <w:bookmarkStart w:name="z180"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524500"/>
                    </a:xfrm>
                    <a:prstGeom prst="rect">
                      <a:avLst/>
                    </a:prstGeom>
                  </pic:spPr>
                </pic:pic>
              </a:graphicData>
            </a:graphic>
          </wp:inline>
        </w:drawing>
      </w:r>
    </w:p>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36-қосымша</w:t>
            </w:r>
          </w:p>
        </w:tc>
      </w:tr>
    </w:tbl>
    <w:bookmarkStart w:name="z182" w:id="140"/>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40"/>
    <w:bookmarkStart w:name="z183" w:id="141"/>
    <w:p>
      <w:pPr>
        <w:spacing w:after="0"/>
        <w:ind w:left="0"/>
        <w:jc w:val="left"/>
      </w:pPr>
      <w:r>
        <w:rPr>
          <w:rFonts w:ascii="Times New Roman"/>
          <w:b/>
          <w:i w:val="false"/>
          <w:color w:val="000000"/>
        </w:rPr>
        <w:t xml:space="preserve"> Мереке ауылдық округі</w:t>
      </w:r>
    </w:p>
    <w:bookmarkEnd w:id="141"/>
    <w:bookmarkStart w:name="z184"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63627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362700" cy="8356600"/>
                    </a:xfrm>
                    <a:prstGeom prst="rect">
                      <a:avLst/>
                    </a:prstGeom>
                  </pic:spPr>
                </pic:pic>
              </a:graphicData>
            </a:graphic>
          </wp:inline>
        </w:drawing>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37-қосымша</w:t>
            </w:r>
          </w:p>
        </w:tc>
      </w:tr>
    </w:tbl>
    <w:bookmarkStart w:name="z186" w:id="143"/>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43"/>
    <w:bookmarkStart w:name="z187" w:id="144"/>
    <w:p>
      <w:pPr>
        <w:spacing w:after="0"/>
        <w:ind w:left="0"/>
        <w:jc w:val="left"/>
      </w:pPr>
      <w:r>
        <w:rPr>
          <w:rFonts w:ascii="Times New Roman"/>
          <w:b/>
          <w:i w:val="false"/>
          <w:color w:val="000000"/>
        </w:rPr>
        <w:t xml:space="preserve"> Тасқала ауылдық округі</w:t>
      </w:r>
    </w:p>
    <w:bookmarkEnd w:id="144"/>
    <w:bookmarkStart w:name="z188"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7010400"/>
                    </a:xfrm>
                    <a:prstGeom prst="rect">
                      <a:avLst/>
                    </a:prstGeom>
                  </pic:spPr>
                </pic:pic>
              </a:graphicData>
            </a:graphic>
          </wp:inline>
        </w:drawing>
      </w:r>
    </w:p>
    <w:p>
      <w:pPr>
        <w:spacing w:after="0"/>
        <w:ind w:left="0"/>
        <w:jc w:val="both"/>
      </w:pPr>
      <w:r>
        <w:drawing>
          <wp:inline distT="0" distB="0" distL="0" distR="0">
            <wp:extent cx="7810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38-қосымша</w:t>
            </w:r>
          </w:p>
        </w:tc>
      </w:tr>
    </w:tbl>
    <w:bookmarkStart w:name="z190" w:id="146"/>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46"/>
    <w:bookmarkStart w:name="z191" w:id="147"/>
    <w:p>
      <w:pPr>
        <w:spacing w:after="0"/>
        <w:ind w:left="0"/>
        <w:jc w:val="left"/>
      </w:pPr>
      <w:r>
        <w:rPr>
          <w:rFonts w:ascii="Times New Roman"/>
          <w:b/>
          <w:i w:val="false"/>
          <w:color w:val="000000"/>
        </w:rPr>
        <w:t xml:space="preserve"> Шежін ауылдық округі</w:t>
      </w:r>
    </w:p>
    <w:bookmarkEnd w:id="147"/>
    <w:bookmarkStart w:name="z192"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3746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746500" cy="8445500"/>
                    </a:xfrm>
                    <a:prstGeom prst="rect">
                      <a:avLst/>
                    </a:prstGeom>
                  </pic:spPr>
                </pic:pic>
              </a:graphicData>
            </a:graphic>
          </wp:inline>
        </w:drawing>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39-қосымша</w:t>
            </w:r>
          </w:p>
        </w:tc>
      </w:tr>
    </w:tbl>
    <w:bookmarkStart w:name="z194" w:id="14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49"/>
    <w:bookmarkStart w:name="z195" w:id="150"/>
    <w:p>
      <w:pPr>
        <w:spacing w:after="0"/>
        <w:ind w:left="0"/>
        <w:jc w:val="left"/>
      </w:pPr>
      <w:r>
        <w:rPr>
          <w:rFonts w:ascii="Times New Roman"/>
          <w:b/>
          <w:i w:val="false"/>
          <w:color w:val="000000"/>
        </w:rPr>
        <w:t xml:space="preserve"> Ақтау ауылдық округі</w:t>
      </w:r>
    </w:p>
    <w:bookmarkEnd w:id="150"/>
    <w:bookmarkStart w:name="z196"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7759700"/>
                    </a:xfrm>
                    <a:prstGeom prst="rect">
                      <a:avLst/>
                    </a:prstGeom>
                  </pic:spPr>
                </pic:pic>
              </a:graphicData>
            </a:graphic>
          </wp:inline>
        </w:drawing>
      </w:r>
    </w:p>
    <w:p>
      <w:pPr>
        <w:spacing w:after="0"/>
        <w:ind w:left="0"/>
        <w:jc w:val="both"/>
      </w:pPr>
      <w:r>
        <w:drawing>
          <wp:inline distT="0" distB="0" distL="0" distR="0">
            <wp:extent cx="78105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40-қосымша</w:t>
            </w:r>
          </w:p>
        </w:tc>
      </w:tr>
    </w:tbl>
    <w:bookmarkStart w:name="z198" w:id="15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52"/>
    <w:bookmarkStart w:name="z199" w:id="153"/>
    <w:p>
      <w:pPr>
        <w:spacing w:after="0"/>
        <w:ind w:left="0"/>
        <w:jc w:val="left"/>
      </w:pPr>
      <w:r>
        <w:rPr>
          <w:rFonts w:ascii="Times New Roman"/>
          <w:b/>
          <w:i w:val="false"/>
          <w:color w:val="000000"/>
        </w:rPr>
        <w:t xml:space="preserve"> Амангелді ауылдық округі</w:t>
      </w:r>
    </w:p>
    <w:bookmarkEnd w:id="153"/>
    <w:bookmarkStart w:name="z200"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524500"/>
                    </a:xfrm>
                    <a:prstGeom prst="rect">
                      <a:avLst/>
                    </a:prstGeom>
                  </pic:spPr>
                </pic:pic>
              </a:graphicData>
            </a:graphic>
          </wp:inline>
        </w:drawing>
      </w:r>
    </w:p>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41-қосымша</w:t>
            </w:r>
          </w:p>
        </w:tc>
      </w:tr>
    </w:tbl>
    <w:bookmarkStart w:name="z202" w:id="15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55"/>
    <w:bookmarkStart w:name="z203" w:id="156"/>
    <w:p>
      <w:pPr>
        <w:spacing w:after="0"/>
        <w:ind w:left="0"/>
        <w:jc w:val="left"/>
      </w:pPr>
      <w:r>
        <w:rPr>
          <w:rFonts w:ascii="Times New Roman"/>
          <w:b/>
          <w:i w:val="false"/>
          <w:color w:val="000000"/>
        </w:rPr>
        <w:t xml:space="preserve"> Достық ауылдық округі</w:t>
      </w:r>
    </w:p>
    <w:bookmarkEnd w:id="156"/>
    <w:bookmarkStart w:name="z204"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6680200"/>
                    </a:xfrm>
                    <a:prstGeom prst="rect">
                      <a:avLst/>
                    </a:prstGeom>
                  </pic:spPr>
                </pic:pic>
              </a:graphicData>
            </a:graphic>
          </wp:inline>
        </w:drawing>
      </w:r>
    </w:p>
    <w:p>
      <w:pPr>
        <w:spacing w:after="0"/>
        <w:ind w:left="0"/>
        <w:jc w:val="both"/>
      </w:pPr>
      <w:r>
        <w:drawing>
          <wp:inline distT="0" distB="0" distL="0" distR="0">
            <wp:extent cx="7810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42-қосымша</w:t>
            </w:r>
          </w:p>
        </w:tc>
      </w:tr>
    </w:tbl>
    <w:bookmarkStart w:name="z206" w:id="15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58"/>
    <w:bookmarkStart w:name="z207" w:id="159"/>
    <w:p>
      <w:pPr>
        <w:spacing w:after="0"/>
        <w:ind w:left="0"/>
        <w:jc w:val="left"/>
      </w:pPr>
      <w:r>
        <w:rPr>
          <w:rFonts w:ascii="Times New Roman"/>
          <w:b/>
          <w:i w:val="false"/>
          <w:color w:val="000000"/>
        </w:rPr>
        <w:t xml:space="preserve"> Қазақстан ауылдық округі</w:t>
      </w:r>
    </w:p>
    <w:bookmarkEnd w:id="159"/>
    <w:bookmarkStart w:name="z208"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57023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702300" cy="7467600"/>
                    </a:xfrm>
                    <a:prstGeom prst="rect">
                      <a:avLst/>
                    </a:prstGeom>
                  </pic:spPr>
                </pic:pic>
              </a:graphicData>
            </a:graphic>
          </wp:inline>
        </w:drawing>
      </w:r>
    </w:p>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43-қосымша</w:t>
            </w:r>
          </w:p>
        </w:tc>
      </w:tr>
    </w:tbl>
    <w:bookmarkStart w:name="z210" w:id="16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61"/>
    <w:bookmarkStart w:name="z211" w:id="162"/>
    <w:p>
      <w:pPr>
        <w:spacing w:after="0"/>
        <w:ind w:left="0"/>
        <w:jc w:val="left"/>
      </w:pPr>
      <w:r>
        <w:rPr>
          <w:rFonts w:ascii="Times New Roman"/>
          <w:b/>
          <w:i w:val="false"/>
          <w:color w:val="000000"/>
        </w:rPr>
        <w:t xml:space="preserve"> Қосшы ауылдық округі</w:t>
      </w:r>
    </w:p>
    <w:bookmarkEnd w:id="162"/>
    <w:bookmarkStart w:name="z212"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67183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718300" cy="8305800"/>
                    </a:xfrm>
                    <a:prstGeom prst="rect">
                      <a:avLst/>
                    </a:prstGeom>
                  </pic:spPr>
                </pic:pic>
              </a:graphicData>
            </a:graphic>
          </wp:inline>
        </w:drawing>
      </w:r>
    </w:p>
    <w:p>
      <w:pPr>
        <w:spacing w:after="0"/>
        <w:ind w:left="0"/>
        <w:jc w:val="both"/>
      </w:pPr>
      <w:r>
        <w:drawing>
          <wp:inline distT="0" distB="0" distL="0" distR="0">
            <wp:extent cx="7810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44-қосымша</w:t>
            </w:r>
          </w:p>
        </w:tc>
      </w:tr>
    </w:tbl>
    <w:bookmarkStart w:name="z214" w:id="16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64"/>
    <w:bookmarkStart w:name="z215" w:id="165"/>
    <w:p>
      <w:pPr>
        <w:spacing w:after="0"/>
        <w:ind w:left="0"/>
        <w:jc w:val="left"/>
      </w:pPr>
      <w:r>
        <w:rPr>
          <w:rFonts w:ascii="Times New Roman"/>
          <w:b/>
          <w:i w:val="false"/>
          <w:color w:val="000000"/>
        </w:rPr>
        <w:t xml:space="preserve"> Мерей ауылдық округі</w:t>
      </w:r>
    </w:p>
    <w:bookmarkEnd w:id="165"/>
    <w:bookmarkStart w:name="z216"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448300"/>
                    </a:xfrm>
                    <a:prstGeom prst="rect">
                      <a:avLst/>
                    </a:prstGeom>
                  </pic:spPr>
                </pic:pic>
              </a:graphicData>
            </a:graphic>
          </wp:inline>
        </w:drawing>
      </w:r>
    </w:p>
    <w:p>
      <w:pPr>
        <w:spacing w:after="0"/>
        <w:ind w:left="0"/>
        <w:jc w:val="both"/>
      </w:pPr>
      <w:r>
        <w:drawing>
          <wp:inline distT="0" distB="0" distL="0" distR="0">
            <wp:extent cx="7810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45-қосымша</w:t>
            </w:r>
          </w:p>
        </w:tc>
      </w:tr>
    </w:tbl>
    <w:bookmarkStart w:name="z218" w:id="16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67"/>
    <w:bookmarkStart w:name="z219" w:id="168"/>
    <w:p>
      <w:pPr>
        <w:spacing w:after="0"/>
        <w:ind w:left="0"/>
        <w:jc w:val="left"/>
      </w:pPr>
      <w:r>
        <w:rPr>
          <w:rFonts w:ascii="Times New Roman"/>
          <w:b/>
          <w:i w:val="false"/>
          <w:color w:val="000000"/>
        </w:rPr>
        <w:t xml:space="preserve"> Мереке ауылдық округі</w:t>
      </w:r>
    </w:p>
    <w:bookmarkEnd w:id="168"/>
    <w:bookmarkStart w:name="z220"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66421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642100" cy="8331200"/>
                    </a:xfrm>
                    <a:prstGeom prst="rect">
                      <a:avLst/>
                    </a:prstGeom>
                  </pic:spPr>
                </pic:pic>
              </a:graphicData>
            </a:graphic>
          </wp:inline>
        </w:drawing>
      </w:r>
    </w:p>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46-қосымша</w:t>
            </w:r>
          </w:p>
        </w:tc>
      </w:tr>
    </w:tbl>
    <w:bookmarkStart w:name="z222" w:id="17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70"/>
    <w:bookmarkStart w:name="z223" w:id="171"/>
    <w:p>
      <w:pPr>
        <w:spacing w:after="0"/>
        <w:ind w:left="0"/>
        <w:jc w:val="left"/>
      </w:pPr>
      <w:r>
        <w:rPr>
          <w:rFonts w:ascii="Times New Roman"/>
          <w:b/>
          <w:i w:val="false"/>
          <w:color w:val="000000"/>
        </w:rPr>
        <w:t xml:space="preserve"> Тасқала ауылдық округі</w:t>
      </w:r>
    </w:p>
    <w:bookmarkEnd w:id="171"/>
    <w:bookmarkStart w:name="z224"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7162800"/>
                    </a:xfrm>
                    <a:prstGeom prst="rect">
                      <a:avLst/>
                    </a:prstGeom>
                  </pic:spPr>
                </pic:pic>
              </a:graphicData>
            </a:graphic>
          </wp:inline>
        </w:drawing>
      </w:r>
    </w:p>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47-қосымша</w:t>
            </w:r>
          </w:p>
        </w:tc>
      </w:tr>
    </w:tbl>
    <w:bookmarkStart w:name="z226" w:id="17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73"/>
    <w:bookmarkStart w:name="z227" w:id="174"/>
    <w:p>
      <w:pPr>
        <w:spacing w:after="0"/>
        <w:ind w:left="0"/>
        <w:jc w:val="left"/>
      </w:pPr>
      <w:r>
        <w:rPr>
          <w:rFonts w:ascii="Times New Roman"/>
          <w:b/>
          <w:i w:val="false"/>
          <w:color w:val="000000"/>
        </w:rPr>
        <w:t xml:space="preserve"> Шежін ауылдық округі</w:t>
      </w:r>
    </w:p>
    <w:bookmarkEnd w:id="174"/>
    <w:bookmarkStart w:name="z228"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3619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619500" cy="8343900"/>
                    </a:xfrm>
                    <a:prstGeom prst="rect">
                      <a:avLst/>
                    </a:prstGeom>
                  </pic:spPr>
                </pic:pic>
              </a:graphicData>
            </a:graphic>
          </wp:inline>
        </w:drawing>
      </w:r>
    </w:p>
    <w:p>
      <w:pPr>
        <w:spacing w:after="0"/>
        <w:ind w:left="0"/>
        <w:jc w:val="both"/>
      </w:pPr>
      <w:r>
        <w:drawing>
          <wp:inline distT="0" distB="0" distL="0" distR="0">
            <wp:extent cx="7810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176"/>
    <w:p>
      <w:pPr>
        <w:spacing w:after="0"/>
        <w:ind w:left="0"/>
        <w:jc w:val="both"/>
      </w:pPr>
      <w:r>
        <w:rPr>
          <w:rFonts w:ascii="Times New Roman"/>
          <w:b w:val="false"/>
          <w:i w:val="false"/>
          <w:color w:val="000000"/>
          <w:sz w:val="28"/>
        </w:rPr>
        <w:t>
      Ескерту: аббревиатуралардың шешуі:</w:t>
      </w:r>
    </w:p>
    <w:bookmarkEnd w:id="176"/>
    <w:bookmarkStart w:name="z230" w:id="177"/>
    <w:p>
      <w:pPr>
        <w:spacing w:after="0"/>
        <w:ind w:left="0"/>
        <w:jc w:val="both"/>
      </w:pPr>
      <w:r>
        <w:rPr>
          <w:rFonts w:ascii="Times New Roman"/>
          <w:b w:val="false"/>
          <w:i w:val="false"/>
          <w:color w:val="000000"/>
          <w:sz w:val="28"/>
        </w:rPr>
        <w:t>
      га – гектар;</w:t>
      </w:r>
    </w:p>
    <w:bookmarkEnd w:id="177"/>
    <w:bookmarkStart w:name="z231" w:id="178"/>
    <w:p>
      <w:pPr>
        <w:spacing w:after="0"/>
        <w:ind w:left="0"/>
        <w:jc w:val="both"/>
      </w:pPr>
      <w:r>
        <w:rPr>
          <w:rFonts w:ascii="Times New Roman"/>
          <w:b w:val="false"/>
          <w:i w:val="false"/>
          <w:color w:val="000000"/>
          <w:sz w:val="28"/>
        </w:rPr>
        <w:t>
      см – сантиметр;</w:t>
      </w:r>
    </w:p>
    <w:bookmarkEnd w:id="178"/>
    <w:bookmarkStart w:name="z232" w:id="179"/>
    <w:p>
      <w:pPr>
        <w:spacing w:after="0"/>
        <w:ind w:left="0"/>
        <w:jc w:val="both"/>
      </w:pPr>
      <w:r>
        <w:rPr>
          <w:rFonts w:ascii="Times New Roman"/>
          <w:b w:val="false"/>
          <w:i w:val="false"/>
          <w:color w:val="000000"/>
          <w:sz w:val="28"/>
        </w:rPr>
        <w:t>
      км – километр.</w:t>
      </w:r>
    </w:p>
    <w:bookmarkEnd w:id="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Ақтау ауылдық округі</w:t>
      </w:r>
    </w:p>
    <w:p>
      <w:pPr>
        <w:spacing w:after="0"/>
        <w:ind w:left="0"/>
        <w:jc w:val="left"/>
      </w:pPr>
      <w:r>
        <w:br/>
      </w:r>
    </w:p>
    <w:p>
      <w:pPr>
        <w:spacing w:after="0"/>
        <w:ind w:left="0"/>
        <w:jc w:val="both"/>
      </w:pPr>
      <w:r>
        <w:drawing>
          <wp:inline distT="0" distB="0" distL="0" distR="0">
            <wp:extent cx="65659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5659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Амангелді ауылдық округі</w:t>
      </w:r>
    </w:p>
    <w:p>
      <w:pPr>
        <w:spacing w:after="0"/>
        <w:ind w:left="0"/>
        <w:jc w:val="left"/>
      </w:pPr>
      <w:r>
        <w:br/>
      </w:r>
    </w:p>
    <w:p>
      <w:pPr>
        <w:spacing w:after="0"/>
        <w:ind w:left="0"/>
        <w:jc w:val="both"/>
      </w:pPr>
      <w:r>
        <w:drawing>
          <wp:inline distT="0" distB="0" distL="0" distR="0">
            <wp:extent cx="71374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1374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Достық ауылдық округі</w:t>
      </w:r>
    </w:p>
    <w:p>
      <w:pPr>
        <w:spacing w:after="0"/>
        <w:ind w:left="0"/>
        <w:jc w:val="left"/>
      </w:pPr>
      <w:r>
        <w:br/>
      </w:r>
    </w:p>
    <w:p>
      <w:pPr>
        <w:spacing w:after="0"/>
        <w:ind w:left="0"/>
        <w:jc w:val="both"/>
      </w:pPr>
      <w:r>
        <w:drawing>
          <wp:inline distT="0" distB="0" distL="0" distR="0">
            <wp:extent cx="70739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0739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51-қосымша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Қазақстан ауылдық округі</w:t>
      </w:r>
    </w:p>
    <w:p>
      <w:pPr>
        <w:spacing w:after="0"/>
        <w:ind w:left="0"/>
        <w:jc w:val="left"/>
      </w:pPr>
      <w:r>
        <w:br/>
      </w:r>
    </w:p>
    <w:p>
      <w:pPr>
        <w:spacing w:after="0"/>
        <w:ind w:left="0"/>
        <w:jc w:val="both"/>
      </w:pPr>
      <w:r>
        <w:drawing>
          <wp:inline distT="0" distB="0" distL="0" distR="0">
            <wp:extent cx="527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27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52-қосымша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Қосшы ауылдық округі</w:t>
      </w:r>
    </w:p>
    <w:p>
      <w:pPr>
        <w:spacing w:after="0"/>
        <w:ind w:left="0"/>
        <w:jc w:val="left"/>
      </w:pPr>
      <w:r>
        <w:br/>
      </w:r>
    </w:p>
    <w:p>
      <w:pPr>
        <w:spacing w:after="0"/>
        <w:ind w:left="0"/>
        <w:jc w:val="both"/>
      </w:pPr>
      <w:r>
        <w:drawing>
          <wp:inline distT="0" distB="0" distL="0" distR="0">
            <wp:extent cx="57277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7277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53-қосымша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Мерей ауылдық округі</w:t>
      </w:r>
    </w:p>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54-қосымша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Мереке ауылдық округі</w:t>
      </w:r>
    </w:p>
    <w:p>
      <w:pPr>
        <w:spacing w:after="0"/>
        <w:ind w:left="0"/>
        <w:jc w:val="left"/>
      </w:pPr>
      <w:r>
        <w:br/>
      </w:r>
    </w:p>
    <w:p>
      <w:pPr>
        <w:spacing w:after="0"/>
        <w:ind w:left="0"/>
        <w:jc w:val="both"/>
      </w:pPr>
      <w:r>
        <w:drawing>
          <wp:inline distT="0" distB="0" distL="0" distR="0">
            <wp:extent cx="49784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9784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55-қосымша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Тасқала ауылдық округі</w:t>
      </w:r>
    </w:p>
    <w:p>
      <w:pPr>
        <w:spacing w:after="0"/>
        <w:ind w:left="0"/>
        <w:jc w:val="left"/>
      </w:pPr>
      <w:r>
        <w:br/>
      </w:r>
    </w:p>
    <w:p>
      <w:pPr>
        <w:spacing w:after="0"/>
        <w:ind w:left="0"/>
        <w:jc w:val="both"/>
      </w:pPr>
      <w:r>
        <w:drawing>
          <wp:inline distT="0" distB="0" distL="0" distR="0">
            <wp:extent cx="61087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1087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56-қосымша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Шежін ауылдық округі</w:t>
      </w:r>
    </w:p>
    <w:p>
      <w:pPr>
        <w:spacing w:after="0"/>
        <w:ind w:left="0"/>
        <w:jc w:val="left"/>
      </w:pPr>
      <w:r>
        <w:br/>
      </w:r>
    </w:p>
    <w:p>
      <w:pPr>
        <w:spacing w:after="0"/>
        <w:ind w:left="0"/>
        <w:jc w:val="both"/>
      </w:pPr>
      <w:r>
        <w:drawing>
          <wp:inline distT="0" distB="0" distL="0" distR="0">
            <wp:extent cx="45720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5720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