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2b804a" w14:textId="52b804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Батыс Қазақстан облысы Қаратөбе ауданының кейбір ауылдарының шекараларын (шегін)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Батыс Қазақстан облысы Қаратөбе ауданы әкімдігінің 2021 жылғы 10 қыркүйектегі № 99 және Батыс Қазақстан облысы Қаратөбе аудандық мәслихатының 2021 жылғы 10 қыркүйектегі № 8-9 бірлескен қаулысы мен шешімі. Қазақстан Республикасының Әділет министрлігінде 2021 жылғы 27 қыркүйекте № 24525 болып тіркелді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108-бабының 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Республикасының әкімшілік-аумақтық құрылысы туралы" Қазақстан Республикасының Заңының 12-бабының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Батыс Қазақстан облысы Қаратөбе ауданының әкімдігі ҚАУЛЫ ЕТЕДІ және Батыс Қазақстан облысы Қаратөбе аудандық мәслихаты ШЕШТІ: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1 -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41,1795 гектар, периметрі 2617,29 метр Батыс Қазақстан облысы Қаратөбе ауданы Сулыкөл ауылдық округі Төлен ауылының шекарасы (шегі) белгіленсін.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2 -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110,5555 гектар, периметрі 4882,28 метр Батыс Қазақстан облысы Қаратөбе ауданы Сулыкөл ауылдық округі Үшана ауылының шекарасы (шегі) белгіленсін. 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3 -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37,5 гектар, периметрі 2500,00 метр Батыс Қазақстан облысы Қаратөбе ауданы Аққозы ауылдық округі Бесоба ауылының шекарасы (шегі) белгіленсін.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4 -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104,81 гектар, периметрі 1038,55 метр Батыс Қазақстан облысы Қаратөбе ауданы Қаракөл ауылдық округі Алакөл ауылының шекарасы (шегі) белгіленсін.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5 -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166,32 гектар, периметрі 5385,90 метр Батыс Қазақстан облысы Қаратөбе ауданы Жусандой ауылдық округі Ханкөл ауылының шекарасы (шегі) белгіленсін.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Осы бірлескен қаулы және шешімнің </w:t>
      </w:r>
      <w:r>
        <w:rPr>
          <w:rFonts w:ascii="Times New Roman"/>
          <w:b w:val="false"/>
          <w:i w:val="false"/>
          <w:color w:val="000000"/>
          <w:sz w:val="28"/>
        </w:rPr>
        <w:t>6 -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ауданы 73,70 гектар, периметрі 3690,90 метр Батыс Қазақстан облысы Қаратөбе ауданы Қоскөл ауылдық округі Шалғын ауылының шекарасы (шегі) белгіленсін.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Батыс Қазақстан облысы Қаратөбе ауданы әкімінің аппараты мемлекеттік мекемесінің басшысы осы бірлескен қаулы және шешімнің Қазақстан Республикасы Әділет министрлігінде мемлекеттік тіркелуін қамтамасыз етсін.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Осы бірлескен қаулы және шешімнің орындалуын бақылау Батыс Қазақстан облысы Қаратөбе ауданы әкімінің орынбасарына (Р.Иманғалиев) және Батыс Қазақстан облысы Қаратөбе аудандық мәслихатының хатшысына (И.Классен) жүктелсін.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Осы бірлескен қаулы және шешім оның алғашқы ресми жарияланған күнінен бастап қолданысқа енгізіледі.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Қаратөбе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 Суйеугалиев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 хатшысының міндетін атқарушы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 Классен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Батыс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Қаратөбе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10 қыркүйектегі №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Батыс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Қаратөбе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10 қыркүйектегі № 8-9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қаулысына және шешіміне 1 - қосымша</w:t>
            </w:r>
          </w:p>
        </w:tc>
      </w:tr>
    </w:tbl>
    <w:bookmarkStart w:name="z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Батыс Қазақстан облысы Қаратөбе ауданы Сулыкөл ауылдық округі Төлен ауылының шекарасы (шегі)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Батыс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Қаратөбе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10 қыркүйектегі №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Батыс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Қаратөбе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10 қыркүйектегі № 8-9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қаулысына және шешіміне 2 - қосымша</w:t>
            </w:r>
          </w:p>
        </w:tc>
      </w:tr>
    </w:tbl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Батыс Қазақстан облысы Қаратөбе ауданы Сулыкөл ауылдық округі Үшана ауылының шекарасы (шегі)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Батыс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Қаратөбе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10 қыркүйектегі №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Батыс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Қаратөбе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10 қыркүйектегі № 8-9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қаулысына және шешіміне 3 - қосымша</w:t>
            </w:r>
          </w:p>
        </w:tc>
      </w:tr>
    </w:tbl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Батыс Қазақстан облысы Қаратөбе ауданы Аққозы ауылдық округі Бесоба ауылының шекарасы (шегі)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Батыс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Қаратөбе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10 қыркүйектегі №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Батыс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Қаратөбе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10 қыркүйектегі № 8-9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қаулысына және шешіміне 4 - қосымша</w:t>
            </w:r>
          </w:p>
        </w:tc>
      </w:tr>
    </w:tbl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Батыс Қазақстан облысы Қаратөбе ауданы Қаракөл ауылдық округі Алакөл ауылының шекарасы (шегі)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Батыс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Қаратөбе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10 қыркүйектегі №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Батыс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Қаратөбе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10 қыркүйектегі № 8-9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қаулысына және шешіміне 5 - қосымша</w:t>
            </w:r>
          </w:p>
        </w:tc>
      </w:tr>
    </w:tbl>
    <w:bookmarkStart w:name="z2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Батыс Қазақстан облысы Қаратөбе ауданы Жусандой ауылдық округі Ханкөл ауылының шекарасы (шегі)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Батыс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Қаратөбе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10 қыркүйектегі №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Батыс Қазақстан облысы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Қаратөбе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10 қыркүйектегі № 8-9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қаулысына және шешіміне 6 - қосымша</w:t>
            </w:r>
          </w:p>
        </w:tc>
      </w:tr>
    </w:tbl>
    <w:bookmarkStart w:name="z3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Батыс Қазақстан облысы Қаратөбе ауданы Қоскөл ауылдық округі Шалғын ауылының шекарасы (шегі)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