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951b" w14:textId="6b29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ауданының жалпыға ортақ пайдаланылатын аудандық маңызы бар автомобиль жолдарының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әкімдігінің 2021 жылғы 31 наурыздағы № 159 қаулысы. Батыс Қазақстан облысының Әділет департаментінде 2021 жылғы 31 наурызда № 6883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 жылғы 17 шілдедегі "Автомобиль жолдары туралы" Заңына сәйкес, Бәйтерек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 Бәйтерек ауданының жалпыға ортақ пайдаланылатын аудандық маңызы бар автомобиль жолдарының атаулары мен индекстері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әкімі аппаратының басшысы (Т.Тулепкалиев)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М.Залмукановқа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Залмуканов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жолаушылар көлігі және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жолдары 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Б.Айтмагамбетов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наурыз 2021 жыл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31 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159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Бәйтерек ауданының жалпыға ортақ пайдаланылатын аудандық маңызы бар автомобиль жолдарының атаулары мен индекстері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5"/>
        <w:gridCol w:w="4971"/>
        <w:gridCol w:w="5574"/>
      </w:tblGrid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ауылына кірме жол, 0-9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Переметный-Белес автомобиль жолы, 0-12,9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шекарасынан Белес ауылына кірме жол, 0-3,9км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ауылына кірме жол, 0-5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KL-BT-5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Переметный-Егіндібұлақ автомобиль жолы, 0-30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KL-BT-6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ауылына кірме жол, 0-0,8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KL-BT-7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ауылына Асерчев ауылы арқылы кірме жол, 0-12,5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KL-BT-8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Переметный-Вечный автомобиль жолы, 0-40,3км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 ауылына кірме жол, 0-3,3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KL-BT-10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ауылына кірме жол, 0-6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KL-BT-11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 ауылына кірме жол, 0-16,7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KL-BT-12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Забродин ауылына кірме жол, 0-0,4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KL-BT-13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Гремячий ауылына кірме жол, 0-15,7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KL-BT-14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Поливной ауылына кірме жол, 0-0,8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KL-BT-15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 ауылына кірме жол, 0-1,4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KL-BT-16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ауылына кірме жол, 0-0,7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KL-BT-17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Шаған ауылына кірме жол, 0-0,8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KL-BT-18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Шаған ауылына кірме жол, 0-0,5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KL-BT-19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Колесов ауылына кірме жол, 0-0,4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KL-BT-20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 ауылына кірме жол, 0-1,2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KL-BT-21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Богатск ауылына кірме жол, 0-2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KL-BT-22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ауылына кірме жол, 0-0,5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KL-BT-23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Скворкин ауылына кірме жол, 0-0,5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KL-BT-24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Көшім-Өркен ауылына кірме жол, 0-14,6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KL-BT-25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 ауылына кірме жол, 0-2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KL-BT-26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ауылына кірме жол, 0-1,7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KL-BT-27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ауылына кірме жол, 0-1,2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KL-BT-28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ауылына кірме жол, 0-0,5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KL-BT-29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ауылына кірме жол, 0-2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KL-BT-30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ауылына кірме жол, 0-21,4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KL-BT-31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Ақбидай ауылына кірме жол, 0-1,5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KL-BT-32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 ауылына кірме жол, 0-0,6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KL-BT-33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 ауылына кірме жол, 0-1,7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KL-BT-34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ауылына кірме жол, 0-8,1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KL-BT-35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 ауылына кірме жол, 0-2,1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KL-BT-36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 ауылына кірме жол, 0-2,6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KL-BT-37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 ауылына кірме жол, 0-7,2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KL-BT-38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ауылына кірме жол, 0-10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KL-BT-39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Рубежин-Чиров автомобиль жолы, 0-26,2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KL-BT-40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Сұлұкөл ауылына-Чеботарев ауылы арқылы кірме жол, 0-27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KL-BT-41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Чеботарев-Хамин ауылына кірме жол, 0-2,7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KL-BT-42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Чиров-Балабанов ауылына кірме жол, 0-5,6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KL-BT-43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ауылына кірме жол, 0-8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KL-BT-44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Чувашин ауылына кірме жол, 0-8,6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KL-BT-45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Астафьев ауылына кірме жол, 0-12,4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KL-BT-46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Котельников ауылына кірме жол, 0-0,8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KL-BT-47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Чапурин ауылына кірме жол, 0-7,5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KL-BT-48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Погодаев ауылына кірме жол, 0-4,7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KL-BT-49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 ауылына кірме жол, 0-12,8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KL-BT-50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 ауылына кірме жол, 0-3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KL-BT-51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ауылына кірме жол, 0- 0,4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KL-BT-52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Факел ауылына кірме жол, 0-2,3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KL-BT-53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ауылына кірме жол, 0-1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KL-BT-54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 ауылына кірме жол, 0-5,6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KL-BT-55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Жером шағын ауданына кірме жол, 0-3,8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KL-BT-56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ауылына кірме жол, 0-3,6км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KL-BT-57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ауылына кірме жол, 0-0,7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KL-BT-58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Октябрьское-Жамбыл ауылына кірме жол, 0-9 км</w:t>
            </w:r>
          </w:p>
        </w:tc>
      </w:tr>
      <w:tr>
        <w:trPr>
          <w:trHeight w:val="30" w:hRule="atLeast"/>
        </w:trPr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KL-BT-59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 ауылына кірме жол, 0-12,2 км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км- километр.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