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b6596" w14:textId="a6b65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әкімдігі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әкімдігінің 2021 жылғы 25 қаңтардағы № 25 қаулысы. Батыс Қазақстан облысының Әділет департаментінде 2021 жылғы 26 қаңтарда № 6814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 жылғы 23 қаңтардағы "Қазақстан Республикасындағы жергілікті мемлекеттік басқару және өзін-өзі басқару туралы" 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Қазақстан Республикасының 2016 жылғы 6 сәуірдегі "Құқықтық актілер туралы"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аудан әкімдігі 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 Бәйтерек ауданы әкімдігінің 2019 жылғы 17 сәуірдегі №290 "Бәйтерек ауданы бойынша 2019 жылға азаматтардың жекелеген санаттарын жұмысқа орналастыру үшін жұмыс орындарының квотасын белгілеу туралы" 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> (Нормативтік құқықтық актілерді мемлекеттік тіркеу тізілімінде №5634 тіркелген, 2019 жылғы 30 сәуірдегі Қазақстан Республикасының нормативтік құқықтық актілерінің эталондық бақылау банкінде жарияланған)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Бәйтерек ауданы әкімі аппараты басшысының міндетін атқарушы (Т.Тулепкалиев) осы қаулының әділет органдарында мемлекеттік тіркелуін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қаулының орындалуын бақылау аудан әкімінің орынбасары Е.Бисакаевқа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Токжанов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