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fda0" w14:textId="a4ef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Шалғай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60-20 шешімі. Батыс Қазақстан облысының Әділет департаментінде 2021 жылғы 15 қаңтарда № 6800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37 565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35 826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38 415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Шалғай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19 361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60-20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Шалғай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60-20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Шалғай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60-20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Шалғай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