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af69e" w14:textId="f6af6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Бәйтерек ауданы Чиров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2021 жылғы 13 қаңтардағы № 60-19 шешімі. Батыс Қазақстан облысының Әділет департаментінде 2021 жылғы 15 қаңтарда № 6799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Чиров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21 249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1 431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19 818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22 790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-1 541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1 541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1 541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аудандық мәслихатының 26.11.2021 </w:t>
      </w:r>
      <w:r>
        <w:rPr>
          <w:rFonts w:ascii="Times New Roman"/>
          <w:b w:val="false"/>
          <w:i w:val="false"/>
          <w:color w:val="000000"/>
          <w:sz w:val="28"/>
        </w:rPr>
        <w:t>№ 10-19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2021 жылға арналған Чиров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2020 жылғы 2 желтоқсандағы "2021-2023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2020 жылғы 24 желтоқсандағы №59-2 "2021-2023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№6643 тіркелген)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"2021-2023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қатерге және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2021 жылдың кірістерін бөлу нормативі - жеке табыс салығы ауылдық округ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2021 жылға арналған ауылдық округ бюджетінде аудандық бюджеттен берілетін субвенциялар түсімдері 15 895 мың теңге сомасында ескерілсін.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Бәйтерек ауданы мәслихат аппаратының басшысы (Г. Терехов) осы шешімнің әділет органдарында мемлекеттік тіркелуін қамтамасыз етсін.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Осы шешім 2021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А.Андрейщев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60-19 шешіміне 1-қосымша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Чиров ауылдық округінің бюджеті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Бәйтерек аудандық мәслихатының 26.11.2021 </w:t>
      </w:r>
      <w:r>
        <w:rPr>
          <w:rFonts w:ascii="Times New Roman"/>
          <w:b w:val="false"/>
          <w:i w:val="false"/>
          <w:color w:val="ff0000"/>
          <w:sz w:val="28"/>
        </w:rPr>
        <w:t>№ 10-19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22 790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20 467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20 467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20 467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20 467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60-19 шешіміне 2-қосымша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Чиров ауылдық округінің бюджеті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17 326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16 544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16 544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16 544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16 544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60-19 шешіміне 3-қосымша</w:t>
            </w:r>
          </w:p>
        </w:tc>
      </w:tr>
    </w:tbl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Чиров ауылдық округінің бюджеті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17 326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16 544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16 544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16 544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16 544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