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cd7" w14:textId="9f35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Белес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60-2 шешімі. Батыс Қазақстан облысының Әділет департаментінде 2021 жылғы 15 қаңтарда № 6789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31 796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33 914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Белес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 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21 642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Белес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Белес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Белес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