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5871" w14:textId="2dc5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28 желтоқсандағы №51-4 "2021-2023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16 сәуірдегі № 5-4 шешімі. Батыс Қазақстан облысының Әділет департаментінде 2021 жылғы 21 сәуірде № 6970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2020 жылғы 28 желтоқсандағы №51-4 "2021 – 2023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№6721 тіркелген, 2021 жылғы 8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80 184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62 984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84 781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- 4 597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4 597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4 597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Шагирова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16 сәуірдегі №5-4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№51-4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Жәнібек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4189"/>
        <w:gridCol w:w="2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80 184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     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84 781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санитариясын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- 4597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