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71c1b" w14:textId="0271c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2021 жылғы 31 наурыздағы № 4-9 шешімі. Батыс Қазақстан облысының Әділет департаментінде 2021 жылғы 1 сәуірде № 6891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Жәнібек аудандық мәслихат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Жәнібек аудандық мәслихатының кейбір шешімдерінің күші жойылды деп танылсын.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Жәнібек аудандық мәслихат аппаратының басшысы (Н.Уәлиева) осы шешімнің әділет органдарында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Хаби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31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№4-9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Жәнібек аудандық мәслихатының 2020 жылғы 10 қаңтардағы № 39-6 "2020 - 2022 жылдарға арналған Жәнібек ауданы Күйгенкөл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№5970 тіркелген, 2020 жылы 17 қаңтарда Қазақстан Республикасының нормативтік құқықтық актілерінің эталондық бақылау банкінде жарияланған).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Жәнібек аудандық мәслихатының 2020 жылғы 7 сәуірдегі № 42-2 "Жәнібек аудандық мәслихатының 2020 жылғы 10 қаңтардағы №39-6 "2020-2022 жылдарға арналған Жәнібек ауданы Күйгенкөл ауылдық округінің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6135 тіркелген, 2020 жылы 14 сәуірде Қазақстан Республикасының нормативтік құқықтық актілерінің эталондық бақылау банкінде жарияланған).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Жәнібек аудандық мәслихатының 2020 жылғы 8 желтоқсандағы №49-3 "Жәнібек аудандық мәслихатының 2020 жылғы 10 қаңтардағы №39-6 "2020-2022 жылдарға арналған Жәнібек ауданы Күйгенкөл ауылдық округінің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6526 тіркелген, 2020 жылы 15 желтоқсанда Қазақстан Республикасының нормативтік құқықтық актілерінің эталондық бақылау банкінде жарияланған).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