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035cc" w14:textId="23035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ауданында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2021 жылғы 9 ақпандағы № 3-2 шешімі. Батыс Қазақстан облысының Әділет департаментінде 2021 жылғы 22 ақпанда № 6834 болып тіркелді. Күші жойылды - Батыс Қазақстан облысы Жәнібек аудандық мәслихатының 2024 жылғы 4 наурыздағы № 16-4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мәслихатының 04.03.2024 </w:t>
      </w:r>
      <w:r>
        <w:rPr>
          <w:rFonts w:ascii="Times New Roman"/>
          <w:b w:val="false"/>
          <w:i w:val="false"/>
          <w:color w:val="ff0000"/>
          <w:sz w:val="28"/>
        </w:rPr>
        <w:t>№ 16-4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Шешімнің тақырыбы жаңа редакцияда - Батыс Қазақстан облысы Жәнібек аудандық мәслихатының 02.06.2023 </w:t>
      </w:r>
      <w:r>
        <w:rPr>
          <w:rFonts w:ascii="Times New Roman"/>
          <w:b w:val="false"/>
          <w:i w:val="false"/>
          <w:color w:val="000000"/>
          <w:sz w:val="28"/>
        </w:rPr>
        <w:t>№ 6-2</w:t>
      </w:r>
      <w:r>
        <w:rPr>
          <w:rFonts w:ascii="Times New Roman"/>
          <w:b w:val="false"/>
          <w:i w:val="false"/>
          <w:color w:val="00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2009 жылғы 30 желтоқсандағы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Жәнібек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Жәнібек ауданында тұрғын үй көмегін көрсетудің мөлшері және тәртібі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Жәнібек аудандық мәслихатының 02.06.2023 </w:t>
      </w:r>
      <w:r>
        <w:rPr>
          <w:rFonts w:ascii="Times New Roman"/>
          <w:b w:val="false"/>
          <w:i w:val="false"/>
          <w:color w:val="000000"/>
          <w:sz w:val="28"/>
        </w:rPr>
        <w:t>№ 6-2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Жәнібек аудандық мәслихатының 2020 жылғы 4 наурыздағы №40-5 "Жәнібек ауданында аз қамтамасыз етілген отбасыларға (азаматтарға) тұрғын үй көмегін көрсетудің мөлшерін және тәртібін айқындаудың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№6075 тіркелген, 2020 жылы 14 наурызда Қазақстан Республикасының нормативтік құқықтық актілерінің эталондық бақылау банкінде жарияланған) күші жойылды деп танылсын.</w:t>
      </w:r>
    </w:p>
    <w:bookmarkEnd w:id="2"/>
    <w:bookmarkStart w:name="z6" w:id="3"/>
    <w:p>
      <w:pPr>
        <w:spacing w:after="0"/>
        <w:ind w:left="0"/>
        <w:jc w:val="both"/>
      </w:pPr>
      <w:r>
        <w:rPr>
          <w:rFonts w:ascii="Times New Roman"/>
          <w:b w:val="false"/>
          <w:i w:val="false"/>
          <w:color w:val="000000"/>
          <w:sz w:val="28"/>
        </w:rPr>
        <w:t>
      3. Аудандық мәслихат аппаратының басшысы (Н.Уәлиева) осы шешімнің әділет органдарында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Хаби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9 ақпандағы</w:t>
            </w:r>
            <w:r>
              <w:br/>
            </w:r>
            <w:r>
              <w:rPr>
                <w:rFonts w:ascii="Times New Roman"/>
                <w:b w:val="false"/>
                <w:i w:val="false"/>
                <w:color w:val="000000"/>
                <w:sz w:val="20"/>
              </w:rPr>
              <w:t>№ 3-2 шешіміне қосымша</w:t>
            </w:r>
          </w:p>
        </w:tc>
      </w:tr>
    </w:tbl>
    <w:bookmarkStart w:name="z11" w:id="5"/>
    <w:p>
      <w:pPr>
        <w:spacing w:after="0"/>
        <w:ind w:left="0"/>
        <w:jc w:val="left"/>
      </w:pPr>
      <w:r>
        <w:rPr>
          <w:rFonts w:ascii="Times New Roman"/>
          <w:b/>
          <w:i w:val="false"/>
          <w:color w:val="000000"/>
        </w:rPr>
        <w:t xml:space="preserve"> Жәнібек ауданында тұрғын үй көмегін көрсетудің мөлшері және тәртібі</w:t>
      </w:r>
    </w:p>
    <w:bookmarkEnd w:id="5"/>
    <w:p>
      <w:pPr>
        <w:spacing w:after="0"/>
        <w:ind w:left="0"/>
        <w:jc w:val="both"/>
      </w:pPr>
      <w:r>
        <w:rPr>
          <w:rFonts w:ascii="Times New Roman"/>
          <w:b w:val="false"/>
          <w:i w:val="false"/>
          <w:color w:val="ff0000"/>
          <w:sz w:val="28"/>
        </w:rPr>
        <w:t xml:space="preserve">
      Ескерту. Қосымша жаңа редакцияда - Батыс Қазақстан облысы Жәнібек аудандық мәслихатының 02.06.2023 </w:t>
      </w:r>
      <w:r>
        <w:rPr>
          <w:rFonts w:ascii="Times New Roman"/>
          <w:b w:val="false"/>
          <w:i w:val="false"/>
          <w:color w:val="ff0000"/>
          <w:sz w:val="28"/>
        </w:rPr>
        <w:t>№ 6-2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12" w:id="6"/>
    <w:p>
      <w:pPr>
        <w:spacing w:after="0"/>
        <w:ind w:left="0"/>
        <w:jc w:val="both"/>
      </w:pPr>
      <w:r>
        <w:rPr>
          <w:rFonts w:ascii="Times New Roman"/>
          <w:b w:val="false"/>
          <w:i w:val="false"/>
          <w:color w:val="000000"/>
          <w:sz w:val="28"/>
        </w:rPr>
        <w:t>
      1. Тұрғын үй көмегі жергілікті бюджет қаражаты есебінен Жәнібек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6"/>
    <w:bookmarkStart w:name="z13" w:id="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7"/>
    <w:bookmarkStart w:name="z14" w:id="8"/>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8"/>
    <w:bookmarkStart w:name="z15" w:id="9"/>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9"/>
    <w:bookmarkStart w:name="z16" w:id="10"/>
    <w:p>
      <w:pPr>
        <w:spacing w:after="0"/>
        <w:ind w:left="0"/>
        <w:jc w:val="both"/>
      </w:pPr>
      <w:r>
        <w:rPr>
          <w:rFonts w:ascii="Times New Roman"/>
          <w:b w:val="false"/>
          <w:i w:val="false"/>
          <w:color w:val="000000"/>
          <w:sz w:val="28"/>
        </w:rPr>
        <w:t>
      Аз қамтылған отбасылардың (азаматтардың) жиынтық табысының шекті жол берілетін шығыстар үлесі 5 (бес) пайыз мөлшерінде айқындалады.</w:t>
      </w:r>
    </w:p>
    <w:bookmarkEnd w:id="10"/>
    <w:bookmarkStart w:name="z17" w:id="11"/>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1"/>
    <w:bookmarkStart w:name="z18" w:id="12"/>
    <w:p>
      <w:pPr>
        <w:spacing w:after="0"/>
        <w:ind w:left="0"/>
        <w:jc w:val="both"/>
      </w:pPr>
      <w:r>
        <w:rPr>
          <w:rFonts w:ascii="Times New Roman"/>
          <w:b w:val="false"/>
          <w:i w:val="false"/>
          <w:color w:val="000000"/>
          <w:sz w:val="28"/>
        </w:rPr>
        <w:t>
      2. Тұрғын үй көмегін тағайындау "Жәнібек ауданының жұмыспен қамту және әлеуметтік бағдарламалар бөлімі" мемлекеттік мекемесімен (бұдан әрі – уәкілетті орган) жүзеге асырылады.</w:t>
      </w:r>
    </w:p>
    <w:bookmarkEnd w:id="12"/>
    <w:bookmarkStart w:name="z19" w:id="13"/>
    <w:p>
      <w:pPr>
        <w:spacing w:after="0"/>
        <w:ind w:left="0"/>
        <w:jc w:val="both"/>
      </w:pPr>
      <w:r>
        <w:rPr>
          <w:rFonts w:ascii="Times New Roman"/>
          <w:b w:val="false"/>
          <w:i w:val="false"/>
          <w:color w:val="000000"/>
          <w:sz w:val="28"/>
        </w:rPr>
        <w:t xml:space="preserve">
      3. Аз қамтылған отбасылардың (азаматтардың) жиынтық табысын уәкілетті орган тұрғын үй көмегін тағайындауға өтініш білдірген тоқсанның алдындағы тоқсанға "Тұрғын үй көмегін алуға үмiткер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3"/>
    <w:bookmarkStart w:name="z20" w:id="14"/>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 белгілеген шекті жол берілетін деңгейінің арасындағы айырма ретінде айқындалады.</w:t>
      </w:r>
    </w:p>
    <w:bookmarkEnd w:id="14"/>
    <w:bookmarkStart w:name="z21" w:id="15"/>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5"/>
    <w:bookmarkStart w:name="z22" w:id="16"/>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қаулысымен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16"/>
    <w:bookmarkStart w:name="z23" w:id="17"/>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17"/>
    <w:bookmarkStart w:name="z24" w:id="18"/>
    <w:p>
      <w:pPr>
        <w:spacing w:after="0"/>
        <w:ind w:left="0"/>
        <w:jc w:val="both"/>
      </w:pPr>
      <w:r>
        <w:rPr>
          <w:rFonts w:ascii="Times New Roman"/>
          <w:b w:val="false"/>
          <w:i w:val="false"/>
          <w:color w:val="000000"/>
          <w:sz w:val="28"/>
        </w:rPr>
        <w:t>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18"/>
    <w:bookmarkStart w:name="z25" w:id="19"/>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9"/>
    <w:bookmarkStart w:name="z26" w:id="20"/>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0"/>
    <w:bookmarkStart w:name="z27" w:id="21"/>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