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598e3d" w14:textId="9598e3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Жаңақала аудандық мәслихатының 2020 жылғы 25 желтоқсандағы № 58-2 "2021-2023 жылдарға арналған Жаңақала ауданы Жаңажол ауылдық округінің бюджеті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Жаңақала аудандық мәслихатының 2021 жылғы 12 сәуірдегі № 5-2 шешімі. Батыс Қазақстан облысының Әділет департаментінде 2021 жылғы 15 сәуірде № 6967 болып тіркелді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</w:t>
      </w:r>
      <w:r>
        <w:rPr>
          <w:rFonts w:ascii="Times New Roman"/>
          <w:b w:val="false"/>
          <w:i w:val="false"/>
          <w:color w:val="000000"/>
          <w:sz w:val="28"/>
        </w:rPr>
        <w:t>кодексiне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Қазақстан Республикасының 2001 жылғы 23 қаңтардағы "Қазақстан Республикасындағы жергiлiктi мемлекеттiк басқару және өзiн-өзi басқару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аудандық мәслихат ШЕШIМ ҚАБЫЛДАДЫ: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Жаңақала аудандық мәслихатының 2020 жылғы 25 желтоқсандағы№ 58-2 "2021-2023 жылдарға арналған Жаңақала ауданы Жаңажол ауылдық округінің бюджеті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6691 тіркелген, 2021 жылы 6 қаңтарда Қазақстан Республикасы нормативтік құқықтық актілерінің эталондық бақылау банкінде жарияланған) мынадай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жазылсын: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2021-2023 жылдарға арналған Жаңажол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2021 жылға келесі көлемдерде бекітілсін: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24 134 мың теңге: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1 799 мың теңге;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теңге;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негізгі капиталды сатудан түсетін түсімдер – 0 теңге; 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22 335 мың теңге;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24 270 мың теңге;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-136 мың теңге;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136 мың теңге: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136 мың теңге.";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Жаңақала аудандық мәслихат аппаратының басшысы (С.Успанова) осы шешімнің әділет органдарында мемлекеттік тіркелуін қамтамасыз етсін.</w:t>
      </w:r>
    </w:p>
    <w:bookmarkEnd w:id="21"/>
    <w:bookmarkStart w:name="z2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Осы шешім 2021 жылдың 1 қаңтарынан бастап қолданысқа енгізіледі.</w:t>
      </w:r>
    </w:p>
    <w:bookmarkEnd w:id="2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Сессия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Гумаров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Закарин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12 сәуірдегі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5-2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58-2 шешіміне 1-қосымша</w:t>
            </w:r>
          </w:p>
        </w:tc>
      </w:tr>
    </w:tbl>
    <w:bookmarkStart w:name="z31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Жаңажол ауылдық округінің бюджеті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94"/>
        <w:gridCol w:w="1408"/>
        <w:gridCol w:w="1622"/>
        <w:gridCol w:w="1622"/>
        <w:gridCol w:w="3765"/>
        <w:gridCol w:w="268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6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24 134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1 799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 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 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 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 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1 662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түсімдері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22 335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02 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22 335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Аудандардың(облыстық маңызы бар қаланың) бюджетінен трансферттер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22 335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6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24 270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21 570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21 570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21 570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16 370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5 200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коммуналдық шаруашылық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6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6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6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-136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6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6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