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1518" w14:textId="cec1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№58-6 "2021-2023 жылдарға арналған Жаңақала ауданы Қызылоба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12 сәуірдегі № 5-6 шешімі. Батыс Қазақстан облысының Әділет департаментінде 2021 жылғы 15 сәуірде № 6963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25 желтоқсандағы№58-6 "2021-2023 жылдарға арналған Жаңақала ауданы Қызылоба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6686 тіркелген, 2021 жылы 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28 238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31 085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-2 847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2 847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2 847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58-6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Қызылоба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408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31 085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Комуналдық шарашылық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