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6595" w14:textId="5cb6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2021 жылғы 16 наурыздағы № 37 қаулысы. Батыс Қазақстан облысының Әділет департаментінде 2021 жылғы 16 наурызда № 6847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Бөкей ордасы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Бөкей ордасы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сәйкес, пробация қызметінің есебінде тұрған адамдарды жұмысқа орналастыру үшін екі пайыз мөлшерінде белгіленсін;</w:t>
      </w:r>
    </w:p>
    <w:bookmarkEnd w:id="2"/>
    <w:bookmarkStart w:name="z6" w:id="3"/>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үш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Бөкей ордасы ауданы әкімдігінің 2020 жылғы 11 маусымдағы №68 "Бөкей ордасы ауданы бойынша 2020 жылға жұмыс орындарына квота белгілеу туралы" (Нормативтік құқықтық актілерді мемлекеттік тіркеу тізілімінде № 6276 тіркелген, 2020 жылғы 15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Бөкей ордасы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М.Акқалиевке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37 қаулысына 1-қосымша</w:t>
            </w:r>
          </w:p>
        </w:tc>
      </w:tr>
    </w:tbl>
    <w:bookmarkStart w:name="z14" w:id="9"/>
    <w:p>
      <w:pPr>
        <w:spacing w:after="0"/>
        <w:ind w:left="0"/>
        <w:jc w:val="left"/>
      </w:pPr>
      <w:r>
        <w:rPr>
          <w:rFonts w:ascii="Times New Roman"/>
          <w:b/>
          <w:i w:val="false"/>
          <w:color w:val="000000"/>
        </w:rPr>
        <w:t xml:space="preserve"> Бөкей ордасы ауданы бойынша 2021 жылға пробация қызметінің есебінде тұрған </w:t>
      </w:r>
      <w:r>
        <w:br/>
      </w:r>
      <w:r>
        <w:rPr>
          <w:rFonts w:ascii="Times New Roman"/>
          <w:b/>
          <w:i w:val="false"/>
          <w:color w:val="000000"/>
        </w:rPr>
        <w:t>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4542"/>
        <w:gridCol w:w="1707"/>
        <w:gridCol w:w="2626"/>
        <w:gridCol w:w="201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жұмыспен қамту және әлеуметтік бағдарламалар бөлімі"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 әкімі аппараты" мемлекеттік мекемесі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37 қаулысына 2-қосымша</w:t>
            </w:r>
          </w:p>
        </w:tc>
      </w:tr>
    </w:tbl>
    <w:bookmarkStart w:name="z16" w:id="10"/>
    <w:p>
      <w:pPr>
        <w:spacing w:after="0"/>
        <w:ind w:left="0"/>
        <w:jc w:val="left"/>
      </w:pPr>
      <w:r>
        <w:rPr>
          <w:rFonts w:ascii="Times New Roman"/>
          <w:b/>
          <w:i w:val="false"/>
          <w:color w:val="000000"/>
        </w:rPr>
        <w:t xml:space="preserve"> Бөкей ордасы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5244"/>
        <w:gridCol w:w="1553"/>
        <w:gridCol w:w="2388"/>
        <w:gridCol w:w="1836"/>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әкімдігінің шаруашылық жүргізу құқығындағы "Бөкей ордасы аудандық ветеринариялық станциясы" мемлекеттік коммуналдық кәсіпорны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әкімдігінің шаруашылық жүргізу құқығындағы "Орда" мемлекеттік коммуналдық кәсіпорны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37 қаулысына 3-қосымша</w:t>
            </w:r>
          </w:p>
        </w:tc>
      </w:tr>
    </w:tbl>
    <w:bookmarkStart w:name="z18" w:id="11"/>
    <w:p>
      <w:pPr>
        <w:spacing w:after="0"/>
        <w:ind w:left="0"/>
        <w:jc w:val="left"/>
      </w:pPr>
      <w:r>
        <w:rPr>
          <w:rFonts w:ascii="Times New Roman"/>
          <w:b/>
          <w:i w:val="false"/>
          <w:color w:val="000000"/>
        </w:rPr>
        <w:t xml:space="preserve"> Бөкей ордасы ауданы бойынша 2021 жылға ата–анасынан кәмелеттік жасқа толғанға </w:t>
      </w:r>
      <w:r>
        <w:br/>
      </w:r>
      <w:r>
        <w:rPr>
          <w:rFonts w:ascii="Times New Roman"/>
          <w:b/>
          <w:i w:val="false"/>
          <w:color w:val="000000"/>
        </w:rPr>
        <w:t xml:space="preserve">дейін айырылған немесе ата–анасының қамқорлығынсыз қалған, білім беру </w:t>
      </w:r>
      <w:r>
        <w:br/>
      </w:r>
      <w:r>
        <w:rPr>
          <w:rFonts w:ascii="Times New Roman"/>
          <w:b/>
          <w:i w:val="false"/>
          <w:color w:val="000000"/>
        </w:rPr>
        <w:t xml:space="preserve">ұйымдарының түлектері болып табылатын жастар қатарындағы азаматтарды </w:t>
      </w:r>
      <w:r>
        <w:br/>
      </w:r>
      <w:r>
        <w:rPr>
          <w:rFonts w:ascii="Times New Roman"/>
          <w:b/>
          <w:i w:val="false"/>
          <w:color w:val="000000"/>
        </w:rPr>
        <w:t>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5723"/>
        <w:gridCol w:w="1822"/>
        <w:gridCol w:w="2063"/>
        <w:gridCol w:w="1587"/>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"Мәншүк Мәметова атындағы жалпы орта білім беретін мектебі" коммуналдық мемлекетті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"Мұхамед-Салық Бабажанов атындағы жалпы орта білім беретін мектебі" коммуналдық мемлекетті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